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432a" w14:textId="5bf4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Жангелдин ауданы Шеген ауылының бөлек жергілікті қоғамдастық жиындарын өткізудің қағидаларын және жергілікті қоғамдастық жиынына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2018 жылғы 19 наурыздағы № 162 шешімі. Қостанай облысының Әділет департаментінде 2018 жылғы 11 сәуірде № 7691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Жангелдин ауданы Шеген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Жангелдин ауданы Шеген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2014 жылғы 28 ақпандағы </w:t>
      </w:r>
      <w:r>
        <w:rPr>
          <w:rFonts w:ascii="Times New Roman"/>
          <w:b w:val="false"/>
          <w:i w:val="false"/>
          <w:color w:val="000000"/>
          <w:sz w:val="28"/>
        </w:rPr>
        <w:t>№ 149</w:t>
      </w:r>
      <w:r>
        <w:rPr>
          <w:rFonts w:ascii="Times New Roman"/>
          <w:b w:val="false"/>
          <w:i w:val="false"/>
          <w:color w:val="000000"/>
          <w:sz w:val="28"/>
        </w:rPr>
        <w:t xml:space="preserve"> "Қостанай облысы Жангелдин ауданының Амангелді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шешімінің (Нормативтік құқықтық актілерді мемлекеттік тіркеу тізілімінде № 4582 тіркелген, 2014 жылғы 25 сәуірде "Әділет" ақпараттық-құқықтық жүйесінде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Жангелдин ауданы</w:t>
      </w:r>
    </w:p>
    <w:bookmarkEnd w:id="6"/>
    <w:bookmarkStart w:name="z13" w:id="7"/>
    <w:p>
      <w:pPr>
        <w:spacing w:after="0"/>
        <w:ind w:left="0"/>
        <w:jc w:val="both"/>
      </w:pPr>
      <w:r>
        <w:rPr>
          <w:rFonts w:ascii="Times New Roman"/>
          <w:b w:val="false"/>
          <w:i w:val="false"/>
          <w:color w:val="000000"/>
          <w:sz w:val="28"/>
        </w:rPr>
        <w:t>
      Шеген ауылының әкімі</w:t>
      </w:r>
    </w:p>
    <w:bookmarkEnd w:id="7"/>
    <w:bookmarkStart w:name="z14" w:id="8"/>
    <w:p>
      <w:pPr>
        <w:spacing w:after="0"/>
        <w:ind w:left="0"/>
        <w:jc w:val="both"/>
      </w:pPr>
      <w:r>
        <w:rPr>
          <w:rFonts w:ascii="Times New Roman"/>
          <w:b w:val="false"/>
          <w:i w:val="false"/>
          <w:color w:val="000000"/>
          <w:sz w:val="28"/>
        </w:rPr>
        <w:t>
      _______ Ж. Сабыржан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19 наурыздағы</w:t>
            </w:r>
            <w:r>
              <w:br/>
            </w:r>
            <w:r>
              <w:rPr>
                <w:rFonts w:ascii="Times New Roman"/>
                <w:b w:val="false"/>
                <w:i w:val="false"/>
                <w:color w:val="000000"/>
                <w:sz w:val="20"/>
              </w:rPr>
              <w:t>№ 162 шешімімен бекітілген</w:t>
            </w:r>
          </w:p>
        </w:tc>
      </w:tr>
    </w:tbl>
    <w:bookmarkStart w:name="z17" w:id="9"/>
    <w:p>
      <w:pPr>
        <w:spacing w:after="0"/>
        <w:ind w:left="0"/>
        <w:jc w:val="left"/>
      </w:pPr>
      <w:r>
        <w:rPr>
          <w:rFonts w:ascii="Times New Roman"/>
          <w:b/>
          <w:i w:val="false"/>
          <w:color w:val="000000"/>
        </w:rPr>
        <w:t xml:space="preserve"> Қостанай облысы Жангелдин ауданы Шеген ауылының бөлек жергілікті қоғамдастық жиындарын өткізудің қағидалары</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 Осы Қостанай облысы Жангелдин ауданы Шеген ауылының (бұдан әрі – Шеген ауылы)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Шеген ауылы тұрғындарының бөлек жергілікті қоғамдастық жиындарын өткізудің тәртібін белгілейді.</w:t>
      </w:r>
    </w:p>
    <w:bookmarkEnd w:id="11"/>
    <w:bookmarkStart w:name="z20" w:id="12"/>
    <w:p>
      <w:pPr>
        <w:spacing w:after="0"/>
        <w:ind w:left="0"/>
        <w:jc w:val="both"/>
      </w:pPr>
      <w:r>
        <w:rPr>
          <w:rFonts w:ascii="Times New Roman"/>
          <w:b w:val="false"/>
          <w:i w:val="false"/>
          <w:color w:val="000000"/>
          <w:sz w:val="28"/>
        </w:rPr>
        <w:t>
      2. Шеген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2"/>
    <w:bookmarkStart w:name="z21" w:id="13"/>
    <w:p>
      <w:pPr>
        <w:spacing w:after="0"/>
        <w:ind w:left="0"/>
        <w:jc w:val="left"/>
      </w:pPr>
      <w:r>
        <w:rPr>
          <w:rFonts w:ascii="Times New Roman"/>
          <w:b/>
          <w:i w:val="false"/>
          <w:color w:val="000000"/>
        </w:rPr>
        <w:t xml:space="preserve"> 2. Бөлек жиындарды өткізу тәртібі</w:t>
      </w:r>
    </w:p>
    <w:bookmarkEnd w:id="13"/>
    <w:bookmarkStart w:name="z22" w:id="14"/>
    <w:p>
      <w:pPr>
        <w:spacing w:after="0"/>
        <w:ind w:left="0"/>
        <w:jc w:val="both"/>
      </w:pPr>
      <w:r>
        <w:rPr>
          <w:rFonts w:ascii="Times New Roman"/>
          <w:b w:val="false"/>
          <w:i w:val="false"/>
          <w:color w:val="000000"/>
          <w:sz w:val="28"/>
        </w:rPr>
        <w:t>
      3. Бөлек жиын Шеген ауылының әкімімен шақырылады.</w:t>
      </w:r>
    </w:p>
    <w:bookmarkEnd w:id="14"/>
    <w:bookmarkStart w:name="z23" w:id="15"/>
    <w:p>
      <w:pPr>
        <w:spacing w:after="0"/>
        <w:ind w:left="0"/>
        <w:jc w:val="both"/>
      </w:pPr>
      <w:r>
        <w:rPr>
          <w:rFonts w:ascii="Times New Roman"/>
          <w:b w:val="false"/>
          <w:i w:val="false"/>
          <w:color w:val="000000"/>
          <w:sz w:val="28"/>
        </w:rPr>
        <w:t>
      Жангелдин ауданы әкімінің жергілікті қоғамдастық жиынын өткізуге оң шешімі бар болған жағдайда бөлек жиынды өткізуге болады.</w:t>
      </w:r>
    </w:p>
    <w:bookmarkEnd w:id="15"/>
    <w:bookmarkStart w:name="z24" w:id="16"/>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6"/>
    <w:bookmarkStart w:name="z25" w:id="17"/>
    <w:p>
      <w:pPr>
        <w:spacing w:after="0"/>
        <w:ind w:left="0"/>
        <w:jc w:val="both"/>
      </w:pPr>
      <w:r>
        <w:rPr>
          <w:rFonts w:ascii="Times New Roman"/>
          <w:b w:val="false"/>
          <w:i w:val="false"/>
          <w:color w:val="000000"/>
          <w:sz w:val="28"/>
        </w:rPr>
        <w:t>
      5. Шеген ауылы шегінде бөлек жиынды өткізуді Шеген ауылының әкімі ұйымдастырады.</w:t>
      </w:r>
    </w:p>
    <w:bookmarkEnd w:id="17"/>
    <w:bookmarkStart w:name="z26" w:id="18"/>
    <w:p>
      <w:pPr>
        <w:spacing w:after="0"/>
        <w:ind w:left="0"/>
        <w:jc w:val="both"/>
      </w:pPr>
      <w:r>
        <w:rPr>
          <w:rFonts w:ascii="Times New Roman"/>
          <w:b w:val="false"/>
          <w:i w:val="false"/>
          <w:color w:val="000000"/>
          <w:sz w:val="28"/>
        </w:rPr>
        <w:t>
      6. Бөлек жиынды ашудың алдында Шеген ауылының қатысып отырған және оған қатысуға құқығы бар тұрғындарын тіркеу жүргізіледі.</w:t>
      </w:r>
    </w:p>
    <w:bookmarkEnd w:id="18"/>
    <w:bookmarkStart w:name="z27" w:id="19"/>
    <w:p>
      <w:pPr>
        <w:spacing w:after="0"/>
        <w:ind w:left="0"/>
        <w:jc w:val="both"/>
      </w:pPr>
      <w:r>
        <w:rPr>
          <w:rFonts w:ascii="Times New Roman"/>
          <w:b w:val="false"/>
          <w:i w:val="false"/>
          <w:color w:val="000000"/>
          <w:sz w:val="28"/>
        </w:rPr>
        <w:t>
      7. Бөлек жиын Шеген ауылының әкімімен немесе ол уәкілеттік берген тұлғамен ашылады.</w:t>
      </w:r>
    </w:p>
    <w:bookmarkEnd w:id="19"/>
    <w:bookmarkStart w:name="z28" w:id="20"/>
    <w:p>
      <w:pPr>
        <w:spacing w:after="0"/>
        <w:ind w:left="0"/>
        <w:jc w:val="both"/>
      </w:pPr>
      <w:r>
        <w:rPr>
          <w:rFonts w:ascii="Times New Roman"/>
          <w:b w:val="false"/>
          <w:i w:val="false"/>
          <w:color w:val="000000"/>
          <w:sz w:val="28"/>
        </w:rPr>
        <w:t>
      Шеген ауылының әкімі немесе ол уәкілеттік берген тұлға бөлек жиынның төрағасы болып табылады.</w:t>
      </w:r>
    </w:p>
    <w:bookmarkEnd w:id="20"/>
    <w:bookmarkStart w:name="z29" w:id="21"/>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21"/>
    <w:bookmarkStart w:name="z30" w:id="22"/>
    <w:p>
      <w:pPr>
        <w:spacing w:after="0"/>
        <w:ind w:left="0"/>
        <w:jc w:val="both"/>
      </w:pPr>
      <w:r>
        <w:rPr>
          <w:rFonts w:ascii="Times New Roman"/>
          <w:b w:val="false"/>
          <w:i w:val="false"/>
          <w:color w:val="000000"/>
          <w:sz w:val="28"/>
        </w:rPr>
        <w:t>
      8. Жергілікті қоғамдастық жиынына қатысу үшін Шеген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22"/>
    <w:bookmarkStart w:name="z31" w:id="23"/>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23"/>
    <w:bookmarkStart w:name="z32" w:id="24"/>
    <w:p>
      <w:pPr>
        <w:spacing w:after="0"/>
        <w:ind w:left="0"/>
        <w:jc w:val="both"/>
      </w:pPr>
      <w:r>
        <w:rPr>
          <w:rFonts w:ascii="Times New Roman"/>
          <w:b w:val="false"/>
          <w:i w:val="false"/>
          <w:color w:val="000000"/>
          <w:sz w:val="28"/>
        </w:rPr>
        <w:t xml:space="preserve">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 </w:t>
      </w:r>
    </w:p>
    <w:bookmarkEnd w:id="24"/>
    <w:bookmarkStart w:name="z33" w:id="2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Шеген ауылы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19 наурыздағы</w:t>
            </w:r>
            <w:r>
              <w:br/>
            </w:r>
            <w:r>
              <w:rPr>
                <w:rFonts w:ascii="Times New Roman"/>
                <w:b w:val="false"/>
                <w:i w:val="false"/>
                <w:color w:val="000000"/>
                <w:sz w:val="20"/>
              </w:rPr>
              <w:t>№ 162 шешіміне қосымша</w:t>
            </w:r>
          </w:p>
        </w:tc>
      </w:tr>
    </w:tbl>
    <w:bookmarkStart w:name="z35" w:id="26"/>
    <w:p>
      <w:pPr>
        <w:spacing w:after="0"/>
        <w:ind w:left="0"/>
        <w:jc w:val="left"/>
      </w:pPr>
      <w:r>
        <w:rPr>
          <w:rFonts w:ascii="Times New Roman"/>
          <w:b/>
          <w:i w:val="false"/>
          <w:color w:val="000000"/>
        </w:rPr>
        <w:t xml:space="preserve"> Қостанай облысы Жангелдин ауданының Шеген ауылының жергілікті қоғамдастық жиындарына қатысатын ауыл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Шеген ауылы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Шеген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