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356" w14:textId="949e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жалпыға ортақ пайдаланылатын аудандық маңызы бар автомобиль жолдарының атаулары мен индекстерiн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2018 жылғы 13 шілдедегі № 122 қаулысы. Қостанай облысының Әділет департаментінде 2018 жылғы 27 шілдеде № 7991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"Автомобиль жолдары туралы" 2001 жылғы 17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жалпыға ортақ пайдаланылатын аудандық маңызы бар автомобиль жолдарының атаулары мен индекстерi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Денисов ауданы әкімдігінің 20.01.2021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жарияланғанынан кейін Денисов ауданы әкімдігінің интернет-ресурсында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Денисов аудан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Есенғұлов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шілде 2018 жыл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13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Денисов ауданының аудандық маңызы бар жалпыға ортақ пайдаланылатын автомобиль жолдарының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әкімдігінің 11.04.2025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"Свердлов-Подгорное"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