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08d8b" w14:textId="8108d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2017 жылғы 25 желтоқсандағы № 153 "Денисов ауылдық округінің 2018-2020 жылдарға арналған бюджеті туралы" шешіміне өзгерістер мен толықтыруды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2018 жылғы 25 маусымдағы № 206 шешімі. Қостанай облысының Әділет департаментінде 2018 жылғы 9 шілдеде № 7933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Денисов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2017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000000"/>
          <w:sz w:val="28"/>
        </w:rPr>
        <w:t xml:space="preserve"> "Денисов ауылдық округінің 2018-2020 жылдарға арналған бюджеті туралы" шешіміне (Нормативтік құқықтық актілерді мемлекеттік тіркеу тізілімінде № 7468 болып тіркелген, 2018 жылғы 19 қаңтарда Қазақстан Республикасы нормативтік құқықтық актілерінің эталондық бақылау банкінде жарияланған)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Денисов ауылдық округінің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46 299,0 мың теңге, оның iшiнде: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24 497,0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21 802,0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46 299,0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iшiнде: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шешімінің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1-1-тармақпен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2018 жылға арналған Денисов ауылдық округінің бюджетінде аудандық бюджеттен "Бюджетті есепке алу" Парус Каз бағдарламалық өнімді енгізуге арналған 250,0 мың теңге сомасында ағымдағы нысаналы трансферттер түсімі көзделгені ескерілсін.".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тыс 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Бектемісова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Денисов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"Денисов ауданы әкімдігінің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қаржы бөлімі"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Ж. М. Жалғаспаев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"25" маусым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Денисов ауданы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Денисов ауылдық округі әкімінің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міндетін атқарушысы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Б. К. Достанов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"25" маусым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2018 жылғы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маусымдағы № 206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2017 жылғы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153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Денисов ауылдық округінің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