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f74e" w14:textId="dfef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15 наурыздағы № 173 шешімі. Қостанай облысының Әділет департаментінде 2018 жылғы 3 сәуірде № 7668 болып тіркелді. Күші жойылды - Қостанай облысы Денисов ауданы мәслихатының 2024 жылғы 13 ақпандағы № 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13.02.2024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Денисов аудандық мәслихатының 2017 жылғы 22 ақпандағы </w:t>
      </w:r>
      <w:r>
        <w:rPr>
          <w:rFonts w:ascii="Times New Roman"/>
          <w:b w:val="false"/>
          <w:i w:val="false"/>
          <w:color w:val="000000"/>
          <w:sz w:val="28"/>
        </w:rPr>
        <w:t>№ 95</w:t>
      </w:r>
      <w:r>
        <w:rPr>
          <w:rFonts w:ascii="Times New Roman"/>
          <w:b w:val="false"/>
          <w:i w:val="false"/>
          <w:color w:val="000000"/>
          <w:sz w:val="28"/>
        </w:rPr>
        <w:t xml:space="preserve">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6929 болып тіркелген, 2017 жылғы 31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кезекті тоғызыншы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Шерер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15 наурыздағы</w:t>
            </w:r>
            <w:r>
              <w:br/>
            </w:r>
            <w:r>
              <w:rPr>
                <w:rFonts w:ascii="Times New Roman"/>
                <w:b w:val="false"/>
                <w:i w:val="false"/>
                <w:color w:val="000000"/>
                <w:sz w:val="20"/>
              </w:rPr>
              <w:t>№ 173 шешімімен бекітілген</w:t>
            </w:r>
          </w:p>
        </w:tc>
      </w:tr>
    </w:tbl>
    <w:bookmarkStart w:name="z11" w:id="4"/>
    <w:p>
      <w:pPr>
        <w:spacing w:after="0"/>
        <w:ind w:left="0"/>
        <w:jc w:val="left"/>
      </w:pPr>
      <w:r>
        <w:rPr>
          <w:rFonts w:ascii="Times New Roman"/>
          <w:b/>
          <w:i w:val="false"/>
          <w:color w:val="000000"/>
        </w:rPr>
        <w:t xml:space="preserve"> "Денисов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Денисов ауданы мәслихатының 30.03.2023 </w:t>
      </w:r>
      <w:r>
        <w:rPr>
          <w:rFonts w:ascii="Times New Roman"/>
          <w:b w:val="false"/>
          <w:i w:val="false"/>
          <w:color w:val="ff0000"/>
          <w:sz w:val="28"/>
        </w:rPr>
        <w:t>№ 6</w:t>
      </w:r>
      <w:r>
        <w:rPr>
          <w:rFonts w:ascii="Times New Roman"/>
          <w:b w:val="false"/>
          <w:i w:val="false"/>
          <w:color w:val="ff0000"/>
          <w:sz w:val="28"/>
        </w:rPr>
        <w:t xml:space="preserve"> шешімімен (қол қойылған күнінен бастап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"Денисов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"Денисов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6"/>
    <w:bookmarkStart w:name="z22"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Денисов аудандық мәслихатының бірінші басшысы бекітеді.</w:t>
      </w:r>
    </w:p>
    <w:bookmarkEnd w:id="7"/>
    <w:bookmarkStart w:name="z23"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2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6"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ортасындағы адамдар тобы;</w:t>
      </w:r>
    </w:p>
    <w:bookmarkEnd w:id="11"/>
    <w:bookmarkStart w:name="z27" w:id="12"/>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2"/>
    <w:bookmarkStart w:name="z28"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9"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30"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31"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6"/>
    <w:bookmarkStart w:name="z32" w:id="17"/>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7"/>
    <w:bookmarkStart w:name="z33"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8"/>
    <w:bookmarkStart w:name="z34" w:id="19"/>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9"/>
    <w:bookmarkStart w:name="z35"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0"/>
    <w:bookmarkStart w:name="z36"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нәтижелері,саралау және 360 әдістері нәтижелерінің негізінде жүргізіледі.</w:t>
      </w:r>
    </w:p>
    <w:bookmarkEnd w:id="21"/>
    <w:bookmarkStart w:name="z37"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9"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40"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41" w:id="26"/>
    <w:p>
      <w:pPr>
        <w:spacing w:after="0"/>
        <w:ind w:left="0"/>
        <w:jc w:val="both"/>
      </w:pPr>
      <w:r>
        <w:rPr>
          <w:rFonts w:ascii="Times New Roman"/>
          <w:b w:val="false"/>
          <w:i w:val="false"/>
          <w:color w:val="000000"/>
          <w:sz w:val="28"/>
        </w:rPr>
        <w:t>
      8. Бағалау нәтижелері келесі сралау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w:t>
      </w:r>
    </w:p>
    <w:bookmarkEnd w:id="32"/>
    <w:bookmarkStart w:name="z48"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9" w:id="34"/>
    <w:p>
      <w:pPr>
        <w:spacing w:after="0"/>
        <w:ind w:left="0"/>
        <w:jc w:val="both"/>
      </w:pPr>
      <w:r>
        <w:rPr>
          <w:rFonts w:ascii="Times New Roman"/>
          <w:b w:val="false"/>
          <w:i w:val="false"/>
          <w:color w:val="000000"/>
          <w:sz w:val="28"/>
        </w:rPr>
        <w:t>
      11. Бағалауды ұйымдастырушылық сүйемелдеуді мәслихат аппаратының жұмыс 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51" w:id="36"/>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6"/>
    <w:bookmarkStart w:name="z52"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15.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9"/>
    <w:bookmarkStart w:name="z55" w:id="40"/>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40"/>
    <w:bookmarkStart w:name="z56" w:id="41"/>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адамдар мен тараптардың жәрдемдесуімен қарайды.</w:t>
      </w:r>
    </w:p>
    <w:bookmarkEnd w:id="41"/>
    <w:bookmarkStart w:name="z57"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8" w:id="43"/>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3"/>
    <w:bookmarkStart w:name="z5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6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6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6"/>
    <w:bookmarkStart w:name="z62" w:id="47"/>
    <w:p>
      <w:pPr>
        <w:spacing w:after="0"/>
        <w:ind w:left="0"/>
        <w:jc w:val="both"/>
      </w:pPr>
      <w:r>
        <w:rPr>
          <w:rFonts w:ascii="Times New Roman"/>
          <w:b w:val="false"/>
          <w:i w:val="false"/>
          <w:color w:val="000000"/>
          <w:sz w:val="28"/>
        </w:rPr>
        <w:t>
      19. Бағаланатын адам мыналарды қамтамасыз етеді:</w:t>
      </w:r>
    </w:p>
    <w:bookmarkEnd w:id="47"/>
    <w:bookmarkStart w:name="z6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9"/>
    <w:bookmarkStart w:name="z6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6" w:id="51"/>
    <w:p>
      <w:pPr>
        <w:spacing w:after="0"/>
        <w:ind w:left="0"/>
        <w:jc w:val="both"/>
      </w:pPr>
      <w:r>
        <w:rPr>
          <w:rFonts w:ascii="Times New Roman"/>
          <w:b w:val="false"/>
          <w:i w:val="false"/>
          <w:color w:val="000000"/>
          <w:sz w:val="28"/>
        </w:rPr>
        <w:t>
      20. Бөлім басшысы қамтамасыз етеді:</w:t>
      </w:r>
    </w:p>
    <w:bookmarkEnd w:id="51"/>
    <w:bookmarkStart w:name="z6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2"/>
    <w:bookmarkStart w:name="z68" w:id="53"/>
    <w:p>
      <w:pPr>
        <w:spacing w:after="0"/>
        <w:ind w:left="0"/>
        <w:jc w:val="both"/>
      </w:pPr>
      <w:r>
        <w:rPr>
          <w:rFonts w:ascii="Times New Roman"/>
          <w:b w:val="false"/>
          <w:i w:val="false"/>
          <w:color w:val="000000"/>
          <w:sz w:val="28"/>
        </w:rPr>
        <w:t>
      2) НМИ уақытылы талдау және келісу;</w:t>
      </w:r>
    </w:p>
    <w:bookmarkEnd w:id="53"/>
    <w:bookmarkStart w:name="z69"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4"/>
    <w:bookmarkStart w:name="z70"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71"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6"/>
    <w:bookmarkStart w:name="z72" w:id="57"/>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7"/>
    <w:bookmarkStart w:name="z73" w:id="58"/>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8"/>
    <w:bookmarkStart w:name="z74"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75" w:id="60"/>
    <w:p>
      <w:pPr>
        <w:spacing w:after="0"/>
        <w:ind w:left="0"/>
        <w:jc w:val="both"/>
      </w:pPr>
      <w:r>
        <w:rPr>
          <w:rFonts w:ascii="Times New Roman"/>
          <w:b w:val="false"/>
          <w:i w:val="false"/>
          <w:color w:val="000000"/>
          <w:sz w:val="28"/>
        </w:rPr>
        <w:t xml:space="preserve">
      23.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6"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1"/>
    <w:bookmarkStart w:name="z7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62"/>
    <w:bookmarkStart w:name="z7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9"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4"/>
    <w:bookmarkStart w:name="z80" w:id="65"/>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5"/>
    <w:bookmarkStart w:name="z81"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2"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8"/>
    <w:bookmarkStart w:name="z8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9"/>
    <w:bookmarkStart w:name="z85" w:id="70"/>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 болуы;</w:t>
      </w:r>
    </w:p>
    <w:bookmarkEnd w:id="70"/>
    <w:bookmarkStart w:name="z86" w:id="71"/>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1"/>
    <w:bookmarkStart w:name="z87"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8" w:id="73"/>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3"/>
    <w:bookmarkStart w:name="z89" w:id="74"/>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4"/>
    <w:bookmarkStart w:name="z90" w:id="75"/>
    <w:p>
      <w:pPr>
        <w:spacing w:after="0"/>
        <w:ind w:left="0"/>
        <w:jc w:val="both"/>
      </w:pPr>
      <w:r>
        <w:rPr>
          <w:rFonts w:ascii="Times New Roman"/>
          <w:b w:val="false"/>
          <w:i w:val="false"/>
          <w:color w:val="000000"/>
          <w:sz w:val="28"/>
        </w:rPr>
        <w:t>
      28. Бағалау парағы бағалаушы адамға ақпараттық жүйе арқылы не ол болмаған жағдайда бөлім басшысы қарау үшін жіберіледі.</w:t>
      </w:r>
    </w:p>
    <w:bookmarkEnd w:id="75"/>
    <w:bookmarkStart w:name="z91"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6"/>
    <w:bookmarkStart w:name="z92" w:id="77"/>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7"/>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Start w:name="z94"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95" w:id="79"/>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9"/>
    <w:bookmarkStart w:name="z96" w:id="80"/>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0"/>
    <w:bookmarkStart w:name="z97" w:id="81"/>
    <w:p>
      <w:pPr>
        <w:spacing w:after="0"/>
        <w:ind w:left="0"/>
        <w:jc w:val="both"/>
      </w:pPr>
      <w:r>
        <w:rPr>
          <w:rFonts w:ascii="Times New Roman"/>
          <w:b w:val="false"/>
          <w:i w:val="false"/>
          <w:color w:val="000000"/>
          <w:sz w:val="28"/>
        </w:rPr>
        <w:t>
      32. Бағалау парағын бағалаушы адамға ақпараттық жүйе не ол болмаған жағдайда бөлім басшысы жібереді.</w:t>
      </w:r>
    </w:p>
    <w:bookmarkEnd w:id="81"/>
    <w:bookmarkStart w:name="z98"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2"/>
    <w:bookmarkStart w:name="z99" w:id="83"/>
    <w:p>
      <w:pPr>
        <w:spacing w:after="0"/>
        <w:ind w:left="0"/>
        <w:jc w:val="both"/>
      </w:pPr>
      <w:r>
        <w:rPr>
          <w:rFonts w:ascii="Times New Roman"/>
          <w:b w:val="false"/>
          <w:i w:val="false"/>
          <w:color w:val="000000"/>
          <w:sz w:val="28"/>
        </w:rPr>
        <w:t>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3"/>
    <w:bookmarkStart w:name="z10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10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102" w:id="86"/>
    <w:p>
      <w:pPr>
        <w:spacing w:after="0"/>
        <w:ind w:left="0"/>
        <w:jc w:val="both"/>
      </w:pPr>
      <w:r>
        <w:rPr>
          <w:rFonts w:ascii="Times New Roman"/>
          <w:b w:val="false"/>
          <w:i w:val="false"/>
          <w:color w:val="000000"/>
          <w:sz w:val="28"/>
        </w:rPr>
        <w:t>
      дербестік және бастамашылық;</w:t>
      </w:r>
    </w:p>
    <w:bookmarkEnd w:id="86"/>
    <w:bookmarkStart w:name="z103" w:id="87"/>
    <w:p>
      <w:pPr>
        <w:spacing w:after="0"/>
        <w:ind w:left="0"/>
        <w:jc w:val="both"/>
      </w:pPr>
      <w:r>
        <w:rPr>
          <w:rFonts w:ascii="Times New Roman"/>
          <w:b w:val="false"/>
          <w:i w:val="false"/>
          <w:color w:val="000000"/>
          <w:sz w:val="28"/>
        </w:rPr>
        <w:t>
      еңбек тәртібі.</w:t>
      </w:r>
    </w:p>
    <w:bookmarkEnd w:id="87"/>
    <w:bookmarkStart w:name="z104"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105"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6" w:id="90"/>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90"/>
    <w:bookmarkStart w:name="z107" w:id="91"/>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w:t>
      </w:r>
    </w:p>
    <w:bookmarkEnd w:id="91"/>
    <w:bookmarkStart w:name="z108" w:id="92"/>
    <w:p>
      <w:pPr>
        <w:spacing w:after="0"/>
        <w:ind w:left="0"/>
        <w:jc w:val="both"/>
      </w:pPr>
      <w:r>
        <w:rPr>
          <w:rFonts w:ascii="Times New Roman"/>
          <w:b w:val="false"/>
          <w:i w:val="false"/>
          <w:color w:val="000000"/>
          <w:sz w:val="28"/>
        </w:rPr>
        <w:t>
      мәслихат аппаратының басшысы үшін:</w:t>
      </w:r>
    </w:p>
    <w:bookmarkEnd w:id="92"/>
    <w:bookmarkStart w:name="z109" w:id="93"/>
    <w:p>
      <w:pPr>
        <w:spacing w:after="0"/>
        <w:ind w:left="0"/>
        <w:jc w:val="both"/>
      </w:pPr>
      <w:r>
        <w:rPr>
          <w:rFonts w:ascii="Times New Roman"/>
          <w:b w:val="false"/>
          <w:i w:val="false"/>
          <w:color w:val="000000"/>
          <w:sz w:val="28"/>
        </w:rPr>
        <w:t>
      қызметті басқару;</w:t>
      </w:r>
    </w:p>
    <w:bookmarkEnd w:id="93"/>
    <w:bookmarkStart w:name="z110" w:id="94"/>
    <w:p>
      <w:pPr>
        <w:spacing w:after="0"/>
        <w:ind w:left="0"/>
        <w:jc w:val="both"/>
      </w:pPr>
      <w:r>
        <w:rPr>
          <w:rFonts w:ascii="Times New Roman"/>
          <w:b w:val="false"/>
          <w:i w:val="false"/>
          <w:color w:val="000000"/>
          <w:sz w:val="28"/>
        </w:rPr>
        <w:t>
      тиімді коммуникацияларды құру;</w:t>
      </w:r>
    </w:p>
    <w:bookmarkEnd w:id="94"/>
    <w:bookmarkStart w:name="z11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12" w:id="96"/>
    <w:p>
      <w:pPr>
        <w:spacing w:after="0"/>
        <w:ind w:left="0"/>
        <w:jc w:val="both"/>
      </w:pPr>
      <w:r>
        <w:rPr>
          <w:rFonts w:ascii="Times New Roman"/>
          <w:b w:val="false"/>
          <w:i w:val="false"/>
          <w:color w:val="000000"/>
          <w:sz w:val="28"/>
        </w:rPr>
        <w:t>
      өзгерістерді басқару;</w:t>
      </w:r>
    </w:p>
    <w:bookmarkEnd w:id="96"/>
    <w:bookmarkStart w:name="z113" w:id="97"/>
    <w:p>
      <w:pPr>
        <w:spacing w:after="0"/>
        <w:ind w:left="0"/>
        <w:jc w:val="both"/>
      </w:pPr>
      <w:r>
        <w:rPr>
          <w:rFonts w:ascii="Times New Roman"/>
          <w:b w:val="false"/>
          <w:i w:val="false"/>
          <w:color w:val="000000"/>
          <w:sz w:val="28"/>
        </w:rPr>
        <w:t>
      нәтижеге бағдарлану;</w:t>
      </w:r>
    </w:p>
    <w:bookmarkEnd w:id="97"/>
    <w:bookmarkStart w:name="z11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5" w:id="99"/>
    <w:p>
      <w:pPr>
        <w:spacing w:after="0"/>
        <w:ind w:left="0"/>
        <w:jc w:val="both"/>
      </w:pPr>
      <w:r>
        <w:rPr>
          <w:rFonts w:ascii="Times New Roman"/>
          <w:b w:val="false"/>
          <w:i w:val="false"/>
          <w:color w:val="000000"/>
          <w:sz w:val="28"/>
        </w:rPr>
        <w:t>
      топты басқару;</w:t>
      </w:r>
    </w:p>
    <w:bookmarkEnd w:id="99"/>
    <w:bookmarkStart w:name="z116" w:id="100"/>
    <w:p>
      <w:pPr>
        <w:spacing w:after="0"/>
        <w:ind w:left="0"/>
        <w:jc w:val="both"/>
      </w:pPr>
      <w:r>
        <w:rPr>
          <w:rFonts w:ascii="Times New Roman"/>
          <w:b w:val="false"/>
          <w:i w:val="false"/>
          <w:color w:val="000000"/>
          <w:sz w:val="28"/>
        </w:rPr>
        <w:t>
      көшбасшылық қасиеттер;</w:t>
      </w:r>
    </w:p>
    <w:bookmarkEnd w:id="100"/>
    <w:bookmarkStart w:name="z117" w:id="101"/>
    <w:p>
      <w:pPr>
        <w:spacing w:after="0"/>
        <w:ind w:left="0"/>
        <w:jc w:val="both"/>
      </w:pPr>
      <w:r>
        <w:rPr>
          <w:rFonts w:ascii="Times New Roman"/>
          <w:b w:val="false"/>
          <w:i w:val="false"/>
          <w:color w:val="000000"/>
          <w:sz w:val="28"/>
        </w:rPr>
        <w:t>
      ынтымақтастық;</w:t>
      </w:r>
    </w:p>
    <w:bookmarkEnd w:id="101"/>
    <w:bookmarkStart w:name="z118" w:id="102"/>
    <w:p>
      <w:pPr>
        <w:spacing w:after="0"/>
        <w:ind w:left="0"/>
        <w:jc w:val="both"/>
      </w:pPr>
      <w:r>
        <w:rPr>
          <w:rFonts w:ascii="Times New Roman"/>
          <w:b w:val="false"/>
          <w:i w:val="false"/>
          <w:color w:val="000000"/>
          <w:sz w:val="28"/>
        </w:rPr>
        <w:t>
      жеделділік;</w:t>
      </w:r>
    </w:p>
    <w:bookmarkEnd w:id="102"/>
    <w:bookmarkStart w:name="z119" w:id="103"/>
    <w:p>
      <w:pPr>
        <w:spacing w:after="0"/>
        <w:ind w:left="0"/>
        <w:jc w:val="both"/>
      </w:pPr>
      <w:r>
        <w:rPr>
          <w:rFonts w:ascii="Times New Roman"/>
          <w:b w:val="false"/>
          <w:i w:val="false"/>
          <w:color w:val="000000"/>
          <w:sz w:val="28"/>
        </w:rPr>
        <w:t>
      өзін-өзі дамыту;</w:t>
      </w:r>
    </w:p>
    <w:bookmarkEnd w:id="103"/>
    <w:bookmarkStart w:name="z120" w:id="104"/>
    <w:p>
      <w:pPr>
        <w:spacing w:after="0"/>
        <w:ind w:left="0"/>
        <w:jc w:val="both"/>
      </w:pPr>
      <w:r>
        <w:rPr>
          <w:rFonts w:ascii="Times New Roman"/>
          <w:b w:val="false"/>
          <w:i w:val="false"/>
          <w:color w:val="000000"/>
          <w:sz w:val="28"/>
        </w:rPr>
        <w:t>
      бастамшылдық;</w:t>
      </w:r>
    </w:p>
    <w:bookmarkEnd w:id="104"/>
    <w:bookmarkStart w:name="z121" w:id="105"/>
    <w:p>
      <w:pPr>
        <w:spacing w:after="0"/>
        <w:ind w:left="0"/>
        <w:jc w:val="both"/>
      </w:pPr>
      <w:r>
        <w:rPr>
          <w:rFonts w:ascii="Times New Roman"/>
          <w:b w:val="false"/>
          <w:i w:val="false"/>
          <w:color w:val="000000"/>
          <w:sz w:val="28"/>
        </w:rPr>
        <w:t xml:space="preserve">
      "Б" корпусының қызметшілері үшін: </w:t>
      </w:r>
    </w:p>
    <w:bookmarkEnd w:id="105"/>
    <w:bookmarkStart w:name="z122" w:id="106"/>
    <w:p>
      <w:pPr>
        <w:spacing w:after="0"/>
        <w:ind w:left="0"/>
        <w:jc w:val="both"/>
      </w:pPr>
      <w:r>
        <w:rPr>
          <w:rFonts w:ascii="Times New Roman"/>
          <w:b w:val="false"/>
          <w:i w:val="false"/>
          <w:color w:val="000000"/>
          <w:sz w:val="28"/>
        </w:rPr>
        <w:t>
      тиімді коммуникацияларды құру;</w:t>
      </w:r>
    </w:p>
    <w:bookmarkEnd w:id="106"/>
    <w:bookmarkStart w:name="z12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4" w:id="108"/>
    <w:p>
      <w:pPr>
        <w:spacing w:after="0"/>
        <w:ind w:left="0"/>
        <w:jc w:val="both"/>
      </w:pPr>
      <w:r>
        <w:rPr>
          <w:rFonts w:ascii="Times New Roman"/>
          <w:b w:val="false"/>
          <w:i w:val="false"/>
          <w:color w:val="000000"/>
          <w:sz w:val="28"/>
        </w:rPr>
        <w:t>
      өзгерістерді басқару;</w:t>
      </w:r>
    </w:p>
    <w:bookmarkEnd w:id="108"/>
    <w:bookmarkStart w:name="z125" w:id="109"/>
    <w:p>
      <w:pPr>
        <w:spacing w:after="0"/>
        <w:ind w:left="0"/>
        <w:jc w:val="both"/>
      </w:pPr>
      <w:r>
        <w:rPr>
          <w:rFonts w:ascii="Times New Roman"/>
          <w:b w:val="false"/>
          <w:i w:val="false"/>
          <w:color w:val="000000"/>
          <w:sz w:val="28"/>
        </w:rPr>
        <w:t>
      нәтижеге бағдарлану;</w:t>
      </w:r>
    </w:p>
    <w:bookmarkEnd w:id="109"/>
    <w:bookmarkStart w:name="z12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7" w:id="111"/>
    <w:p>
      <w:pPr>
        <w:spacing w:after="0"/>
        <w:ind w:left="0"/>
        <w:jc w:val="both"/>
      </w:pPr>
      <w:r>
        <w:rPr>
          <w:rFonts w:ascii="Times New Roman"/>
          <w:b w:val="false"/>
          <w:i w:val="false"/>
          <w:color w:val="000000"/>
          <w:sz w:val="28"/>
        </w:rPr>
        <w:t>
      ынтымақтастық;</w:t>
      </w:r>
    </w:p>
    <w:bookmarkEnd w:id="111"/>
    <w:bookmarkStart w:name="z128" w:id="112"/>
    <w:p>
      <w:pPr>
        <w:spacing w:after="0"/>
        <w:ind w:left="0"/>
        <w:jc w:val="both"/>
      </w:pPr>
      <w:r>
        <w:rPr>
          <w:rFonts w:ascii="Times New Roman"/>
          <w:b w:val="false"/>
          <w:i w:val="false"/>
          <w:color w:val="000000"/>
          <w:sz w:val="28"/>
        </w:rPr>
        <w:t>
      жеделділік;</w:t>
      </w:r>
    </w:p>
    <w:bookmarkEnd w:id="112"/>
    <w:bookmarkStart w:name="z129" w:id="113"/>
    <w:p>
      <w:pPr>
        <w:spacing w:after="0"/>
        <w:ind w:left="0"/>
        <w:jc w:val="both"/>
      </w:pPr>
      <w:r>
        <w:rPr>
          <w:rFonts w:ascii="Times New Roman"/>
          <w:b w:val="false"/>
          <w:i w:val="false"/>
          <w:color w:val="000000"/>
          <w:sz w:val="28"/>
        </w:rPr>
        <w:t>
      өзін-өзі дамыту.</w:t>
      </w:r>
    </w:p>
    <w:bookmarkEnd w:id="113"/>
    <w:bookmarkStart w:name="z130" w:id="114"/>
    <w:p>
      <w:pPr>
        <w:spacing w:after="0"/>
        <w:ind w:left="0"/>
        <w:jc w:val="both"/>
      </w:pPr>
      <w:r>
        <w:rPr>
          <w:rFonts w:ascii="Times New Roman"/>
          <w:b w:val="false"/>
          <w:i w:val="false"/>
          <w:color w:val="000000"/>
          <w:sz w:val="28"/>
        </w:rPr>
        <w:t>
      36.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4"/>
    <w:bookmarkStart w:name="z131" w:id="115"/>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5"/>
    <w:bookmarkStart w:name="z13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3" w:id="117"/>
    <w:p>
      <w:pPr>
        <w:spacing w:after="0"/>
        <w:ind w:left="0"/>
        <w:jc w:val="both"/>
      </w:pPr>
      <w:r>
        <w:rPr>
          <w:rFonts w:ascii="Times New Roman"/>
          <w:b w:val="false"/>
          <w:i w:val="false"/>
          <w:color w:val="000000"/>
          <w:sz w:val="28"/>
        </w:rPr>
        <w:t>
      1) тікелей басшы;</w:t>
      </w:r>
    </w:p>
    <w:bookmarkEnd w:id="117"/>
    <w:bookmarkStart w:name="z13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5" w:id="119"/>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9"/>
    <w:bookmarkStart w:name="z136" w:id="120"/>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20"/>
    <w:bookmarkStart w:name="z137"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8"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9"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3"/>
    <w:bookmarkStart w:name="z140"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41"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42"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126"/>
    <w:bookmarkStart w:name="z143" w:id="127"/>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7"/>
    <w:bookmarkStart w:name="z144" w:id="12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8"/>
    <w:bookmarkStart w:name="z145" w:id="129"/>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29"/>
    <w:bookmarkStart w:name="z146"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30"/>
    <w:bookmarkStart w:name="z147"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48" w:id="132"/>
    <w:p>
      <w:pPr>
        <w:spacing w:after="0"/>
        <w:ind w:left="0"/>
        <w:jc w:val="both"/>
      </w:pPr>
      <w:r>
        <w:rPr>
          <w:rFonts w:ascii="Times New Roman"/>
          <w:b w:val="false"/>
          <w:i w:val="false"/>
          <w:color w:val="000000"/>
          <w:sz w:val="28"/>
        </w:rPr>
        <w:t>
      бағаланатын кезеңдегі жетістіктерге шолу;</w:t>
      </w:r>
    </w:p>
    <w:bookmarkEnd w:id="132"/>
    <w:bookmarkStart w:name="z149" w:id="133"/>
    <w:p>
      <w:pPr>
        <w:spacing w:after="0"/>
        <w:ind w:left="0"/>
        <w:jc w:val="both"/>
      </w:pPr>
      <w:r>
        <w:rPr>
          <w:rFonts w:ascii="Times New Roman"/>
          <w:b w:val="false"/>
          <w:i w:val="false"/>
          <w:color w:val="000000"/>
          <w:sz w:val="28"/>
        </w:rPr>
        <w:t>
      машықтар мен құзыреттердің дамыуна шолу;</w:t>
      </w:r>
    </w:p>
    <w:bookmarkEnd w:id="133"/>
    <w:bookmarkStart w:name="z150" w:id="13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4"/>
    <w:bookmarkStart w:name="z15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