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4563" w14:textId="f144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коммуналдық мемлекеттік кәсіпорындардың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2018 жылғы 20 сәуірдегі № 62 қаулысы. Қостанай облысының Әділет департаментінде 2018 жылғы 11 мамырда № 7759 болып тіркелді. Күші жойылды - Қостанай облысы Әулиекөл ауданы әкімдігінің 2026 жылғы 14 сәуірдегі № 48 қаулысымен</w:t>
      </w:r>
    </w:p>
    <w:p>
      <w:pPr>
        <w:spacing w:after="0"/>
        <w:ind w:left="0"/>
        <w:jc w:val="both"/>
      </w:pPr>
      <w:r>
        <w:rPr>
          <w:rFonts w:ascii="Times New Roman"/>
          <w:b w:val="false"/>
          <w:i w:val="false"/>
          <w:color w:val="ff0000"/>
          <w:sz w:val="28"/>
        </w:rPr>
        <w:t xml:space="preserve">
      Ескерту. Күші жойылды - Қостанай облысы Әулиекөл ауданы әкімдігінің 14.04.2026 </w:t>
      </w:r>
      <w:r>
        <w:rPr>
          <w:rFonts w:ascii="Times New Roman"/>
          <w:b w:val="false"/>
          <w:i w:val="false"/>
          <w:color w:val="ff0000"/>
          <w:sz w:val="28"/>
        </w:rPr>
        <w:t>№ 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140-бабының</w:t>
      </w:r>
      <w:r>
        <w:rPr>
          <w:rFonts w:ascii="Times New Roman"/>
          <w:b w:val="false"/>
          <w:i w:val="false"/>
          <w:color w:val="000000"/>
          <w:sz w:val="28"/>
        </w:rPr>
        <w:t xml:space="preserve"> 2-тармағына сәйкес Әулиекөл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ауданының коммуналдық мемлекеттік кәсіпорындардың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Әулиекөл ауданы әкімдігінің интернет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2018 жылғы "20" сәуірдегі</w:t>
            </w:r>
            <w:r>
              <w:br/>
            </w:r>
            <w:r>
              <w:rPr>
                <w:rFonts w:ascii="Times New Roman"/>
                <w:b w:val="false"/>
                <w:i w:val="false"/>
                <w:color w:val="000000"/>
                <w:sz w:val="20"/>
              </w:rPr>
              <w:t>№ 62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Әулиекөл ауданы коммуналдық мемлекеттік кәсіпорындардың таза кірісінің бір бөлігін аудару нормативі</w:t>
      </w:r>
    </w:p>
    <w:bookmarkEnd w:id="8"/>
    <w:bookmarkStart w:name="z15" w:id="9"/>
    <w:p>
      <w:pPr>
        <w:spacing w:after="0"/>
        <w:ind w:left="0"/>
        <w:jc w:val="both"/>
      </w:pPr>
      <w:r>
        <w:rPr>
          <w:rFonts w:ascii="Times New Roman"/>
          <w:b w:val="false"/>
          <w:i w:val="false"/>
          <w:color w:val="000000"/>
          <w:sz w:val="28"/>
        </w:rPr>
        <w:t>
      1. Әулиекөл ауданының коммуналдық мемлекеттік кәсіпорындардың таза кірісінің бір бөлігін аудандық бюджетке аудару нормативі былайша айқындалады: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Таза кіріс 3 000 000 теңгеге дейін</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Таза кіріс 3 000 001 теңгеден 50 000 000 теңгеге дейін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Таза кіріс 50 000 001 теңгеден 250 000 000 теңгеге дейін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тенге + 50 000 000 теңге мөлшердегі таза кірістен асқан сомадан 15 пайыз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