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8860" w14:textId="f588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2018 жылғы 15 наурыздағы № 187 шешімі. Қостанай облысының Әділет департаментінде 2018 жылғы 9 сәуірде № 7673 болып тіркелді. Күші жойылды - Қостанай облысы Әулиекөл ауданы мәслихатының 2023 жылғы 26 сәуірдегі № 34 шешімімен</w:t>
      </w:r>
    </w:p>
    <w:p>
      <w:pPr>
        <w:spacing w:after="0"/>
        <w:ind w:left="0"/>
        <w:jc w:val="both"/>
      </w:pPr>
      <w:r>
        <w:rPr>
          <w:rFonts w:ascii="Times New Roman"/>
          <w:b w:val="false"/>
          <w:i w:val="false"/>
          <w:color w:val="ff0000"/>
          <w:sz w:val="28"/>
        </w:rPr>
        <w:t xml:space="preserve">
      Ескерту. Күші жойылды - Қостанай облысы Әулиекөл ауданы мәслихатының 26.04.2023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23 ақпандағы </w:t>
      </w:r>
      <w:r>
        <w:rPr>
          <w:rFonts w:ascii="Times New Roman"/>
          <w:b w:val="false"/>
          <w:i w:val="false"/>
          <w:color w:val="000000"/>
          <w:sz w:val="28"/>
        </w:rPr>
        <w:t>№ 94</w:t>
      </w:r>
      <w:r>
        <w:rPr>
          <w:rFonts w:ascii="Times New Roman"/>
          <w:b w:val="false"/>
          <w:i w:val="false"/>
          <w:color w:val="000000"/>
          <w:sz w:val="28"/>
        </w:rPr>
        <w:t xml:space="preserve"> "Әулиекөл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6960 тіркелген, 2017 жылғы 11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Әулиекөл аудандық мәслихаты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Тоғызыншы 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Максютова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15 наурыздағы</w:t>
            </w:r>
            <w:r>
              <w:br/>
            </w:r>
            <w:r>
              <w:rPr>
                <w:rFonts w:ascii="Times New Roman"/>
                <w:b w:val="false"/>
                <w:i w:val="false"/>
                <w:color w:val="000000"/>
                <w:sz w:val="20"/>
              </w:rPr>
              <w:t>№ 187 шешімімен бекітілген</w:t>
            </w:r>
          </w:p>
        </w:tc>
      </w:tr>
    </w:tbl>
    <w:bookmarkStart w:name="z12" w:id="5"/>
    <w:p>
      <w:pPr>
        <w:spacing w:after="0"/>
        <w:ind w:left="0"/>
        <w:jc w:val="left"/>
      </w:pPr>
      <w:r>
        <w:rPr>
          <w:rFonts w:ascii="Times New Roman"/>
          <w:b/>
          <w:i w:val="false"/>
          <w:color w:val="000000"/>
        </w:rPr>
        <w:t xml:space="preserve"> "Әулиекөл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"Әулиекөл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"Әулиекөл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bookmarkStart w:name="z16"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7"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8"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1"/>
    <w:bookmarkStart w:name="z19"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2"/>
    <w:bookmarkStart w:name="z20"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1"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2"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3" w:id="16"/>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4" w:id="17"/>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7"/>
    <w:bookmarkStart w:name="z25"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"Әулиекөл аудандық мәслихатының аппараты" мемлекеттік мекемесінің ұйымдастыру-құқықтық қамтамасыз ету бөлімі (бұдан әрі – ұйымдастыру-құқықтық қамтамасыз ету бөлімі) оның жұмыс органы болып табылатын Бағалау жөніндегі комиссия (бұдан әрі - Комиссия) құрылады. </w:t>
      </w:r>
    </w:p>
    <w:bookmarkEnd w:id="18"/>
    <w:bookmarkStart w:name="z26"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7"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8" w:id="21"/>
    <w:p>
      <w:pPr>
        <w:spacing w:after="0"/>
        <w:ind w:left="0"/>
        <w:jc w:val="both"/>
      </w:pPr>
      <w:r>
        <w:rPr>
          <w:rFonts w:ascii="Times New Roman"/>
          <w:b w:val="false"/>
          <w:i w:val="false"/>
          <w:color w:val="000000"/>
          <w:sz w:val="28"/>
        </w:rPr>
        <w:t>
      1) НМИ жетістіктерін бағалау;</w:t>
      </w:r>
    </w:p>
    <w:bookmarkEnd w:id="21"/>
    <w:bookmarkStart w:name="z29"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0"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 </w:t>
      </w:r>
    </w:p>
    <w:bookmarkEnd w:id="23"/>
    <w:bookmarkStart w:name="z31"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2" w:id="25"/>
    <w:p>
      <w:pPr>
        <w:spacing w:after="0"/>
        <w:ind w:left="0"/>
        <w:jc w:val="both"/>
      </w:pPr>
      <w:r>
        <w:rPr>
          <w:rFonts w:ascii="Times New Roman"/>
          <w:b w:val="false"/>
          <w:i w:val="false"/>
          <w:color w:val="000000"/>
          <w:sz w:val="28"/>
        </w:rPr>
        <w:t>
      8. Бағалауға байланысты құжаттар ұйымдастыру-құқықтық қамтамасыз ету бөлімінде бағалау аяқталған күнінен бастап үш жыл бойы сақталады.</w:t>
      </w:r>
    </w:p>
    <w:bookmarkEnd w:id="25"/>
    <w:bookmarkStart w:name="z33" w:id="26"/>
    <w:p>
      <w:pPr>
        <w:spacing w:after="0"/>
        <w:ind w:left="0"/>
        <w:jc w:val="left"/>
      </w:pPr>
      <w:r>
        <w:rPr>
          <w:rFonts w:ascii="Times New Roman"/>
          <w:b/>
          <w:i w:val="false"/>
          <w:color w:val="000000"/>
        </w:rPr>
        <w:t xml:space="preserve"> 2-тарау. НМИ анықтау тәртібі</w:t>
      </w:r>
    </w:p>
    <w:bookmarkEnd w:id="26"/>
    <w:bookmarkStart w:name="z34"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5"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6" w:id="29"/>
    <w:p>
      <w:pPr>
        <w:spacing w:after="0"/>
        <w:ind w:left="0"/>
        <w:jc w:val="both"/>
      </w:pPr>
      <w:r>
        <w:rPr>
          <w:rFonts w:ascii="Times New Roman"/>
          <w:b w:val="false"/>
          <w:i w:val="false"/>
          <w:color w:val="000000"/>
          <w:sz w:val="28"/>
        </w:rPr>
        <w:t xml:space="preserve">
      11. Егер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37" w:id="30"/>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30"/>
    <w:bookmarkStart w:name="z38"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9" w:id="32"/>
    <w:p>
      <w:pPr>
        <w:spacing w:after="0"/>
        <w:ind w:left="0"/>
        <w:jc w:val="both"/>
      </w:pPr>
      <w:r>
        <w:rPr>
          <w:rFonts w:ascii="Times New Roman"/>
          <w:b w:val="false"/>
          <w:i w:val="false"/>
          <w:color w:val="000000"/>
          <w:sz w:val="28"/>
        </w:rPr>
        <w:t>
      13. НМИ:</w:t>
      </w:r>
    </w:p>
    <w:bookmarkEnd w:id="32"/>
    <w:bookmarkStart w:name="z40"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1" w:id="34"/>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4"/>
    <w:bookmarkStart w:name="z42"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3" w:id="36"/>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36"/>
    <w:bookmarkStart w:name="z44" w:id="37"/>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7"/>
    <w:bookmarkStart w:name="z45" w:id="38"/>
    <w:p>
      <w:pPr>
        <w:spacing w:after="0"/>
        <w:ind w:left="0"/>
        <w:jc w:val="both"/>
      </w:pPr>
      <w:r>
        <w:rPr>
          <w:rFonts w:ascii="Times New Roman"/>
          <w:b w:val="false"/>
          <w:i w:val="false"/>
          <w:color w:val="000000"/>
          <w:sz w:val="28"/>
        </w:rPr>
        <w:t xml:space="preserve">
      14. НМИ саны 5 құрайды. </w:t>
      </w:r>
    </w:p>
    <w:bookmarkEnd w:id="38"/>
    <w:bookmarkStart w:name="z46" w:id="39"/>
    <w:p>
      <w:pPr>
        <w:spacing w:after="0"/>
        <w:ind w:left="0"/>
        <w:jc w:val="both"/>
      </w:pPr>
      <w:r>
        <w:rPr>
          <w:rFonts w:ascii="Times New Roman"/>
          <w:b w:val="false"/>
          <w:i w:val="false"/>
          <w:color w:val="000000"/>
          <w:sz w:val="28"/>
        </w:rPr>
        <w:t>
      15. Жеке жұмыс жоспары ұйымдастыру-құқықтық қамтамасыз ету бөлімінде сақталады.</w:t>
      </w:r>
    </w:p>
    <w:bookmarkEnd w:id="39"/>
    <w:bookmarkStart w:name="z47" w:id="40"/>
    <w:p>
      <w:pPr>
        <w:spacing w:after="0"/>
        <w:ind w:left="0"/>
        <w:jc w:val="left"/>
      </w:pPr>
      <w:r>
        <w:rPr>
          <w:rFonts w:ascii="Times New Roman"/>
          <w:b/>
          <w:i w:val="false"/>
          <w:color w:val="000000"/>
        </w:rPr>
        <w:t xml:space="preserve"> 3-тарау. НМИ жетістігін бағалау тәртібі</w:t>
      </w:r>
    </w:p>
    <w:bookmarkEnd w:id="40"/>
    <w:bookmarkStart w:name="z48" w:id="41"/>
    <w:p>
      <w:pPr>
        <w:spacing w:after="0"/>
        <w:ind w:left="0"/>
        <w:jc w:val="both"/>
      </w:pPr>
      <w:r>
        <w:rPr>
          <w:rFonts w:ascii="Times New Roman"/>
          <w:b w:val="false"/>
          <w:i w:val="false"/>
          <w:color w:val="000000"/>
          <w:sz w:val="28"/>
        </w:rPr>
        <w:t xml:space="preserve">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49" w:id="42"/>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0"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1"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2"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3" w:id="46"/>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6"/>
    <w:bookmarkStart w:name="z54" w:id="47"/>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7"/>
    <w:bookmarkStart w:name="z55" w:id="48"/>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48"/>
    <w:bookmarkStart w:name="z56" w:id="49"/>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9"/>
    <w:bookmarkStart w:name="z57"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8" w:id="51"/>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1"/>
    <w:bookmarkStart w:name="z59"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0" w:id="53"/>
    <w:p>
      <w:pPr>
        <w:spacing w:after="0"/>
        <w:ind w:left="0"/>
        <w:jc w:val="both"/>
      </w:pPr>
      <w:r>
        <w:rPr>
          <w:rFonts w:ascii="Times New Roman"/>
          <w:b w:val="false"/>
          <w:i w:val="false"/>
          <w:color w:val="000000"/>
          <w:sz w:val="28"/>
        </w:rPr>
        <w:t>
      1) бағалаумен келісу;</w:t>
      </w:r>
    </w:p>
    <w:bookmarkEnd w:id="53"/>
    <w:bookmarkStart w:name="z61" w:id="54"/>
    <w:p>
      <w:pPr>
        <w:spacing w:after="0"/>
        <w:ind w:left="0"/>
        <w:jc w:val="both"/>
      </w:pPr>
      <w:r>
        <w:rPr>
          <w:rFonts w:ascii="Times New Roman"/>
          <w:b w:val="false"/>
          <w:i w:val="false"/>
          <w:color w:val="000000"/>
          <w:sz w:val="28"/>
        </w:rPr>
        <w:t xml:space="preserve">
      2) түзетуге жіберу. </w:t>
      </w:r>
    </w:p>
    <w:bookmarkEnd w:id="54"/>
    <w:bookmarkStart w:name="z62"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3"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 күнінен бастап 2 жұмыс күнінен кешіктірілмей жүзеге асырылады. </w:t>
      </w:r>
    </w:p>
    <w:bookmarkEnd w:id="56"/>
    <w:bookmarkStart w:name="z64"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ұйымдастыру-құқықтық қамтамасыз ету бөлімі 2 жұмыс күнінен кешіктірмей оны Комиссияның қарауына ұсынады.</w:t>
      </w:r>
    </w:p>
    <w:bookmarkEnd w:id="57"/>
    <w:bookmarkStart w:name="z65" w:id="58"/>
    <w:p>
      <w:pPr>
        <w:spacing w:after="0"/>
        <w:ind w:left="0"/>
        <w:jc w:val="left"/>
      </w:pPr>
      <w:r>
        <w:rPr>
          <w:rFonts w:ascii="Times New Roman"/>
          <w:b/>
          <w:i w:val="false"/>
          <w:color w:val="000000"/>
        </w:rPr>
        <w:t xml:space="preserve"> 4-тарау. Құзыреттерді бағалау тәртібі</w:t>
      </w:r>
    </w:p>
    <w:bookmarkEnd w:id="58"/>
    <w:bookmarkStart w:name="z66" w:id="59"/>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7"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60"/>
    <w:bookmarkStart w:name="z68"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1"/>
    <w:bookmarkStart w:name="z69"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2"/>
    <w:bookmarkStart w:name="z70"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аталған нақты бағаланатын құзырет бойынша "күтілген нәтижеге сәйкес емес" бағасы қойылады.</w:t>
      </w:r>
    </w:p>
    <w:bookmarkEnd w:id="63"/>
    <w:bookmarkStart w:name="z71" w:id="64"/>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ұйымдастыру-құқықтық қамтамасыз ету бөлімі 2 жұмыс күнінен кешіктірмей оны Комиссияның қарауына ұсынады.</w:t>
      </w:r>
    </w:p>
    <w:bookmarkEnd w:id="64"/>
    <w:bookmarkStart w:name="z72"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3" w:id="66"/>
    <w:p>
      <w:pPr>
        <w:spacing w:after="0"/>
        <w:ind w:left="0"/>
        <w:jc w:val="both"/>
      </w:pPr>
      <w:r>
        <w:rPr>
          <w:rFonts w:ascii="Times New Roman"/>
          <w:b w:val="false"/>
          <w:i w:val="false"/>
          <w:color w:val="000000"/>
          <w:sz w:val="28"/>
        </w:rPr>
        <w:t>
      29. Ұйымдастыру-құқықтық қамтамасыз ету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6"/>
    <w:bookmarkStart w:name="z74"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5" w:id="68"/>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6"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7"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70"/>
    <w:bookmarkStart w:name="z78" w:id="71"/>
    <w:p>
      <w:pPr>
        <w:spacing w:after="0"/>
        <w:ind w:left="0"/>
        <w:jc w:val="both"/>
      </w:pPr>
      <w:r>
        <w:rPr>
          <w:rFonts w:ascii="Times New Roman"/>
          <w:b w:val="false"/>
          <w:i w:val="false"/>
          <w:color w:val="000000"/>
          <w:sz w:val="28"/>
        </w:rPr>
        <w:t>
      34. Комиссияның хатшысы ұйымдастыру-құқықтық қамтамасыз ету бөлімінің қызметкері болып табылады. Комиссияның хатшысы дауыс беруге қатыспайды.</w:t>
      </w:r>
    </w:p>
    <w:bookmarkEnd w:id="71"/>
    <w:bookmarkStart w:name="z79" w:id="72"/>
    <w:p>
      <w:pPr>
        <w:spacing w:after="0"/>
        <w:ind w:left="0"/>
        <w:jc w:val="both"/>
      </w:pPr>
      <w:r>
        <w:rPr>
          <w:rFonts w:ascii="Times New Roman"/>
          <w:b w:val="false"/>
          <w:i w:val="false"/>
          <w:color w:val="000000"/>
          <w:sz w:val="28"/>
        </w:rPr>
        <w:t>
      35. Ұйымдастыру-құқықтық қамтамасыз ету бөлімі Комиссия төрағасымен келісілген мерзімдерге сәйкес Комиссия отырысының өткізілуін қамтамасыз етеді.</w:t>
      </w:r>
    </w:p>
    <w:bookmarkEnd w:id="72"/>
    <w:bookmarkStart w:name="z80" w:id="73"/>
    <w:p>
      <w:pPr>
        <w:spacing w:after="0"/>
        <w:ind w:left="0"/>
        <w:jc w:val="both"/>
      </w:pPr>
      <w:r>
        <w:rPr>
          <w:rFonts w:ascii="Times New Roman"/>
          <w:b w:val="false"/>
          <w:i w:val="false"/>
          <w:color w:val="000000"/>
          <w:sz w:val="28"/>
        </w:rPr>
        <w:t>
      36. Ұйымдастыру-құқықтық қамтамасыз ету бөлімі Комиссияның отырысына келесі құжаттарды ұсынады:</w:t>
      </w:r>
    </w:p>
    <w:bookmarkEnd w:id="73"/>
    <w:bookmarkStart w:name="z81" w:id="74"/>
    <w:p>
      <w:pPr>
        <w:spacing w:after="0"/>
        <w:ind w:left="0"/>
        <w:jc w:val="both"/>
      </w:pPr>
      <w:r>
        <w:rPr>
          <w:rFonts w:ascii="Times New Roman"/>
          <w:b w:val="false"/>
          <w:i w:val="false"/>
          <w:color w:val="000000"/>
          <w:sz w:val="28"/>
        </w:rPr>
        <w:t>
      1) толтырылған бағалау парақтарын;</w:t>
      </w:r>
    </w:p>
    <w:bookmarkEnd w:id="74"/>
    <w:bookmarkStart w:name="z82"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3"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4" w:id="77"/>
    <w:p>
      <w:pPr>
        <w:spacing w:after="0"/>
        <w:ind w:left="0"/>
        <w:jc w:val="both"/>
      </w:pPr>
      <w:r>
        <w:rPr>
          <w:rFonts w:ascii="Times New Roman"/>
          <w:b w:val="false"/>
          <w:i w:val="false"/>
          <w:color w:val="000000"/>
          <w:sz w:val="28"/>
        </w:rPr>
        <w:t>
      1) бағалау нәтижелерін бекіту;</w:t>
      </w:r>
    </w:p>
    <w:bookmarkEnd w:id="77"/>
    <w:bookmarkStart w:name="z85" w:id="78"/>
    <w:p>
      <w:pPr>
        <w:spacing w:after="0"/>
        <w:ind w:left="0"/>
        <w:jc w:val="both"/>
      </w:pPr>
      <w:r>
        <w:rPr>
          <w:rFonts w:ascii="Times New Roman"/>
          <w:b w:val="false"/>
          <w:i w:val="false"/>
          <w:color w:val="000000"/>
          <w:sz w:val="28"/>
        </w:rPr>
        <w:t>
      2) бағалау нәтижелерін қайта қарау.</w:t>
      </w:r>
    </w:p>
    <w:bookmarkEnd w:id="78"/>
    <w:bookmarkStart w:name="z86"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79"/>
    <w:bookmarkStart w:name="z87"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80"/>
    <w:bookmarkStart w:name="z88" w:id="81"/>
    <w:p>
      <w:pPr>
        <w:spacing w:after="0"/>
        <w:ind w:left="0"/>
        <w:jc w:val="both"/>
      </w:pPr>
      <w:r>
        <w:rPr>
          <w:rFonts w:ascii="Times New Roman"/>
          <w:b w:val="false"/>
          <w:i w:val="false"/>
          <w:color w:val="000000"/>
          <w:sz w:val="28"/>
        </w:rPr>
        <w:t>
      40. Ұйымдастыру-құқықтық қамтамасыз ету бөлімі "Б" корпусының қызметшісін бағалау нәтижелерімен ол аяқталған соң екі жұмыс күні ішінде таныстырады.</w:t>
      </w:r>
    </w:p>
    <w:bookmarkEnd w:id="81"/>
    <w:bookmarkStart w:name="z89"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ұйымдастыру-құқықтық қамтамасыз ету бөлімімен және мемлекеттік органның басқа екі қызметшісімен қол қойылады.</w:t>
      </w:r>
    </w:p>
    <w:bookmarkEnd w:id="82"/>
    <w:bookmarkStart w:name="z90"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ұйымдастыру-құқықтық қамтамасыз ету бөлімімен "Б" корпусы қызметшісінің бағалау нәтижесі мемлекеттік органдардың интранет-порталы арқылы жолданады.</w:t>
      </w:r>
    </w:p>
    <w:bookmarkEnd w:id="83"/>
    <w:bookmarkStart w:name="z91"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2"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3"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4"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