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43a8f" w14:textId="4e43a8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Амангелді ауданы бойынша 2018 - 2019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Амангелді ауданы мәслихатының 2018 жылғы 17 қаңтардағы № 183 шешімі. Қостанай облысының Әділет департаментінде 2018 жылғы 7 ақпанда № 7501 болып тіркелді. Күші жойылды - Қостанай облысы Амангелді ауданы мәслихатының 2019 жылғы 26 шілдедегі № 317 шешімімен</w:t>
      </w:r>
    </w:p>
    <w:p>
      <w:pPr>
        <w:spacing w:after="0"/>
        <w:ind w:left="0"/>
        <w:jc w:val="both"/>
      </w:pPr>
      <w:bookmarkStart w:name="z4" w:id="0"/>
      <w:r>
        <w:rPr>
          <w:rFonts w:ascii="Times New Roman"/>
          <w:b w:val="false"/>
          <w:i w:val="false"/>
          <w:color w:val="ff0000"/>
          <w:sz w:val="28"/>
        </w:rPr>
        <w:t xml:space="preserve">
      Ескерту. Күші жойылды - Қостанай облысы Амангелді ауданы мәслихатының 26.07.2019 </w:t>
      </w:r>
      <w:r>
        <w:rPr>
          <w:rFonts w:ascii="Times New Roman"/>
          <w:b w:val="false"/>
          <w:i w:val="false"/>
          <w:color w:val="ff0000"/>
          <w:sz w:val="28"/>
        </w:rPr>
        <w:t>№ 317</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2017 жылғы 20 ақпандағы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Амангелді аудандық мәслихаты ШЕШІМ ҚАБЫЛДАДЫ:</w:t>
      </w:r>
    </w:p>
    <w:bookmarkStart w:name="z5" w:id="1"/>
    <w:p>
      <w:pPr>
        <w:spacing w:after="0"/>
        <w:ind w:left="0"/>
        <w:jc w:val="both"/>
      </w:pPr>
      <w:r>
        <w:rPr>
          <w:rFonts w:ascii="Times New Roman"/>
          <w:b w:val="false"/>
          <w:i w:val="false"/>
          <w:color w:val="000000"/>
          <w:sz w:val="28"/>
        </w:rPr>
        <w:t xml:space="preserve">
      1. Амангелді ауданы бойынша 2018 - 2019 жылдарға арналған жайылымдарды басқару және оларды пайдалану жөніндегі жоспар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Кезектен тыс сессия төрағасы,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Кеделбаев</w:t>
            </w:r>
            <w:r>
              <w:rPr>
                <w:rFonts w:ascii="Times New Roman"/>
                <w:b w:val="false"/>
                <w:i w:val="false"/>
                <w:color w:val="000000"/>
                <w:sz w:val="20"/>
              </w:rPr>
              <w:t>
</w:t>
            </w:r>
          </w:p>
        </w:tc>
      </w:tr>
    </w:tbl>
    <w:bookmarkStart w:name="z9" w:id="3"/>
    <w:p>
      <w:pPr>
        <w:spacing w:after="0"/>
        <w:ind w:left="0"/>
        <w:jc w:val="both"/>
      </w:pPr>
      <w:r>
        <w:rPr>
          <w:rFonts w:ascii="Times New Roman"/>
          <w:b w:val="false"/>
          <w:i w:val="false"/>
          <w:color w:val="000000"/>
          <w:sz w:val="28"/>
        </w:rPr>
        <w:t>
      "КЕЛІСІЛДІ"</w:t>
      </w:r>
    </w:p>
    <w:bookmarkEnd w:id="3"/>
    <w:bookmarkStart w:name="z10" w:id="4"/>
    <w:p>
      <w:pPr>
        <w:spacing w:after="0"/>
        <w:ind w:left="0"/>
        <w:jc w:val="both"/>
      </w:pPr>
      <w:r>
        <w:rPr>
          <w:rFonts w:ascii="Times New Roman"/>
          <w:b w:val="false"/>
          <w:i w:val="false"/>
          <w:color w:val="000000"/>
          <w:sz w:val="28"/>
        </w:rPr>
        <w:t>
      "Амангелді ауданының ауыл</w:t>
      </w:r>
    </w:p>
    <w:bookmarkEnd w:id="4"/>
    <w:bookmarkStart w:name="z11" w:id="5"/>
    <w:p>
      <w:pPr>
        <w:spacing w:after="0"/>
        <w:ind w:left="0"/>
        <w:jc w:val="both"/>
      </w:pPr>
      <w:r>
        <w:rPr>
          <w:rFonts w:ascii="Times New Roman"/>
          <w:b w:val="false"/>
          <w:i w:val="false"/>
          <w:color w:val="000000"/>
          <w:sz w:val="28"/>
        </w:rPr>
        <w:t>
      шаруашылығы бөлімі" мемлекеттік</w:t>
      </w:r>
    </w:p>
    <w:bookmarkEnd w:id="5"/>
    <w:bookmarkStart w:name="z12" w:id="6"/>
    <w:p>
      <w:pPr>
        <w:spacing w:after="0"/>
        <w:ind w:left="0"/>
        <w:jc w:val="both"/>
      </w:pPr>
      <w:r>
        <w:rPr>
          <w:rFonts w:ascii="Times New Roman"/>
          <w:b w:val="false"/>
          <w:i w:val="false"/>
          <w:color w:val="000000"/>
          <w:sz w:val="28"/>
        </w:rPr>
        <w:t>
      мекемесінің басшысы</w:t>
      </w:r>
    </w:p>
    <w:bookmarkEnd w:id="6"/>
    <w:bookmarkStart w:name="z13" w:id="7"/>
    <w:p>
      <w:pPr>
        <w:spacing w:after="0"/>
        <w:ind w:left="0"/>
        <w:jc w:val="both"/>
      </w:pPr>
      <w:r>
        <w:rPr>
          <w:rFonts w:ascii="Times New Roman"/>
          <w:b w:val="false"/>
          <w:i w:val="false"/>
          <w:color w:val="000000"/>
          <w:sz w:val="28"/>
        </w:rPr>
        <w:t>
      ___________________ Е. Ещанов</w:t>
      </w:r>
    </w:p>
    <w:bookmarkEnd w:id="7"/>
    <w:bookmarkStart w:name="z14" w:id="8"/>
    <w:p>
      <w:pPr>
        <w:spacing w:after="0"/>
        <w:ind w:left="0"/>
        <w:jc w:val="both"/>
      </w:pPr>
      <w:r>
        <w:rPr>
          <w:rFonts w:ascii="Times New Roman"/>
          <w:b w:val="false"/>
          <w:i w:val="false"/>
          <w:color w:val="000000"/>
          <w:sz w:val="28"/>
        </w:rPr>
        <w:t>
      2018 жылғы "17" қаңтар</w:t>
      </w:r>
    </w:p>
    <w:bookmarkEnd w:id="8"/>
    <w:bookmarkStart w:name="z15" w:id="9"/>
    <w:p>
      <w:pPr>
        <w:spacing w:after="0"/>
        <w:ind w:left="0"/>
        <w:jc w:val="both"/>
      </w:pPr>
      <w:r>
        <w:rPr>
          <w:rFonts w:ascii="Times New Roman"/>
          <w:b w:val="false"/>
          <w:i w:val="false"/>
          <w:color w:val="000000"/>
          <w:sz w:val="28"/>
        </w:rPr>
        <w:t>
      "КЕЛІСІЛДІ"</w:t>
      </w:r>
    </w:p>
    <w:bookmarkEnd w:id="9"/>
    <w:bookmarkStart w:name="z16" w:id="10"/>
    <w:p>
      <w:pPr>
        <w:spacing w:after="0"/>
        <w:ind w:left="0"/>
        <w:jc w:val="both"/>
      </w:pPr>
      <w:r>
        <w:rPr>
          <w:rFonts w:ascii="Times New Roman"/>
          <w:b w:val="false"/>
          <w:i w:val="false"/>
          <w:color w:val="000000"/>
          <w:sz w:val="28"/>
        </w:rPr>
        <w:t>
      "Амангелді ауданының жер</w:t>
      </w:r>
    </w:p>
    <w:bookmarkEnd w:id="10"/>
    <w:bookmarkStart w:name="z17" w:id="11"/>
    <w:p>
      <w:pPr>
        <w:spacing w:after="0"/>
        <w:ind w:left="0"/>
        <w:jc w:val="both"/>
      </w:pPr>
      <w:r>
        <w:rPr>
          <w:rFonts w:ascii="Times New Roman"/>
          <w:b w:val="false"/>
          <w:i w:val="false"/>
          <w:color w:val="000000"/>
          <w:sz w:val="28"/>
        </w:rPr>
        <w:t>
      қатынастары бөлімі" коммуналдық</w:t>
      </w:r>
    </w:p>
    <w:bookmarkEnd w:id="11"/>
    <w:bookmarkStart w:name="z18" w:id="12"/>
    <w:p>
      <w:pPr>
        <w:spacing w:after="0"/>
        <w:ind w:left="0"/>
        <w:jc w:val="both"/>
      </w:pPr>
      <w:r>
        <w:rPr>
          <w:rFonts w:ascii="Times New Roman"/>
          <w:b w:val="false"/>
          <w:i w:val="false"/>
          <w:color w:val="000000"/>
          <w:sz w:val="28"/>
        </w:rPr>
        <w:t>
      мемлекеттік мекемесінің басшысы</w:t>
      </w:r>
    </w:p>
    <w:bookmarkEnd w:id="12"/>
    <w:bookmarkStart w:name="z19" w:id="13"/>
    <w:p>
      <w:pPr>
        <w:spacing w:after="0"/>
        <w:ind w:left="0"/>
        <w:jc w:val="both"/>
      </w:pPr>
      <w:r>
        <w:rPr>
          <w:rFonts w:ascii="Times New Roman"/>
          <w:b w:val="false"/>
          <w:i w:val="false"/>
          <w:color w:val="000000"/>
          <w:sz w:val="28"/>
        </w:rPr>
        <w:t>
      _________________ Қ. Кенжебаев</w:t>
      </w:r>
    </w:p>
    <w:bookmarkEnd w:id="13"/>
    <w:bookmarkStart w:name="z20" w:id="14"/>
    <w:p>
      <w:pPr>
        <w:spacing w:after="0"/>
        <w:ind w:left="0"/>
        <w:jc w:val="both"/>
      </w:pPr>
      <w:r>
        <w:rPr>
          <w:rFonts w:ascii="Times New Roman"/>
          <w:b w:val="false"/>
          <w:i w:val="false"/>
          <w:color w:val="000000"/>
          <w:sz w:val="28"/>
        </w:rPr>
        <w:t>
      2018 жылғы "17" қаңтар</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Мәслихаттың </w:t>
            </w:r>
            <w:r>
              <w:br/>
            </w:r>
            <w:r>
              <w:rPr>
                <w:rFonts w:ascii="Times New Roman"/>
                <w:b w:val="false"/>
                <w:i w:val="false"/>
                <w:color w:val="000000"/>
                <w:sz w:val="20"/>
              </w:rPr>
              <w:t>2018 жылғы 17 қаңтардағы</w:t>
            </w:r>
            <w:r>
              <w:br/>
            </w:r>
            <w:r>
              <w:rPr>
                <w:rFonts w:ascii="Times New Roman"/>
                <w:b w:val="false"/>
                <w:i w:val="false"/>
                <w:color w:val="000000"/>
                <w:sz w:val="20"/>
              </w:rPr>
              <w:t>№ 183 шешімімен бекітілген</w:t>
            </w:r>
          </w:p>
        </w:tc>
      </w:tr>
    </w:tbl>
    <w:bookmarkStart w:name="z22" w:id="15"/>
    <w:p>
      <w:pPr>
        <w:spacing w:after="0"/>
        <w:ind w:left="0"/>
        <w:jc w:val="left"/>
      </w:pPr>
      <w:r>
        <w:rPr>
          <w:rFonts w:ascii="Times New Roman"/>
          <w:b/>
          <w:i w:val="false"/>
          <w:color w:val="000000"/>
        </w:rPr>
        <w:t xml:space="preserve"> Амангелді ауданы бойынша 2018 – 2019 жылдарға арналған жайылымдарды басқару және оларды пайдалану жөніндегі жоспар</w:t>
      </w:r>
    </w:p>
    <w:bookmarkEnd w:id="15"/>
    <w:bookmarkStart w:name="z23" w:id="16"/>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схемасы (картасы)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1-қосымша</w:t>
      </w:r>
      <w:r>
        <w:rPr>
          <w:rFonts w:ascii="Times New Roman"/>
          <w:b w:val="false"/>
          <w:i w:val="false"/>
          <w:color w:val="000000"/>
          <w:sz w:val="28"/>
        </w:rPr>
        <w:t>);</w:t>
      </w:r>
    </w:p>
    <w:bookmarkEnd w:id="16"/>
    <w:bookmarkStart w:name="z24" w:id="17"/>
    <w:p>
      <w:pPr>
        <w:spacing w:after="0"/>
        <w:ind w:left="0"/>
        <w:jc w:val="both"/>
      </w:pPr>
      <w:r>
        <w:rPr>
          <w:rFonts w:ascii="Times New Roman"/>
          <w:b w:val="false"/>
          <w:i w:val="false"/>
          <w:color w:val="000000"/>
          <w:sz w:val="28"/>
        </w:rPr>
        <w:t xml:space="preserve">
      2) Жайылым айналымдарының қолайлы схемалары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2-қосымша</w:t>
      </w:r>
      <w:r>
        <w:rPr>
          <w:rFonts w:ascii="Times New Roman"/>
          <w:b w:val="false"/>
          <w:i w:val="false"/>
          <w:color w:val="000000"/>
          <w:sz w:val="28"/>
        </w:rPr>
        <w:t>);</w:t>
      </w:r>
    </w:p>
    <w:bookmarkEnd w:id="17"/>
    <w:bookmarkStart w:name="z25" w:id="18"/>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3-қосымша</w:t>
      </w:r>
      <w:r>
        <w:rPr>
          <w:rFonts w:ascii="Times New Roman"/>
          <w:b w:val="false"/>
          <w:i w:val="false"/>
          <w:color w:val="000000"/>
          <w:sz w:val="28"/>
        </w:rPr>
        <w:t>);</w:t>
      </w:r>
    </w:p>
    <w:bookmarkEnd w:id="18"/>
    <w:bookmarkStart w:name="z26" w:id="19"/>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4-қосымша</w:t>
      </w:r>
      <w:r>
        <w:rPr>
          <w:rFonts w:ascii="Times New Roman"/>
          <w:b w:val="false"/>
          <w:i w:val="false"/>
          <w:color w:val="000000"/>
          <w:sz w:val="28"/>
        </w:rPr>
        <w:t>);</w:t>
      </w:r>
    </w:p>
    <w:bookmarkEnd w:id="19"/>
    <w:bookmarkStart w:name="z27" w:id="20"/>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5-қосымша</w:t>
      </w:r>
      <w:r>
        <w:rPr>
          <w:rFonts w:ascii="Times New Roman"/>
          <w:b w:val="false"/>
          <w:i w:val="false"/>
          <w:color w:val="000000"/>
          <w:sz w:val="28"/>
        </w:rPr>
        <w:t>);</w:t>
      </w:r>
    </w:p>
    <w:bookmarkEnd w:id="20"/>
    <w:bookmarkStart w:name="z28" w:id="21"/>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6-қосымша</w:t>
      </w:r>
      <w:r>
        <w:rPr>
          <w:rFonts w:ascii="Times New Roman"/>
          <w:b w:val="false"/>
          <w:i w:val="false"/>
          <w:color w:val="000000"/>
          <w:sz w:val="28"/>
        </w:rPr>
        <w:t>);</w:t>
      </w:r>
    </w:p>
    <w:bookmarkEnd w:id="21"/>
    <w:bookmarkStart w:name="z29" w:id="22"/>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(Амангелді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7-қосымша</w:t>
      </w:r>
      <w:r>
        <w:rPr>
          <w:rFonts w:ascii="Times New Roman"/>
          <w:b w:val="false"/>
          <w:i w:val="false"/>
          <w:color w:val="000000"/>
          <w:sz w:val="28"/>
        </w:rPr>
        <w:t>).</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31" w:id="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схемасы (картасы)</w:t>
      </w:r>
    </w:p>
    <w:bookmarkEnd w:id="23"/>
    <w:bookmarkStart w:name="z32"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5"/>
    <w:p>
      <w:pPr>
        <w:spacing w:after="0"/>
        <w:ind w:left="0"/>
        <w:jc w:val="left"/>
      </w:pPr>
      <w:r>
        <w:rPr>
          <w:rFonts w:ascii="Times New Roman"/>
          <w:b/>
          <w:i w:val="false"/>
          <w:color w:val="000000"/>
        </w:rPr>
        <w:t xml:space="preserve"> Амангелді ауданының жайылымдарының орналасу схемасына (картасына) беріліп отырған жер учаскелерінің жер пайдаланушылар тізімі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1"/>
        <w:gridCol w:w="9749"/>
      </w:tblGrid>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6"/>
          <w:p>
            <w:pPr>
              <w:spacing w:after="20"/>
              <w:ind w:left="20"/>
              <w:jc w:val="both"/>
            </w:pPr>
            <w:r>
              <w:rPr>
                <w:rFonts w:ascii="Times New Roman"/>
                <w:b w:val="false"/>
                <w:i w:val="false"/>
                <w:color w:val="000000"/>
                <w:sz w:val="20"/>
              </w:rPr>
              <w:t>
№</w:t>
            </w:r>
          </w:p>
          <w:bookmarkEnd w:id="2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7"/>
          <w:p>
            <w:pPr>
              <w:spacing w:after="20"/>
              <w:ind w:left="20"/>
              <w:jc w:val="both"/>
            </w:pPr>
            <w:r>
              <w:rPr>
                <w:rFonts w:ascii="Times New Roman"/>
                <w:b w:val="false"/>
                <w:i w:val="false"/>
                <w:color w:val="000000"/>
                <w:sz w:val="20"/>
              </w:rPr>
              <w:t>
1</w:t>
            </w:r>
          </w:p>
          <w:bookmarkEnd w:id="2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Дуйсенбек Калибекович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8"/>
          <w:p>
            <w:pPr>
              <w:spacing w:after="20"/>
              <w:ind w:left="20"/>
              <w:jc w:val="both"/>
            </w:pPr>
            <w:r>
              <w:rPr>
                <w:rFonts w:ascii="Times New Roman"/>
                <w:b w:val="false"/>
                <w:i w:val="false"/>
                <w:color w:val="000000"/>
                <w:sz w:val="20"/>
              </w:rPr>
              <w:t>
2</w:t>
            </w:r>
          </w:p>
          <w:bookmarkEnd w:id="2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Досымбек Сейлханович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9"/>
          <w:p>
            <w:pPr>
              <w:spacing w:after="20"/>
              <w:ind w:left="20"/>
              <w:jc w:val="both"/>
            </w:pPr>
            <w:r>
              <w:rPr>
                <w:rFonts w:ascii="Times New Roman"/>
                <w:b w:val="false"/>
                <w:i w:val="false"/>
                <w:color w:val="000000"/>
                <w:sz w:val="20"/>
              </w:rPr>
              <w:t>
3</w:t>
            </w:r>
          </w:p>
          <w:bookmarkEnd w:id="2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Гази Серикбаевич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4</w:t>
            </w:r>
          </w:p>
          <w:bookmarkEnd w:id="3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Коныршин Ерик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5</w:t>
            </w:r>
          </w:p>
          <w:bookmarkEnd w:id="3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Жаксылык Самболатович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6</w:t>
            </w:r>
          </w:p>
          <w:bookmarkEnd w:id="3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Рамазан Мырзабаевич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7</w:t>
            </w:r>
          </w:p>
          <w:bookmarkEnd w:id="3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Таурбаев Айдар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8</w:t>
            </w:r>
          </w:p>
          <w:bookmarkEnd w:id="3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Нурханов Бейсенбек Мусаевич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9</w:t>
            </w:r>
          </w:p>
          <w:bookmarkEnd w:id="3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Жанагул Жанабергеновна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10</w:t>
            </w:r>
          </w:p>
          <w:bookmarkEnd w:id="3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Кукамбеков Ихсан Файзуллинович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11</w:t>
            </w:r>
          </w:p>
          <w:bookmarkEnd w:id="3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Инбай Бегалович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12</w:t>
            </w:r>
          </w:p>
          <w:bookmarkEnd w:id="3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Мырзагазина Сауле Дюсембаевна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13</w:t>
            </w:r>
          </w:p>
          <w:bookmarkEnd w:id="3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Каргабек Сейлханұлы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14</w:t>
            </w:r>
          </w:p>
          <w:bookmarkEnd w:id="4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Баймуканов Турсын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15</w:t>
            </w:r>
          </w:p>
          <w:bookmarkEnd w:id="4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Жанибек Балгабаевич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16</w:t>
            </w:r>
          </w:p>
          <w:bookmarkEnd w:id="4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 Болат Серикович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17</w:t>
            </w:r>
          </w:p>
          <w:bookmarkEnd w:id="4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Жомарт Кауатаевич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18</w:t>
            </w:r>
          </w:p>
          <w:bookmarkEnd w:id="4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Кылышбек Оспанович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5"/>
          <w:p>
            <w:pPr>
              <w:spacing w:after="20"/>
              <w:ind w:left="20"/>
              <w:jc w:val="both"/>
            </w:pPr>
            <w:r>
              <w:rPr>
                <w:rFonts w:ascii="Times New Roman"/>
                <w:b w:val="false"/>
                <w:i w:val="false"/>
                <w:color w:val="000000"/>
                <w:sz w:val="20"/>
              </w:rPr>
              <w:t>
19</w:t>
            </w:r>
          </w:p>
          <w:bookmarkEnd w:id="4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Әбдіғали Иса Рамазанұлы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20</w:t>
            </w:r>
          </w:p>
          <w:bookmarkEnd w:id="4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Абенов Жасталап Кабдрахманұлы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21</w:t>
            </w:r>
          </w:p>
          <w:bookmarkEnd w:id="4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Даулеткерей Жумашович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22</w:t>
            </w:r>
          </w:p>
          <w:bookmarkEnd w:id="4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Ибрагим Тусипбаевич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23</w:t>
            </w:r>
          </w:p>
          <w:bookmarkEnd w:id="4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Фазылов Кенжебек Мубаракович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0"/>
          <w:p>
            <w:pPr>
              <w:spacing w:after="20"/>
              <w:ind w:left="20"/>
              <w:jc w:val="both"/>
            </w:pPr>
            <w:r>
              <w:rPr>
                <w:rFonts w:ascii="Times New Roman"/>
                <w:b w:val="false"/>
                <w:i w:val="false"/>
                <w:color w:val="000000"/>
                <w:sz w:val="20"/>
              </w:rPr>
              <w:t>
24</w:t>
            </w:r>
          </w:p>
          <w:bookmarkEnd w:id="5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1"/>
          <w:p>
            <w:pPr>
              <w:spacing w:after="20"/>
              <w:ind w:left="20"/>
              <w:jc w:val="both"/>
            </w:pPr>
            <w:r>
              <w:rPr>
                <w:rFonts w:ascii="Times New Roman"/>
                <w:b w:val="false"/>
                <w:i w:val="false"/>
                <w:color w:val="000000"/>
                <w:sz w:val="20"/>
              </w:rPr>
              <w:t>
25</w:t>
            </w:r>
          </w:p>
          <w:bookmarkEnd w:id="5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Ергантаев Серик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26</w:t>
            </w:r>
          </w:p>
          <w:bookmarkEnd w:id="5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Шоптибай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27</w:t>
            </w:r>
          </w:p>
          <w:bookmarkEnd w:id="5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Ташпанов Айтуар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28</w:t>
            </w:r>
          </w:p>
          <w:bookmarkEnd w:id="5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Кайрат Серикович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29</w:t>
            </w:r>
          </w:p>
          <w:bookmarkEnd w:id="5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Калкаев Турсынкабыл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30</w:t>
            </w:r>
          </w:p>
          <w:bookmarkEnd w:id="5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Еламан Жумагазиевич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31</w:t>
            </w:r>
          </w:p>
          <w:bookmarkEnd w:id="5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 Оразхан Саматович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32</w:t>
            </w:r>
          </w:p>
          <w:bookmarkEnd w:id="5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Марал Рахимбековна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33</w:t>
            </w:r>
          </w:p>
          <w:bookmarkEnd w:id="5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Красиков Валентин Сергеевич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34</w:t>
            </w:r>
          </w:p>
          <w:bookmarkEnd w:id="6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Сейдильдина Гульнар Куспековна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35</w:t>
            </w:r>
          </w:p>
          <w:bookmarkEnd w:id="6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Серик Оразгалиевич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36</w:t>
            </w:r>
          </w:p>
          <w:bookmarkEnd w:id="6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Токсейтов Дулат Серикбаевич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37</w:t>
            </w:r>
          </w:p>
          <w:bookmarkEnd w:id="6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38</w:t>
            </w:r>
          </w:p>
          <w:bookmarkEnd w:id="6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Танатаров Ербол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39</w:t>
            </w:r>
          </w:p>
          <w:bookmarkEnd w:id="6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Муратбек Сейлбекович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6"/>
          <w:p>
            <w:pPr>
              <w:spacing w:after="20"/>
              <w:ind w:left="20"/>
              <w:jc w:val="both"/>
            </w:pPr>
            <w:r>
              <w:rPr>
                <w:rFonts w:ascii="Times New Roman"/>
                <w:b w:val="false"/>
                <w:i w:val="false"/>
                <w:color w:val="000000"/>
                <w:sz w:val="20"/>
              </w:rPr>
              <w:t>
40</w:t>
            </w:r>
          </w:p>
          <w:bookmarkEnd w:id="6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 Мамбет Рахымбаевич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41</w:t>
            </w:r>
          </w:p>
          <w:bookmarkEnd w:id="6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 Еркин Алимжанович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8"/>
          <w:p>
            <w:pPr>
              <w:spacing w:after="20"/>
              <w:ind w:left="20"/>
              <w:jc w:val="both"/>
            </w:pPr>
            <w:r>
              <w:rPr>
                <w:rFonts w:ascii="Times New Roman"/>
                <w:b w:val="false"/>
                <w:i w:val="false"/>
                <w:color w:val="000000"/>
                <w:sz w:val="20"/>
              </w:rPr>
              <w:t>
42</w:t>
            </w:r>
          </w:p>
          <w:bookmarkEnd w:id="6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43</w:t>
            </w:r>
          </w:p>
          <w:bookmarkEnd w:id="6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 Гафур Сапинович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0"/>
          <w:p>
            <w:pPr>
              <w:spacing w:after="20"/>
              <w:ind w:left="20"/>
              <w:jc w:val="both"/>
            </w:pPr>
            <w:r>
              <w:rPr>
                <w:rFonts w:ascii="Times New Roman"/>
                <w:b w:val="false"/>
                <w:i w:val="false"/>
                <w:color w:val="000000"/>
                <w:sz w:val="20"/>
              </w:rPr>
              <w:t>
44</w:t>
            </w:r>
          </w:p>
          <w:bookmarkEnd w:id="7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Бекболат Женисович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1"/>
          <w:p>
            <w:pPr>
              <w:spacing w:after="20"/>
              <w:ind w:left="20"/>
              <w:jc w:val="both"/>
            </w:pPr>
            <w:r>
              <w:rPr>
                <w:rFonts w:ascii="Times New Roman"/>
                <w:b w:val="false"/>
                <w:i w:val="false"/>
                <w:color w:val="000000"/>
                <w:sz w:val="20"/>
              </w:rPr>
              <w:t>
45</w:t>
            </w:r>
          </w:p>
          <w:bookmarkEnd w:id="7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Магауя Абаханович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2"/>
          <w:p>
            <w:pPr>
              <w:spacing w:after="20"/>
              <w:ind w:left="20"/>
              <w:jc w:val="both"/>
            </w:pPr>
            <w:r>
              <w:rPr>
                <w:rFonts w:ascii="Times New Roman"/>
                <w:b w:val="false"/>
                <w:i w:val="false"/>
                <w:color w:val="000000"/>
                <w:sz w:val="20"/>
              </w:rPr>
              <w:t>
46</w:t>
            </w:r>
          </w:p>
          <w:bookmarkEnd w:id="7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Бирсейтов Канат Саулетович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3"/>
          <w:p>
            <w:pPr>
              <w:spacing w:after="20"/>
              <w:ind w:left="20"/>
              <w:jc w:val="both"/>
            </w:pPr>
            <w:r>
              <w:rPr>
                <w:rFonts w:ascii="Times New Roman"/>
                <w:b w:val="false"/>
                <w:i w:val="false"/>
                <w:color w:val="000000"/>
                <w:sz w:val="20"/>
              </w:rPr>
              <w:t>
47</w:t>
            </w:r>
          </w:p>
          <w:bookmarkEnd w:id="7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Нурлан Маратович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
          <w:p>
            <w:pPr>
              <w:spacing w:after="20"/>
              <w:ind w:left="20"/>
              <w:jc w:val="both"/>
            </w:pPr>
            <w:r>
              <w:rPr>
                <w:rFonts w:ascii="Times New Roman"/>
                <w:b w:val="false"/>
                <w:i w:val="false"/>
                <w:color w:val="000000"/>
                <w:sz w:val="20"/>
              </w:rPr>
              <w:t>
48</w:t>
            </w:r>
          </w:p>
          <w:bookmarkEnd w:id="7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Марат Дуйсенбаевич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5"/>
          <w:p>
            <w:pPr>
              <w:spacing w:after="20"/>
              <w:ind w:left="20"/>
              <w:jc w:val="both"/>
            </w:pPr>
            <w:r>
              <w:rPr>
                <w:rFonts w:ascii="Times New Roman"/>
                <w:b w:val="false"/>
                <w:i w:val="false"/>
                <w:color w:val="000000"/>
                <w:sz w:val="20"/>
              </w:rPr>
              <w:t>
49</w:t>
            </w:r>
          </w:p>
          <w:bookmarkEnd w:id="7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 Уйсинбай Уашович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6"/>
          <w:p>
            <w:pPr>
              <w:spacing w:after="20"/>
              <w:ind w:left="20"/>
              <w:jc w:val="both"/>
            </w:pPr>
            <w:r>
              <w:rPr>
                <w:rFonts w:ascii="Times New Roman"/>
                <w:b w:val="false"/>
                <w:i w:val="false"/>
                <w:color w:val="000000"/>
                <w:sz w:val="20"/>
              </w:rPr>
              <w:t>
50</w:t>
            </w:r>
          </w:p>
          <w:bookmarkEnd w:id="7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Дастан Жумабекұлы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7"/>
          <w:p>
            <w:pPr>
              <w:spacing w:after="20"/>
              <w:ind w:left="20"/>
              <w:jc w:val="both"/>
            </w:pPr>
            <w:r>
              <w:rPr>
                <w:rFonts w:ascii="Times New Roman"/>
                <w:b w:val="false"/>
                <w:i w:val="false"/>
                <w:color w:val="000000"/>
                <w:sz w:val="20"/>
              </w:rPr>
              <w:t>
51</w:t>
            </w:r>
          </w:p>
          <w:bookmarkEnd w:id="7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Боранбай Койшыманович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8"/>
          <w:p>
            <w:pPr>
              <w:spacing w:after="20"/>
              <w:ind w:left="20"/>
              <w:jc w:val="both"/>
            </w:pPr>
            <w:r>
              <w:rPr>
                <w:rFonts w:ascii="Times New Roman"/>
                <w:b w:val="false"/>
                <w:i w:val="false"/>
                <w:color w:val="000000"/>
                <w:sz w:val="20"/>
              </w:rPr>
              <w:t>
52</w:t>
            </w:r>
          </w:p>
          <w:bookmarkEnd w:id="7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Шакиржанова Райса Хасеновна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9"/>
          <w:p>
            <w:pPr>
              <w:spacing w:after="20"/>
              <w:ind w:left="20"/>
              <w:jc w:val="both"/>
            </w:pPr>
            <w:r>
              <w:rPr>
                <w:rFonts w:ascii="Times New Roman"/>
                <w:b w:val="false"/>
                <w:i w:val="false"/>
                <w:color w:val="000000"/>
                <w:sz w:val="20"/>
              </w:rPr>
              <w:t>
53</w:t>
            </w:r>
          </w:p>
          <w:bookmarkEnd w:id="7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Шукенов Айбол Айтбаевич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54</w:t>
            </w:r>
          </w:p>
          <w:bookmarkEnd w:id="8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Тасжанов Марат Дузбаевич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55</w:t>
            </w:r>
          </w:p>
          <w:bookmarkEnd w:id="8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Рахымжанович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2"/>
          <w:p>
            <w:pPr>
              <w:spacing w:after="20"/>
              <w:ind w:left="20"/>
              <w:jc w:val="both"/>
            </w:pPr>
            <w:r>
              <w:rPr>
                <w:rFonts w:ascii="Times New Roman"/>
                <w:b w:val="false"/>
                <w:i w:val="false"/>
                <w:color w:val="000000"/>
                <w:sz w:val="20"/>
              </w:rPr>
              <w:t>
56</w:t>
            </w:r>
          </w:p>
          <w:bookmarkEnd w:id="8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Кайырбек Кабдуалиевич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3"/>
          <w:p>
            <w:pPr>
              <w:spacing w:after="20"/>
              <w:ind w:left="20"/>
              <w:jc w:val="both"/>
            </w:pPr>
            <w:r>
              <w:rPr>
                <w:rFonts w:ascii="Times New Roman"/>
                <w:b w:val="false"/>
                <w:i w:val="false"/>
                <w:color w:val="000000"/>
                <w:sz w:val="20"/>
              </w:rPr>
              <w:t>
57</w:t>
            </w:r>
          </w:p>
          <w:bookmarkEnd w:id="8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Кайыржан Бахытович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58</w:t>
            </w:r>
          </w:p>
          <w:bookmarkEnd w:id="8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Сабитжан Турарович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59</w:t>
            </w:r>
          </w:p>
          <w:bookmarkEnd w:id="8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Алмас Иманбекович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60</w:t>
            </w:r>
          </w:p>
          <w:bookmarkEnd w:id="8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Конысбек Абыканович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61</w:t>
            </w:r>
          </w:p>
          <w:bookmarkEnd w:id="8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Тыиыштык Сабыровна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62</w:t>
            </w:r>
          </w:p>
          <w:bookmarkEnd w:id="8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Шоптибай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9"/>
          <w:p>
            <w:pPr>
              <w:spacing w:after="20"/>
              <w:ind w:left="20"/>
              <w:jc w:val="both"/>
            </w:pPr>
            <w:r>
              <w:rPr>
                <w:rFonts w:ascii="Times New Roman"/>
                <w:b w:val="false"/>
                <w:i w:val="false"/>
                <w:color w:val="000000"/>
                <w:sz w:val="20"/>
              </w:rPr>
              <w:t>
63</w:t>
            </w:r>
          </w:p>
          <w:bookmarkEnd w:id="8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Жайлыбай Муталипович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64</w:t>
            </w:r>
          </w:p>
          <w:bookmarkEnd w:id="9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Дауренбек Турысбекович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65</w:t>
            </w:r>
          </w:p>
          <w:bookmarkEnd w:id="9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Алтынсарин Кайырбай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66</w:t>
            </w:r>
          </w:p>
          <w:bookmarkEnd w:id="9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Нургожин Балга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67</w:t>
            </w:r>
          </w:p>
          <w:bookmarkEnd w:id="9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Каласов Дуйсен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68</w:t>
            </w:r>
          </w:p>
          <w:bookmarkEnd w:id="9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Боланов Амангазы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69</w:t>
            </w:r>
          </w:p>
          <w:bookmarkEnd w:id="9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Нагашыбаевич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70</w:t>
            </w:r>
          </w:p>
          <w:bookmarkEnd w:id="9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Сарманов Есен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71</w:t>
            </w:r>
          </w:p>
          <w:bookmarkEnd w:id="9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Сыгындыков Шокан Кыдырович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72</w:t>
            </w:r>
          </w:p>
          <w:bookmarkEnd w:id="9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 Жанболат Егиншибаевич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73</w:t>
            </w:r>
          </w:p>
          <w:bookmarkEnd w:id="9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Каратаганов Бекен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74</w:t>
            </w:r>
          </w:p>
          <w:bookmarkEnd w:id="10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Дархан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75</w:t>
            </w:r>
          </w:p>
          <w:bookmarkEnd w:id="10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Сейтмаганбетулы Дуйсен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76</w:t>
            </w:r>
          </w:p>
          <w:bookmarkEnd w:id="10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Муратбек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77</w:t>
            </w:r>
          </w:p>
          <w:bookmarkEnd w:id="10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Хайруллина Бакыт Сапабековна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78</w:t>
            </w:r>
          </w:p>
          <w:bookmarkEnd w:id="10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Жангабылов Досбол Габитович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79</w:t>
            </w:r>
          </w:p>
          <w:bookmarkEnd w:id="10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 Дузенбай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80</w:t>
            </w:r>
          </w:p>
          <w:bookmarkEnd w:id="10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Кабыланбекова Алмагуль Сериковна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81</w:t>
            </w:r>
          </w:p>
          <w:bookmarkEnd w:id="10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Кокишев Тайбур Мураталиевич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82</w:t>
            </w:r>
          </w:p>
          <w:bookmarkEnd w:id="10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Байдильдин Богенбай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83</w:t>
            </w:r>
          </w:p>
          <w:bookmarkEnd w:id="10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 Оразгали Жылкыбаевич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0"/>
          <w:p>
            <w:pPr>
              <w:spacing w:after="20"/>
              <w:ind w:left="20"/>
              <w:jc w:val="both"/>
            </w:pPr>
            <w:r>
              <w:rPr>
                <w:rFonts w:ascii="Times New Roman"/>
                <w:b w:val="false"/>
                <w:i w:val="false"/>
                <w:color w:val="000000"/>
                <w:sz w:val="20"/>
              </w:rPr>
              <w:t>
84</w:t>
            </w:r>
          </w:p>
          <w:bookmarkEnd w:id="11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Кайыржан Нартаевич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1"/>
          <w:p>
            <w:pPr>
              <w:spacing w:after="20"/>
              <w:ind w:left="20"/>
              <w:jc w:val="both"/>
            </w:pPr>
            <w:r>
              <w:rPr>
                <w:rFonts w:ascii="Times New Roman"/>
                <w:b w:val="false"/>
                <w:i w:val="false"/>
                <w:color w:val="000000"/>
                <w:sz w:val="20"/>
              </w:rPr>
              <w:t>
85</w:t>
            </w:r>
          </w:p>
          <w:bookmarkEnd w:id="11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Кулайша Бакытжановна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2"/>
          <w:p>
            <w:pPr>
              <w:spacing w:after="20"/>
              <w:ind w:left="20"/>
              <w:jc w:val="both"/>
            </w:pPr>
            <w:r>
              <w:rPr>
                <w:rFonts w:ascii="Times New Roman"/>
                <w:b w:val="false"/>
                <w:i w:val="false"/>
                <w:color w:val="000000"/>
                <w:sz w:val="20"/>
              </w:rPr>
              <w:t>
86</w:t>
            </w:r>
          </w:p>
          <w:bookmarkEnd w:id="11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Асылбек Утепбергенович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3"/>
          <w:p>
            <w:pPr>
              <w:spacing w:after="20"/>
              <w:ind w:left="20"/>
              <w:jc w:val="both"/>
            </w:pPr>
            <w:r>
              <w:rPr>
                <w:rFonts w:ascii="Times New Roman"/>
                <w:b w:val="false"/>
                <w:i w:val="false"/>
                <w:color w:val="000000"/>
                <w:sz w:val="20"/>
              </w:rPr>
              <w:t>
87</w:t>
            </w:r>
          </w:p>
          <w:bookmarkEnd w:id="11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Алмат Касымсеитович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4"/>
          <w:p>
            <w:pPr>
              <w:spacing w:after="20"/>
              <w:ind w:left="20"/>
              <w:jc w:val="both"/>
            </w:pPr>
            <w:r>
              <w:rPr>
                <w:rFonts w:ascii="Times New Roman"/>
                <w:b w:val="false"/>
                <w:i w:val="false"/>
                <w:color w:val="000000"/>
                <w:sz w:val="20"/>
              </w:rPr>
              <w:t>
88</w:t>
            </w:r>
          </w:p>
          <w:bookmarkEnd w:id="11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Сейдахметова Гаухар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5"/>
          <w:p>
            <w:pPr>
              <w:spacing w:after="20"/>
              <w:ind w:left="20"/>
              <w:jc w:val="both"/>
            </w:pPr>
            <w:r>
              <w:rPr>
                <w:rFonts w:ascii="Times New Roman"/>
                <w:b w:val="false"/>
                <w:i w:val="false"/>
                <w:color w:val="000000"/>
                <w:sz w:val="20"/>
              </w:rPr>
              <w:t>
89</w:t>
            </w:r>
          </w:p>
          <w:bookmarkEnd w:id="11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Алимгерей Байдакович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6"/>
          <w:p>
            <w:pPr>
              <w:spacing w:after="20"/>
              <w:ind w:left="20"/>
              <w:jc w:val="both"/>
            </w:pPr>
            <w:r>
              <w:rPr>
                <w:rFonts w:ascii="Times New Roman"/>
                <w:b w:val="false"/>
                <w:i w:val="false"/>
                <w:color w:val="000000"/>
                <w:sz w:val="20"/>
              </w:rPr>
              <w:t>
90</w:t>
            </w:r>
          </w:p>
          <w:bookmarkEnd w:id="11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Байдакулы Ғалымбек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7"/>
          <w:p>
            <w:pPr>
              <w:spacing w:after="20"/>
              <w:ind w:left="20"/>
              <w:jc w:val="both"/>
            </w:pPr>
            <w:r>
              <w:rPr>
                <w:rFonts w:ascii="Times New Roman"/>
                <w:b w:val="false"/>
                <w:i w:val="false"/>
                <w:color w:val="000000"/>
                <w:sz w:val="20"/>
              </w:rPr>
              <w:t>
91</w:t>
            </w:r>
          </w:p>
          <w:bookmarkEnd w:id="11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Асем Сейлбековна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8"/>
          <w:p>
            <w:pPr>
              <w:spacing w:after="20"/>
              <w:ind w:left="20"/>
              <w:jc w:val="both"/>
            </w:pPr>
            <w:r>
              <w:rPr>
                <w:rFonts w:ascii="Times New Roman"/>
                <w:b w:val="false"/>
                <w:i w:val="false"/>
                <w:color w:val="000000"/>
                <w:sz w:val="20"/>
              </w:rPr>
              <w:t>
92</w:t>
            </w:r>
          </w:p>
          <w:bookmarkEnd w:id="11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Мырзагали Адильханович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9"/>
          <w:p>
            <w:pPr>
              <w:spacing w:after="20"/>
              <w:ind w:left="20"/>
              <w:jc w:val="both"/>
            </w:pPr>
            <w:r>
              <w:rPr>
                <w:rFonts w:ascii="Times New Roman"/>
                <w:b w:val="false"/>
                <w:i w:val="false"/>
                <w:color w:val="000000"/>
                <w:sz w:val="20"/>
              </w:rPr>
              <w:t>
93</w:t>
            </w:r>
          </w:p>
          <w:bookmarkEnd w:id="11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Талгат Фазылович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0"/>
          <w:p>
            <w:pPr>
              <w:spacing w:after="20"/>
              <w:ind w:left="20"/>
              <w:jc w:val="both"/>
            </w:pPr>
            <w:r>
              <w:rPr>
                <w:rFonts w:ascii="Times New Roman"/>
                <w:b w:val="false"/>
                <w:i w:val="false"/>
                <w:color w:val="000000"/>
                <w:sz w:val="20"/>
              </w:rPr>
              <w:t>
94</w:t>
            </w:r>
          </w:p>
          <w:bookmarkEnd w:id="12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1"/>
          <w:p>
            <w:pPr>
              <w:spacing w:after="20"/>
              <w:ind w:left="20"/>
              <w:jc w:val="both"/>
            </w:pPr>
            <w:r>
              <w:rPr>
                <w:rFonts w:ascii="Times New Roman"/>
                <w:b w:val="false"/>
                <w:i w:val="false"/>
                <w:color w:val="000000"/>
                <w:sz w:val="20"/>
              </w:rPr>
              <w:t>
95</w:t>
            </w:r>
          </w:p>
          <w:bookmarkEnd w:id="12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Галин Таутан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2"/>
          <w:p>
            <w:pPr>
              <w:spacing w:after="20"/>
              <w:ind w:left="20"/>
              <w:jc w:val="both"/>
            </w:pPr>
            <w:r>
              <w:rPr>
                <w:rFonts w:ascii="Times New Roman"/>
                <w:b w:val="false"/>
                <w:i w:val="false"/>
                <w:color w:val="000000"/>
                <w:sz w:val="20"/>
              </w:rPr>
              <w:t>
96</w:t>
            </w:r>
          </w:p>
          <w:bookmarkEnd w:id="12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Абдуахитов Абдигалым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3"/>
          <w:p>
            <w:pPr>
              <w:spacing w:after="20"/>
              <w:ind w:left="20"/>
              <w:jc w:val="both"/>
            </w:pPr>
            <w:r>
              <w:rPr>
                <w:rFonts w:ascii="Times New Roman"/>
                <w:b w:val="false"/>
                <w:i w:val="false"/>
                <w:color w:val="000000"/>
                <w:sz w:val="20"/>
              </w:rPr>
              <w:t>
97</w:t>
            </w:r>
          </w:p>
          <w:bookmarkEnd w:id="12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Егеубай Дауитович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4"/>
          <w:p>
            <w:pPr>
              <w:spacing w:after="20"/>
              <w:ind w:left="20"/>
              <w:jc w:val="both"/>
            </w:pPr>
            <w:r>
              <w:rPr>
                <w:rFonts w:ascii="Times New Roman"/>
                <w:b w:val="false"/>
                <w:i w:val="false"/>
                <w:color w:val="000000"/>
                <w:sz w:val="20"/>
              </w:rPr>
              <w:t>
98</w:t>
            </w:r>
          </w:p>
          <w:bookmarkEnd w:id="12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 Дуйсенгали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5"/>
          <w:p>
            <w:pPr>
              <w:spacing w:after="20"/>
              <w:ind w:left="20"/>
              <w:jc w:val="both"/>
            </w:pPr>
            <w:r>
              <w:rPr>
                <w:rFonts w:ascii="Times New Roman"/>
                <w:b w:val="false"/>
                <w:i w:val="false"/>
                <w:color w:val="000000"/>
                <w:sz w:val="20"/>
              </w:rPr>
              <w:t>
99</w:t>
            </w:r>
          </w:p>
          <w:bookmarkEnd w:id="12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Муслим Мейрамханович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6"/>
          <w:p>
            <w:pPr>
              <w:spacing w:after="20"/>
              <w:ind w:left="20"/>
              <w:jc w:val="both"/>
            </w:pPr>
            <w:r>
              <w:rPr>
                <w:rFonts w:ascii="Times New Roman"/>
                <w:b w:val="false"/>
                <w:i w:val="false"/>
                <w:color w:val="000000"/>
                <w:sz w:val="20"/>
              </w:rPr>
              <w:t>
100</w:t>
            </w:r>
          </w:p>
          <w:bookmarkEnd w:id="12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 Сабырович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7"/>
          <w:p>
            <w:pPr>
              <w:spacing w:after="20"/>
              <w:ind w:left="20"/>
              <w:jc w:val="both"/>
            </w:pPr>
            <w:r>
              <w:rPr>
                <w:rFonts w:ascii="Times New Roman"/>
                <w:b w:val="false"/>
                <w:i w:val="false"/>
                <w:color w:val="000000"/>
                <w:sz w:val="20"/>
              </w:rPr>
              <w:t>
101</w:t>
            </w:r>
          </w:p>
          <w:bookmarkEnd w:id="12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Карин Салимхан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8"/>
          <w:p>
            <w:pPr>
              <w:spacing w:after="20"/>
              <w:ind w:left="20"/>
              <w:jc w:val="both"/>
            </w:pPr>
            <w:r>
              <w:rPr>
                <w:rFonts w:ascii="Times New Roman"/>
                <w:b w:val="false"/>
                <w:i w:val="false"/>
                <w:color w:val="000000"/>
                <w:sz w:val="20"/>
              </w:rPr>
              <w:t>
102</w:t>
            </w:r>
          </w:p>
          <w:bookmarkEnd w:id="12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Ербосынов Нуралы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9"/>
          <w:p>
            <w:pPr>
              <w:spacing w:after="20"/>
              <w:ind w:left="20"/>
              <w:jc w:val="both"/>
            </w:pPr>
            <w:r>
              <w:rPr>
                <w:rFonts w:ascii="Times New Roman"/>
                <w:b w:val="false"/>
                <w:i w:val="false"/>
                <w:color w:val="000000"/>
                <w:sz w:val="20"/>
              </w:rPr>
              <w:t>
103</w:t>
            </w:r>
          </w:p>
          <w:bookmarkEnd w:id="12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Аргынбеков Татай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0"/>
          <w:p>
            <w:pPr>
              <w:spacing w:after="20"/>
              <w:ind w:left="20"/>
              <w:jc w:val="both"/>
            </w:pPr>
            <w:r>
              <w:rPr>
                <w:rFonts w:ascii="Times New Roman"/>
                <w:b w:val="false"/>
                <w:i w:val="false"/>
                <w:color w:val="000000"/>
                <w:sz w:val="20"/>
              </w:rPr>
              <w:t>
104</w:t>
            </w:r>
          </w:p>
          <w:bookmarkEnd w:id="13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Абилдин Ерлан Аскарович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105</w:t>
            </w:r>
          </w:p>
          <w:bookmarkEnd w:id="13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Абдрахманова Дамиля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2"/>
          <w:p>
            <w:pPr>
              <w:spacing w:after="20"/>
              <w:ind w:left="20"/>
              <w:jc w:val="both"/>
            </w:pPr>
            <w:r>
              <w:rPr>
                <w:rFonts w:ascii="Times New Roman"/>
                <w:b w:val="false"/>
                <w:i w:val="false"/>
                <w:color w:val="000000"/>
                <w:sz w:val="20"/>
              </w:rPr>
              <w:t>
106</w:t>
            </w:r>
          </w:p>
          <w:bookmarkEnd w:id="13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Айдархан Айтмуханович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3"/>
          <w:p>
            <w:pPr>
              <w:spacing w:after="20"/>
              <w:ind w:left="20"/>
              <w:jc w:val="both"/>
            </w:pPr>
            <w:r>
              <w:rPr>
                <w:rFonts w:ascii="Times New Roman"/>
                <w:b w:val="false"/>
                <w:i w:val="false"/>
                <w:color w:val="000000"/>
                <w:sz w:val="20"/>
              </w:rPr>
              <w:t>
107</w:t>
            </w:r>
          </w:p>
          <w:bookmarkEnd w:id="13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Бахыт Тайжанұлы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108</w:t>
            </w:r>
          </w:p>
          <w:bookmarkEnd w:id="13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Жумабек Кашырбекович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5"/>
          <w:p>
            <w:pPr>
              <w:spacing w:after="20"/>
              <w:ind w:left="20"/>
              <w:jc w:val="both"/>
            </w:pPr>
            <w:r>
              <w:rPr>
                <w:rFonts w:ascii="Times New Roman"/>
                <w:b w:val="false"/>
                <w:i w:val="false"/>
                <w:color w:val="000000"/>
                <w:sz w:val="20"/>
              </w:rPr>
              <w:t>
109</w:t>
            </w:r>
          </w:p>
          <w:bookmarkEnd w:id="13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Жанбырбай Бакиржанович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6"/>
          <w:p>
            <w:pPr>
              <w:spacing w:after="20"/>
              <w:ind w:left="20"/>
              <w:jc w:val="both"/>
            </w:pPr>
            <w:r>
              <w:rPr>
                <w:rFonts w:ascii="Times New Roman"/>
                <w:b w:val="false"/>
                <w:i w:val="false"/>
                <w:color w:val="000000"/>
                <w:sz w:val="20"/>
              </w:rPr>
              <w:t>
110</w:t>
            </w:r>
          </w:p>
          <w:bookmarkEnd w:id="13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Азамат Шакирович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7"/>
          <w:p>
            <w:pPr>
              <w:spacing w:after="20"/>
              <w:ind w:left="20"/>
              <w:jc w:val="both"/>
            </w:pPr>
            <w:r>
              <w:rPr>
                <w:rFonts w:ascii="Times New Roman"/>
                <w:b w:val="false"/>
                <w:i w:val="false"/>
                <w:color w:val="000000"/>
                <w:sz w:val="20"/>
              </w:rPr>
              <w:t>
111</w:t>
            </w:r>
          </w:p>
          <w:bookmarkEnd w:id="13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Берик Балтабаевич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8"/>
          <w:p>
            <w:pPr>
              <w:spacing w:after="20"/>
              <w:ind w:left="20"/>
              <w:jc w:val="both"/>
            </w:pPr>
            <w:r>
              <w:rPr>
                <w:rFonts w:ascii="Times New Roman"/>
                <w:b w:val="false"/>
                <w:i w:val="false"/>
                <w:color w:val="000000"/>
                <w:sz w:val="20"/>
              </w:rPr>
              <w:t>
112</w:t>
            </w:r>
          </w:p>
          <w:bookmarkEnd w:id="13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Байдрахман Толепберген Шарафиденұлы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9"/>
          <w:p>
            <w:pPr>
              <w:spacing w:after="20"/>
              <w:ind w:left="20"/>
              <w:jc w:val="both"/>
            </w:pPr>
            <w:r>
              <w:rPr>
                <w:rFonts w:ascii="Times New Roman"/>
                <w:b w:val="false"/>
                <w:i w:val="false"/>
                <w:color w:val="000000"/>
                <w:sz w:val="20"/>
              </w:rPr>
              <w:t>
113</w:t>
            </w:r>
          </w:p>
          <w:bookmarkEnd w:id="13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Нурдаулетова Багдагул Тагыбергенқызы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0"/>
          <w:p>
            <w:pPr>
              <w:spacing w:after="20"/>
              <w:ind w:left="20"/>
              <w:jc w:val="both"/>
            </w:pPr>
            <w:r>
              <w:rPr>
                <w:rFonts w:ascii="Times New Roman"/>
                <w:b w:val="false"/>
                <w:i w:val="false"/>
                <w:color w:val="000000"/>
                <w:sz w:val="20"/>
              </w:rPr>
              <w:t>
114</w:t>
            </w:r>
          </w:p>
          <w:bookmarkEnd w:id="14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Абдибекова Жамал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1"/>
          <w:p>
            <w:pPr>
              <w:spacing w:after="20"/>
              <w:ind w:left="20"/>
              <w:jc w:val="both"/>
            </w:pPr>
            <w:r>
              <w:rPr>
                <w:rFonts w:ascii="Times New Roman"/>
                <w:b w:val="false"/>
                <w:i w:val="false"/>
                <w:color w:val="000000"/>
                <w:sz w:val="20"/>
              </w:rPr>
              <w:t>
115</w:t>
            </w:r>
          </w:p>
          <w:bookmarkEnd w:id="14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Адильбек Канашович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2"/>
          <w:p>
            <w:pPr>
              <w:spacing w:after="20"/>
              <w:ind w:left="20"/>
              <w:jc w:val="both"/>
            </w:pPr>
            <w:r>
              <w:rPr>
                <w:rFonts w:ascii="Times New Roman"/>
                <w:b w:val="false"/>
                <w:i w:val="false"/>
                <w:color w:val="000000"/>
                <w:sz w:val="20"/>
              </w:rPr>
              <w:t>
116</w:t>
            </w:r>
          </w:p>
          <w:bookmarkEnd w:id="14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Мухатин Сабитбек Темирбаевич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3"/>
          <w:p>
            <w:pPr>
              <w:spacing w:after="20"/>
              <w:ind w:left="20"/>
              <w:jc w:val="both"/>
            </w:pPr>
            <w:r>
              <w:rPr>
                <w:rFonts w:ascii="Times New Roman"/>
                <w:b w:val="false"/>
                <w:i w:val="false"/>
                <w:color w:val="000000"/>
                <w:sz w:val="20"/>
              </w:rPr>
              <w:t>
117</w:t>
            </w:r>
          </w:p>
          <w:bookmarkEnd w:id="14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 Кайырбекович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4"/>
          <w:p>
            <w:pPr>
              <w:spacing w:after="20"/>
              <w:ind w:left="20"/>
              <w:jc w:val="both"/>
            </w:pPr>
            <w:r>
              <w:rPr>
                <w:rFonts w:ascii="Times New Roman"/>
                <w:b w:val="false"/>
                <w:i w:val="false"/>
                <w:color w:val="000000"/>
                <w:sz w:val="20"/>
              </w:rPr>
              <w:t>
118</w:t>
            </w:r>
          </w:p>
          <w:bookmarkEnd w:id="14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Есимсеитов Канабек Ахметханович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5"/>
          <w:p>
            <w:pPr>
              <w:spacing w:after="20"/>
              <w:ind w:left="20"/>
              <w:jc w:val="both"/>
            </w:pPr>
            <w:r>
              <w:rPr>
                <w:rFonts w:ascii="Times New Roman"/>
                <w:b w:val="false"/>
                <w:i w:val="false"/>
                <w:color w:val="000000"/>
                <w:sz w:val="20"/>
              </w:rPr>
              <w:t>
119</w:t>
            </w:r>
          </w:p>
          <w:bookmarkEnd w:id="14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Нагашыбай Ауезханович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6"/>
          <w:p>
            <w:pPr>
              <w:spacing w:after="20"/>
              <w:ind w:left="20"/>
              <w:jc w:val="both"/>
            </w:pPr>
            <w:r>
              <w:rPr>
                <w:rFonts w:ascii="Times New Roman"/>
                <w:b w:val="false"/>
                <w:i w:val="false"/>
                <w:color w:val="000000"/>
                <w:sz w:val="20"/>
              </w:rPr>
              <w:t>
120</w:t>
            </w:r>
          </w:p>
          <w:bookmarkEnd w:id="14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Серик Бостекбаевич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7"/>
          <w:p>
            <w:pPr>
              <w:spacing w:after="20"/>
              <w:ind w:left="20"/>
              <w:jc w:val="both"/>
            </w:pPr>
            <w:r>
              <w:rPr>
                <w:rFonts w:ascii="Times New Roman"/>
                <w:b w:val="false"/>
                <w:i w:val="false"/>
                <w:color w:val="000000"/>
                <w:sz w:val="20"/>
              </w:rPr>
              <w:t>
121</w:t>
            </w:r>
          </w:p>
          <w:bookmarkEnd w:id="14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Олжас Дауитович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8"/>
          <w:p>
            <w:pPr>
              <w:spacing w:after="20"/>
              <w:ind w:left="20"/>
              <w:jc w:val="both"/>
            </w:pPr>
            <w:r>
              <w:rPr>
                <w:rFonts w:ascii="Times New Roman"/>
                <w:b w:val="false"/>
                <w:i w:val="false"/>
                <w:color w:val="000000"/>
                <w:sz w:val="20"/>
              </w:rPr>
              <w:t>
122</w:t>
            </w:r>
          </w:p>
          <w:bookmarkEnd w:id="14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 Гадилович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9"/>
          <w:p>
            <w:pPr>
              <w:spacing w:after="20"/>
              <w:ind w:left="20"/>
              <w:jc w:val="both"/>
            </w:pPr>
            <w:r>
              <w:rPr>
                <w:rFonts w:ascii="Times New Roman"/>
                <w:b w:val="false"/>
                <w:i w:val="false"/>
                <w:color w:val="000000"/>
                <w:sz w:val="20"/>
              </w:rPr>
              <w:t>
123</w:t>
            </w:r>
          </w:p>
          <w:bookmarkEnd w:id="14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 Шахислам Аязбайұлы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0"/>
          <w:p>
            <w:pPr>
              <w:spacing w:after="20"/>
              <w:ind w:left="20"/>
              <w:jc w:val="both"/>
            </w:pPr>
            <w:r>
              <w:rPr>
                <w:rFonts w:ascii="Times New Roman"/>
                <w:b w:val="false"/>
                <w:i w:val="false"/>
                <w:color w:val="000000"/>
                <w:sz w:val="20"/>
              </w:rPr>
              <w:t>
124</w:t>
            </w:r>
          </w:p>
          <w:bookmarkEnd w:id="15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Азат Ерболович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1"/>
          <w:p>
            <w:pPr>
              <w:spacing w:after="20"/>
              <w:ind w:left="20"/>
              <w:jc w:val="both"/>
            </w:pPr>
            <w:r>
              <w:rPr>
                <w:rFonts w:ascii="Times New Roman"/>
                <w:b w:val="false"/>
                <w:i w:val="false"/>
                <w:color w:val="000000"/>
                <w:sz w:val="20"/>
              </w:rPr>
              <w:t>
125</w:t>
            </w:r>
          </w:p>
          <w:bookmarkEnd w:id="15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Зулхарнаева Гулнар Шынгысовна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2"/>
          <w:p>
            <w:pPr>
              <w:spacing w:after="20"/>
              <w:ind w:left="20"/>
              <w:jc w:val="both"/>
            </w:pPr>
            <w:r>
              <w:rPr>
                <w:rFonts w:ascii="Times New Roman"/>
                <w:b w:val="false"/>
                <w:i w:val="false"/>
                <w:color w:val="000000"/>
                <w:sz w:val="20"/>
              </w:rPr>
              <w:t>
126</w:t>
            </w:r>
          </w:p>
          <w:bookmarkEnd w:id="15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Нурлыбек Несипбекович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3"/>
          <w:p>
            <w:pPr>
              <w:spacing w:after="20"/>
              <w:ind w:left="20"/>
              <w:jc w:val="both"/>
            </w:pPr>
            <w:r>
              <w:rPr>
                <w:rFonts w:ascii="Times New Roman"/>
                <w:b w:val="false"/>
                <w:i w:val="false"/>
                <w:color w:val="000000"/>
                <w:sz w:val="20"/>
              </w:rPr>
              <w:t>
127</w:t>
            </w:r>
          </w:p>
          <w:bookmarkEnd w:id="15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Нариман Тилегенович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4"/>
          <w:p>
            <w:pPr>
              <w:spacing w:after="20"/>
              <w:ind w:left="20"/>
              <w:jc w:val="both"/>
            </w:pPr>
            <w:r>
              <w:rPr>
                <w:rFonts w:ascii="Times New Roman"/>
                <w:b w:val="false"/>
                <w:i w:val="false"/>
                <w:color w:val="000000"/>
                <w:sz w:val="20"/>
              </w:rPr>
              <w:t>
128</w:t>
            </w:r>
          </w:p>
          <w:bookmarkEnd w:id="15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Нурдаулет Койшыгаринович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5"/>
          <w:p>
            <w:pPr>
              <w:spacing w:after="20"/>
              <w:ind w:left="20"/>
              <w:jc w:val="both"/>
            </w:pPr>
            <w:r>
              <w:rPr>
                <w:rFonts w:ascii="Times New Roman"/>
                <w:b w:val="false"/>
                <w:i w:val="false"/>
                <w:color w:val="000000"/>
                <w:sz w:val="20"/>
              </w:rPr>
              <w:t>
129</w:t>
            </w:r>
          </w:p>
          <w:bookmarkEnd w:id="15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 Талгат Есетулы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6"/>
          <w:p>
            <w:pPr>
              <w:spacing w:after="20"/>
              <w:ind w:left="20"/>
              <w:jc w:val="both"/>
            </w:pPr>
            <w:r>
              <w:rPr>
                <w:rFonts w:ascii="Times New Roman"/>
                <w:b w:val="false"/>
                <w:i w:val="false"/>
                <w:color w:val="000000"/>
                <w:sz w:val="20"/>
              </w:rPr>
              <w:t>
130</w:t>
            </w:r>
          </w:p>
          <w:bookmarkEnd w:id="15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Шармаганбетов Алимжан Габбасович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7"/>
          <w:p>
            <w:pPr>
              <w:spacing w:after="20"/>
              <w:ind w:left="20"/>
              <w:jc w:val="both"/>
            </w:pPr>
            <w:r>
              <w:rPr>
                <w:rFonts w:ascii="Times New Roman"/>
                <w:b w:val="false"/>
                <w:i w:val="false"/>
                <w:color w:val="000000"/>
                <w:sz w:val="20"/>
              </w:rPr>
              <w:t>
131</w:t>
            </w:r>
          </w:p>
          <w:bookmarkEnd w:id="15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Дуйсенгали Серикович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8"/>
          <w:p>
            <w:pPr>
              <w:spacing w:after="20"/>
              <w:ind w:left="20"/>
              <w:jc w:val="both"/>
            </w:pPr>
            <w:r>
              <w:rPr>
                <w:rFonts w:ascii="Times New Roman"/>
                <w:b w:val="false"/>
                <w:i w:val="false"/>
                <w:color w:val="000000"/>
                <w:sz w:val="20"/>
              </w:rPr>
              <w:t>
132</w:t>
            </w:r>
          </w:p>
          <w:bookmarkEnd w:id="15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Карбозова Гулнур Тойшыбековна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9"/>
          <w:p>
            <w:pPr>
              <w:spacing w:after="20"/>
              <w:ind w:left="20"/>
              <w:jc w:val="both"/>
            </w:pPr>
            <w:r>
              <w:rPr>
                <w:rFonts w:ascii="Times New Roman"/>
                <w:b w:val="false"/>
                <w:i w:val="false"/>
                <w:color w:val="000000"/>
                <w:sz w:val="20"/>
              </w:rPr>
              <w:t>
133</w:t>
            </w:r>
          </w:p>
          <w:bookmarkEnd w:id="15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Ильяс Байжанович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0"/>
          <w:p>
            <w:pPr>
              <w:spacing w:after="20"/>
              <w:ind w:left="20"/>
              <w:jc w:val="both"/>
            </w:pPr>
            <w:r>
              <w:rPr>
                <w:rFonts w:ascii="Times New Roman"/>
                <w:b w:val="false"/>
                <w:i w:val="false"/>
                <w:color w:val="000000"/>
                <w:sz w:val="20"/>
              </w:rPr>
              <w:t>
134</w:t>
            </w:r>
          </w:p>
          <w:bookmarkEnd w:id="16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Кудабаева Гулим Галымжановна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1"/>
          <w:p>
            <w:pPr>
              <w:spacing w:after="20"/>
              <w:ind w:left="20"/>
              <w:jc w:val="both"/>
            </w:pPr>
            <w:r>
              <w:rPr>
                <w:rFonts w:ascii="Times New Roman"/>
                <w:b w:val="false"/>
                <w:i w:val="false"/>
                <w:color w:val="000000"/>
                <w:sz w:val="20"/>
              </w:rPr>
              <w:t>
135</w:t>
            </w:r>
          </w:p>
          <w:bookmarkEnd w:id="16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Сагдат Сайлаубекович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2"/>
          <w:p>
            <w:pPr>
              <w:spacing w:after="20"/>
              <w:ind w:left="20"/>
              <w:jc w:val="both"/>
            </w:pPr>
            <w:r>
              <w:rPr>
                <w:rFonts w:ascii="Times New Roman"/>
                <w:b w:val="false"/>
                <w:i w:val="false"/>
                <w:color w:val="000000"/>
                <w:sz w:val="20"/>
              </w:rPr>
              <w:t>
136</w:t>
            </w:r>
          </w:p>
          <w:bookmarkEnd w:id="16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Жомарт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3"/>
          <w:p>
            <w:pPr>
              <w:spacing w:after="20"/>
              <w:ind w:left="20"/>
              <w:jc w:val="both"/>
            </w:pPr>
            <w:r>
              <w:rPr>
                <w:rFonts w:ascii="Times New Roman"/>
                <w:b w:val="false"/>
                <w:i w:val="false"/>
                <w:color w:val="000000"/>
                <w:sz w:val="20"/>
              </w:rPr>
              <w:t>
137</w:t>
            </w:r>
          </w:p>
          <w:bookmarkEnd w:id="16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 Боранбай Камалиевич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4"/>
          <w:p>
            <w:pPr>
              <w:spacing w:after="20"/>
              <w:ind w:left="20"/>
              <w:jc w:val="both"/>
            </w:pPr>
            <w:r>
              <w:rPr>
                <w:rFonts w:ascii="Times New Roman"/>
                <w:b w:val="false"/>
                <w:i w:val="false"/>
                <w:color w:val="000000"/>
                <w:sz w:val="20"/>
              </w:rPr>
              <w:t>
138</w:t>
            </w:r>
          </w:p>
          <w:bookmarkEnd w:id="16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Толеубаев Есенгельды Толепбергенович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5"/>
          <w:p>
            <w:pPr>
              <w:spacing w:after="20"/>
              <w:ind w:left="20"/>
              <w:jc w:val="both"/>
            </w:pPr>
            <w:r>
              <w:rPr>
                <w:rFonts w:ascii="Times New Roman"/>
                <w:b w:val="false"/>
                <w:i w:val="false"/>
                <w:color w:val="000000"/>
                <w:sz w:val="20"/>
              </w:rPr>
              <w:t>
139</w:t>
            </w:r>
          </w:p>
          <w:bookmarkEnd w:id="16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Елтай Султанович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6"/>
          <w:p>
            <w:pPr>
              <w:spacing w:after="20"/>
              <w:ind w:left="20"/>
              <w:jc w:val="both"/>
            </w:pPr>
            <w:r>
              <w:rPr>
                <w:rFonts w:ascii="Times New Roman"/>
                <w:b w:val="false"/>
                <w:i w:val="false"/>
                <w:color w:val="000000"/>
                <w:sz w:val="20"/>
              </w:rPr>
              <w:t>
140</w:t>
            </w:r>
          </w:p>
          <w:bookmarkEnd w:id="16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Дагманов Каркымбай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141</w:t>
            </w:r>
          </w:p>
          <w:bookmarkEnd w:id="16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Зейнолла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8"/>
          <w:p>
            <w:pPr>
              <w:spacing w:after="20"/>
              <w:ind w:left="20"/>
              <w:jc w:val="both"/>
            </w:pPr>
            <w:r>
              <w:rPr>
                <w:rFonts w:ascii="Times New Roman"/>
                <w:b w:val="false"/>
                <w:i w:val="false"/>
                <w:color w:val="000000"/>
                <w:sz w:val="20"/>
              </w:rPr>
              <w:t>
142</w:t>
            </w:r>
          </w:p>
          <w:bookmarkEnd w:id="16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Мукышева Канша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9"/>
          <w:p>
            <w:pPr>
              <w:spacing w:after="20"/>
              <w:ind w:left="20"/>
              <w:jc w:val="both"/>
            </w:pPr>
            <w:r>
              <w:rPr>
                <w:rFonts w:ascii="Times New Roman"/>
                <w:b w:val="false"/>
                <w:i w:val="false"/>
                <w:color w:val="000000"/>
                <w:sz w:val="20"/>
              </w:rPr>
              <w:t>
143</w:t>
            </w:r>
          </w:p>
          <w:bookmarkEnd w:id="16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Сарсенгали Аяпбергенович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0"/>
          <w:p>
            <w:pPr>
              <w:spacing w:after="20"/>
              <w:ind w:left="20"/>
              <w:jc w:val="both"/>
            </w:pPr>
            <w:r>
              <w:rPr>
                <w:rFonts w:ascii="Times New Roman"/>
                <w:b w:val="false"/>
                <w:i w:val="false"/>
                <w:color w:val="000000"/>
                <w:sz w:val="20"/>
              </w:rPr>
              <w:t>
144</w:t>
            </w:r>
          </w:p>
          <w:bookmarkEnd w:id="17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Дуйсенбек Амиргазинович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1"/>
          <w:p>
            <w:pPr>
              <w:spacing w:after="20"/>
              <w:ind w:left="20"/>
              <w:jc w:val="both"/>
            </w:pPr>
            <w:r>
              <w:rPr>
                <w:rFonts w:ascii="Times New Roman"/>
                <w:b w:val="false"/>
                <w:i w:val="false"/>
                <w:color w:val="000000"/>
                <w:sz w:val="20"/>
              </w:rPr>
              <w:t>
145</w:t>
            </w:r>
          </w:p>
          <w:bookmarkEnd w:id="17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Шамшиден Тилегенович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2"/>
          <w:p>
            <w:pPr>
              <w:spacing w:after="20"/>
              <w:ind w:left="20"/>
              <w:jc w:val="both"/>
            </w:pPr>
            <w:r>
              <w:rPr>
                <w:rFonts w:ascii="Times New Roman"/>
                <w:b w:val="false"/>
                <w:i w:val="false"/>
                <w:color w:val="000000"/>
                <w:sz w:val="20"/>
              </w:rPr>
              <w:t>
146</w:t>
            </w:r>
          </w:p>
          <w:bookmarkEnd w:id="17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Амиров Асылбек Сапабекович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3"/>
          <w:p>
            <w:pPr>
              <w:spacing w:after="20"/>
              <w:ind w:left="20"/>
              <w:jc w:val="both"/>
            </w:pPr>
            <w:r>
              <w:rPr>
                <w:rFonts w:ascii="Times New Roman"/>
                <w:b w:val="false"/>
                <w:i w:val="false"/>
                <w:color w:val="000000"/>
                <w:sz w:val="20"/>
              </w:rPr>
              <w:t>
147</w:t>
            </w:r>
          </w:p>
          <w:bookmarkEnd w:id="17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Кайрат Шакенович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4"/>
          <w:p>
            <w:pPr>
              <w:spacing w:after="20"/>
              <w:ind w:left="20"/>
              <w:jc w:val="both"/>
            </w:pPr>
            <w:r>
              <w:rPr>
                <w:rFonts w:ascii="Times New Roman"/>
                <w:b w:val="false"/>
                <w:i w:val="false"/>
                <w:color w:val="000000"/>
                <w:sz w:val="20"/>
              </w:rPr>
              <w:t>
148</w:t>
            </w:r>
          </w:p>
          <w:bookmarkEnd w:id="17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Танатар Габдуалиевич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5"/>
          <w:p>
            <w:pPr>
              <w:spacing w:after="20"/>
              <w:ind w:left="20"/>
              <w:jc w:val="both"/>
            </w:pPr>
            <w:r>
              <w:rPr>
                <w:rFonts w:ascii="Times New Roman"/>
                <w:b w:val="false"/>
                <w:i w:val="false"/>
                <w:color w:val="000000"/>
                <w:sz w:val="20"/>
              </w:rPr>
              <w:t>
149</w:t>
            </w:r>
          </w:p>
          <w:bookmarkEnd w:id="17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Султанович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6"/>
          <w:p>
            <w:pPr>
              <w:spacing w:after="20"/>
              <w:ind w:left="20"/>
              <w:jc w:val="both"/>
            </w:pPr>
            <w:r>
              <w:rPr>
                <w:rFonts w:ascii="Times New Roman"/>
                <w:b w:val="false"/>
                <w:i w:val="false"/>
                <w:color w:val="000000"/>
                <w:sz w:val="20"/>
              </w:rPr>
              <w:t>
150</w:t>
            </w:r>
          </w:p>
          <w:bookmarkEnd w:id="17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Берик Турлугулович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7"/>
          <w:p>
            <w:pPr>
              <w:spacing w:after="20"/>
              <w:ind w:left="20"/>
              <w:jc w:val="both"/>
            </w:pPr>
            <w:r>
              <w:rPr>
                <w:rFonts w:ascii="Times New Roman"/>
                <w:b w:val="false"/>
                <w:i w:val="false"/>
                <w:color w:val="000000"/>
                <w:sz w:val="20"/>
              </w:rPr>
              <w:t>
151</w:t>
            </w:r>
          </w:p>
          <w:bookmarkEnd w:id="17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Бимагамбетов Муханбетжан</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8"/>
          <w:p>
            <w:pPr>
              <w:spacing w:after="20"/>
              <w:ind w:left="20"/>
              <w:jc w:val="both"/>
            </w:pPr>
            <w:r>
              <w:rPr>
                <w:rFonts w:ascii="Times New Roman"/>
                <w:b w:val="false"/>
                <w:i w:val="false"/>
                <w:color w:val="000000"/>
                <w:sz w:val="20"/>
              </w:rPr>
              <w:t>
152</w:t>
            </w:r>
          </w:p>
          <w:bookmarkEnd w:id="17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Айман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9"/>
          <w:p>
            <w:pPr>
              <w:spacing w:after="20"/>
              <w:ind w:left="20"/>
              <w:jc w:val="both"/>
            </w:pPr>
            <w:r>
              <w:rPr>
                <w:rFonts w:ascii="Times New Roman"/>
                <w:b w:val="false"/>
                <w:i w:val="false"/>
                <w:color w:val="000000"/>
                <w:sz w:val="20"/>
              </w:rPr>
              <w:t>
153</w:t>
            </w:r>
          </w:p>
          <w:bookmarkEnd w:id="17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Ауельбеков Еркин Тулегенович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0"/>
          <w:p>
            <w:pPr>
              <w:spacing w:after="20"/>
              <w:ind w:left="20"/>
              <w:jc w:val="both"/>
            </w:pPr>
            <w:r>
              <w:rPr>
                <w:rFonts w:ascii="Times New Roman"/>
                <w:b w:val="false"/>
                <w:i w:val="false"/>
                <w:color w:val="000000"/>
                <w:sz w:val="20"/>
              </w:rPr>
              <w:t>
154</w:t>
            </w:r>
          </w:p>
          <w:bookmarkEnd w:id="18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Руслан Жанбырбаевич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1"/>
          <w:p>
            <w:pPr>
              <w:spacing w:after="20"/>
              <w:ind w:left="20"/>
              <w:jc w:val="both"/>
            </w:pPr>
            <w:r>
              <w:rPr>
                <w:rFonts w:ascii="Times New Roman"/>
                <w:b w:val="false"/>
                <w:i w:val="false"/>
                <w:color w:val="000000"/>
                <w:sz w:val="20"/>
              </w:rPr>
              <w:t>
155</w:t>
            </w:r>
          </w:p>
          <w:bookmarkEnd w:id="18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Зейнел-Габден Кудайбергенович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2"/>
          <w:p>
            <w:pPr>
              <w:spacing w:after="20"/>
              <w:ind w:left="20"/>
              <w:jc w:val="both"/>
            </w:pPr>
            <w:r>
              <w:rPr>
                <w:rFonts w:ascii="Times New Roman"/>
                <w:b w:val="false"/>
                <w:i w:val="false"/>
                <w:color w:val="000000"/>
                <w:sz w:val="20"/>
              </w:rPr>
              <w:t>
156</w:t>
            </w:r>
          </w:p>
          <w:bookmarkEnd w:id="18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Байузаков Журынбек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3"/>
          <w:p>
            <w:pPr>
              <w:spacing w:after="20"/>
              <w:ind w:left="20"/>
              <w:jc w:val="both"/>
            </w:pPr>
            <w:r>
              <w:rPr>
                <w:rFonts w:ascii="Times New Roman"/>
                <w:b w:val="false"/>
                <w:i w:val="false"/>
                <w:color w:val="000000"/>
                <w:sz w:val="20"/>
              </w:rPr>
              <w:t>
157</w:t>
            </w:r>
          </w:p>
          <w:bookmarkEnd w:id="18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Аймаганбетов Тойман Шобданұлы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4"/>
          <w:p>
            <w:pPr>
              <w:spacing w:after="20"/>
              <w:ind w:left="20"/>
              <w:jc w:val="both"/>
            </w:pPr>
            <w:r>
              <w:rPr>
                <w:rFonts w:ascii="Times New Roman"/>
                <w:b w:val="false"/>
                <w:i w:val="false"/>
                <w:color w:val="000000"/>
                <w:sz w:val="20"/>
              </w:rPr>
              <w:t>
158</w:t>
            </w:r>
          </w:p>
          <w:bookmarkEnd w:id="18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Лекеров Кайынбай Бахытович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5"/>
          <w:p>
            <w:pPr>
              <w:spacing w:after="20"/>
              <w:ind w:left="20"/>
              <w:jc w:val="both"/>
            </w:pPr>
            <w:r>
              <w:rPr>
                <w:rFonts w:ascii="Times New Roman"/>
                <w:b w:val="false"/>
                <w:i w:val="false"/>
                <w:color w:val="000000"/>
                <w:sz w:val="20"/>
              </w:rPr>
              <w:t>
159</w:t>
            </w:r>
          </w:p>
          <w:bookmarkEnd w:id="18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Агатанов Кубек Байгабылович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6"/>
          <w:p>
            <w:pPr>
              <w:spacing w:after="20"/>
              <w:ind w:left="20"/>
              <w:jc w:val="both"/>
            </w:pPr>
            <w:r>
              <w:rPr>
                <w:rFonts w:ascii="Times New Roman"/>
                <w:b w:val="false"/>
                <w:i w:val="false"/>
                <w:color w:val="000000"/>
                <w:sz w:val="20"/>
              </w:rPr>
              <w:t>
160</w:t>
            </w:r>
          </w:p>
          <w:bookmarkEnd w:id="18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Сактаганов Толеген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7"/>
          <w:p>
            <w:pPr>
              <w:spacing w:after="20"/>
              <w:ind w:left="20"/>
              <w:jc w:val="both"/>
            </w:pPr>
            <w:r>
              <w:rPr>
                <w:rFonts w:ascii="Times New Roman"/>
                <w:b w:val="false"/>
                <w:i w:val="false"/>
                <w:color w:val="000000"/>
                <w:sz w:val="20"/>
              </w:rPr>
              <w:t>
161</w:t>
            </w:r>
          </w:p>
          <w:bookmarkEnd w:id="18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Аскербекулы Ербол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8"/>
          <w:p>
            <w:pPr>
              <w:spacing w:after="20"/>
              <w:ind w:left="20"/>
              <w:jc w:val="both"/>
            </w:pPr>
            <w:r>
              <w:rPr>
                <w:rFonts w:ascii="Times New Roman"/>
                <w:b w:val="false"/>
                <w:i w:val="false"/>
                <w:color w:val="000000"/>
                <w:sz w:val="20"/>
              </w:rPr>
              <w:t>
162</w:t>
            </w:r>
          </w:p>
          <w:bookmarkEnd w:id="18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Козбак Айтуар Алдонгарович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9"/>
          <w:p>
            <w:pPr>
              <w:spacing w:after="20"/>
              <w:ind w:left="20"/>
              <w:jc w:val="both"/>
            </w:pPr>
            <w:r>
              <w:rPr>
                <w:rFonts w:ascii="Times New Roman"/>
                <w:b w:val="false"/>
                <w:i w:val="false"/>
                <w:color w:val="000000"/>
                <w:sz w:val="20"/>
              </w:rPr>
              <w:t>
163</w:t>
            </w:r>
          </w:p>
          <w:bookmarkEnd w:id="18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Тыныбаев Буркит Мырзагалиевич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0"/>
          <w:p>
            <w:pPr>
              <w:spacing w:after="20"/>
              <w:ind w:left="20"/>
              <w:jc w:val="both"/>
            </w:pPr>
            <w:r>
              <w:rPr>
                <w:rFonts w:ascii="Times New Roman"/>
                <w:b w:val="false"/>
                <w:i w:val="false"/>
                <w:color w:val="000000"/>
                <w:sz w:val="20"/>
              </w:rPr>
              <w:t>
164</w:t>
            </w:r>
          </w:p>
          <w:bookmarkEnd w:id="19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1"/>
          <w:p>
            <w:pPr>
              <w:spacing w:after="20"/>
              <w:ind w:left="20"/>
              <w:jc w:val="both"/>
            </w:pPr>
            <w:r>
              <w:rPr>
                <w:rFonts w:ascii="Times New Roman"/>
                <w:b w:val="false"/>
                <w:i w:val="false"/>
                <w:color w:val="000000"/>
                <w:sz w:val="20"/>
              </w:rPr>
              <w:t>
165</w:t>
            </w:r>
          </w:p>
          <w:bookmarkEnd w:id="19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Биргали Сапаргали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2"/>
          <w:p>
            <w:pPr>
              <w:spacing w:after="20"/>
              <w:ind w:left="20"/>
              <w:jc w:val="both"/>
            </w:pPr>
            <w:r>
              <w:rPr>
                <w:rFonts w:ascii="Times New Roman"/>
                <w:b w:val="false"/>
                <w:i w:val="false"/>
                <w:color w:val="000000"/>
                <w:sz w:val="20"/>
              </w:rPr>
              <w:t>
166</w:t>
            </w:r>
          </w:p>
          <w:bookmarkEnd w:id="19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Сарсенов Руслан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3"/>
          <w:p>
            <w:pPr>
              <w:spacing w:after="20"/>
              <w:ind w:left="20"/>
              <w:jc w:val="both"/>
            </w:pPr>
            <w:r>
              <w:rPr>
                <w:rFonts w:ascii="Times New Roman"/>
                <w:b w:val="false"/>
                <w:i w:val="false"/>
                <w:color w:val="000000"/>
                <w:sz w:val="20"/>
              </w:rPr>
              <w:t>
167</w:t>
            </w:r>
          </w:p>
          <w:bookmarkEnd w:id="19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Танатбаев Жумагали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4"/>
          <w:p>
            <w:pPr>
              <w:spacing w:after="20"/>
              <w:ind w:left="20"/>
              <w:jc w:val="both"/>
            </w:pPr>
            <w:r>
              <w:rPr>
                <w:rFonts w:ascii="Times New Roman"/>
                <w:b w:val="false"/>
                <w:i w:val="false"/>
                <w:color w:val="000000"/>
                <w:sz w:val="20"/>
              </w:rPr>
              <w:t>
168</w:t>
            </w:r>
          </w:p>
          <w:bookmarkEnd w:id="19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Ашим Шапашотұлы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5"/>
          <w:p>
            <w:pPr>
              <w:spacing w:after="20"/>
              <w:ind w:left="20"/>
              <w:jc w:val="both"/>
            </w:pPr>
            <w:r>
              <w:rPr>
                <w:rFonts w:ascii="Times New Roman"/>
                <w:b w:val="false"/>
                <w:i w:val="false"/>
                <w:color w:val="000000"/>
                <w:sz w:val="20"/>
              </w:rPr>
              <w:t>
169</w:t>
            </w:r>
          </w:p>
          <w:bookmarkEnd w:id="19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Мадияр Бейсенович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6"/>
          <w:p>
            <w:pPr>
              <w:spacing w:after="20"/>
              <w:ind w:left="20"/>
              <w:jc w:val="both"/>
            </w:pPr>
            <w:r>
              <w:rPr>
                <w:rFonts w:ascii="Times New Roman"/>
                <w:b w:val="false"/>
                <w:i w:val="false"/>
                <w:color w:val="000000"/>
                <w:sz w:val="20"/>
              </w:rPr>
              <w:t>
170</w:t>
            </w:r>
          </w:p>
          <w:bookmarkEnd w:id="19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Кемпиров Алмат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7"/>
          <w:p>
            <w:pPr>
              <w:spacing w:after="20"/>
              <w:ind w:left="20"/>
              <w:jc w:val="both"/>
            </w:pPr>
            <w:r>
              <w:rPr>
                <w:rFonts w:ascii="Times New Roman"/>
                <w:b w:val="false"/>
                <w:i w:val="false"/>
                <w:color w:val="000000"/>
                <w:sz w:val="20"/>
              </w:rPr>
              <w:t>
171</w:t>
            </w:r>
          </w:p>
          <w:bookmarkEnd w:id="19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8"/>
          <w:p>
            <w:pPr>
              <w:spacing w:after="20"/>
              <w:ind w:left="20"/>
              <w:jc w:val="both"/>
            </w:pPr>
            <w:r>
              <w:rPr>
                <w:rFonts w:ascii="Times New Roman"/>
                <w:b w:val="false"/>
                <w:i w:val="false"/>
                <w:color w:val="000000"/>
                <w:sz w:val="20"/>
              </w:rPr>
              <w:t>
172</w:t>
            </w:r>
          </w:p>
          <w:bookmarkEnd w:id="19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Турлугулов Ерлан Турлыгулулы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9"/>
          <w:p>
            <w:pPr>
              <w:spacing w:after="20"/>
              <w:ind w:left="20"/>
              <w:jc w:val="both"/>
            </w:pPr>
            <w:r>
              <w:rPr>
                <w:rFonts w:ascii="Times New Roman"/>
                <w:b w:val="false"/>
                <w:i w:val="false"/>
                <w:color w:val="000000"/>
                <w:sz w:val="20"/>
              </w:rPr>
              <w:t>
173</w:t>
            </w:r>
          </w:p>
          <w:bookmarkEnd w:id="19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Багдат Сабыржанович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0"/>
          <w:p>
            <w:pPr>
              <w:spacing w:after="20"/>
              <w:ind w:left="20"/>
              <w:jc w:val="both"/>
            </w:pPr>
            <w:r>
              <w:rPr>
                <w:rFonts w:ascii="Times New Roman"/>
                <w:b w:val="false"/>
                <w:i w:val="false"/>
                <w:color w:val="000000"/>
                <w:sz w:val="20"/>
              </w:rPr>
              <w:t>
174</w:t>
            </w:r>
          </w:p>
          <w:bookmarkEnd w:id="20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Таймас Жанпейсович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1"/>
          <w:p>
            <w:pPr>
              <w:spacing w:after="20"/>
              <w:ind w:left="20"/>
              <w:jc w:val="both"/>
            </w:pPr>
            <w:r>
              <w:rPr>
                <w:rFonts w:ascii="Times New Roman"/>
                <w:b w:val="false"/>
                <w:i w:val="false"/>
                <w:color w:val="000000"/>
                <w:sz w:val="20"/>
              </w:rPr>
              <w:t>
175</w:t>
            </w:r>
          </w:p>
          <w:bookmarkEnd w:id="20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Даулет Муратович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2"/>
          <w:p>
            <w:pPr>
              <w:spacing w:after="20"/>
              <w:ind w:left="20"/>
              <w:jc w:val="both"/>
            </w:pPr>
            <w:r>
              <w:rPr>
                <w:rFonts w:ascii="Times New Roman"/>
                <w:b w:val="false"/>
                <w:i w:val="false"/>
                <w:color w:val="000000"/>
                <w:sz w:val="20"/>
              </w:rPr>
              <w:t>
176</w:t>
            </w:r>
          </w:p>
          <w:bookmarkEnd w:id="20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Калмагамбетов Самат Едресович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3"/>
          <w:p>
            <w:pPr>
              <w:spacing w:after="20"/>
              <w:ind w:left="20"/>
              <w:jc w:val="both"/>
            </w:pPr>
            <w:r>
              <w:rPr>
                <w:rFonts w:ascii="Times New Roman"/>
                <w:b w:val="false"/>
                <w:i w:val="false"/>
                <w:color w:val="000000"/>
                <w:sz w:val="20"/>
              </w:rPr>
              <w:t>
177</w:t>
            </w:r>
          </w:p>
          <w:bookmarkEnd w:id="20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Ашімов Айбол Нариманұлы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4"/>
          <w:p>
            <w:pPr>
              <w:spacing w:after="20"/>
              <w:ind w:left="20"/>
              <w:jc w:val="both"/>
            </w:pPr>
            <w:r>
              <w:rPr>
                <w:rFonts w:ascii="Times New Roman"/>
                <w:b w:val="false"/>
                <w:i w:val="false"/>
                <w:color w:val="000000"/>
                <w:sz w:val="20"/>
              </w:rPr>
              <w:t>
178</w:t>
            </w:r>
          </w:p>
          <w:bookmarkEnd w:id="20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Утемис Исабаевич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5"/>
          <w:p>
            <w:pPr>
              <w:spacing w:after="20"/>
              <w:ind w:left="20"/>
              <w:jc w:val="both"/>
            </w:pPr>
            <w:r>
              <w:rPr>
                <w:rFonts w:ascii="Times New Roman"/>
                <w:b w:val="false"/>
                <w:i w:val="false"/>
                <w:color w:val="000000"/>
                <w:sz w:val="20"/>
              </w:rPr>
              <w:t>
179</w:t>
            </w:r>
          </w:p>
          <w:bookmarkEnd w:id="20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Кабылбек</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6"/>
          <w:p>
            <w:pPr>
              <w:spacing w:after="20"/>
              <w:ind w:left="20"/>
              <w:jc w:val="both"/>
            </w:pPr>
            <w:r>
              <w:rPr>
                <w:rFonts w:ascii="Times New Roman"/>
                <w:b w:val="false"/>
                <w:i w:val="false"/>
                <w:color w:val="000000"/>
                <w:sz w:val="20"/>
              </w:rPr>
              <w:t>
180</w:t>
            </w:r>
          </w:p>
          <w:bookmarkEnd w:id="20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Райымбеков Каскырбай Садуакасович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7"/>
          <w:p>
            <w:pPr>
              <w:spacing w:after="20"/>
              <w:ind w:left="20"/>
              <w:jc w:val="both"/>
            </w:pPr>
            <w:r>
              <w:rPr>
                <w:rFonts w:ascii="Times New Roman"/>
                <w:b w:val="false"/>
                <w:i w:val="false"/>
                <w:color w:val="000000"/>
                <w:sz w:val="20"/>
              </w:rPr>
              <w:t>
181</w:t>
            </w:r>
          </w:p>
          <w:bookmarkEnd w:id="20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Тажибаев Балагажы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8"/>
          <w:p>
            <w:pPr>
              <w:spacing w:after="20"/>
              <w:ind w:left="20"/>
              <w:jc w:val="both"/>
            </w:pPr>
            <w:r>
              <w:rPr>
                <w:rFonts w:ascii="Times New Roman"/>
                <w:b w:val="false"/>
                <w:i w:val="false"/>
                <w:color w:val="000000"/>
                <w:sz w:val="20"/>
              </w:rPr>
              <w:t>
182</w:t>
            </w:r>
          </w:p>
          <w:bookmarkEnd w:id="20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Руслан Иксанович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9"/>
          <w:p>
            <w:pPr>
              <w:spacing w:after="20"/>
              <w:ind w:left="20"/>
              <w:jc w:val="both"/>
            </w:pPr>
            <w:r>
              <w:rPr>
                <w:rFonts w:ascii="Times New Roman"/>
                <w:b w:val="false"/>
                <w:i w:val="false"/>
                <w:color w:val="000000"/>
                <w:sz w:val="20"/>
              </w:rPr>
              <w:t>
183</w:t>
            </w:r>
          </w:p>
          <w:bookmarkEnd w:id="20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Рашид Рахимбекович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0"/>
          <w:p>
            <w:pPr>
              <w:spacing w:after="20"/>
              <w:ind w:left="20"/>
              <w:jc w:val="both"/>
            </w:pPr>
            <w:r>
              <w:rPr>
                <w:rFonts w:ascii="Times New Roman"/>
                <w:b w:val="false"/>
                <w:i w:val="false"/>
                <w:color w:val="000000"/>
                <w:sz w:val="20"/>
              </w:rPr>
              <w:t>
184</w:t>
            </w:r>
          </w:p>
          <w:bookmarkEnd w:id="21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Нурлыбек Шаймарданович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1"/>
          <w:p>
            <w:pPr>
              <w:spacing w:after="20"/>
              <w:ind w:left="20"/>
              <w:jc w:val="both"/>
            </w:pPr>
            <w:r>
              <w:rPr>
                <w:rFonts w:ascii="Times New Roman"/>
                <w:b w:val="false"/>
                <w:i w:val="false"/>
                <w:color w:val="000000"/>
                <w:sz w:val="20"/>
              </w:rPr>
              <w:t>
185</w:t>
            </w:r>
          </w:p>
          <w:bookmarkEnd w:id="21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Фазли</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2"/>
          <w:p>
            <w:pPr>
              <w:spacing w:after="20"/>
              <w:ind w:left="20"/>
              <w:jc w:val="both"/>
            </w:pPr>
            <w:r>
              <w:rPr>
                <w:rFonts w:ascii="Times New Roman"/>
                <w:b w:val="false"/>
                <w:i w:val="false"/>
                <w:color w:val="000000"/>
                <w:sz w:val="20"/>
              </w:rPr>
              <w:t>
186</w:t>
            </w:r>
          </w:p>
          <w:bookmarkEnd w:id="21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Ходенов Абусагит Мухтарович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3"/>
          <w:p>
            <w:pPr>
              <w:spacing w:after="20"/>
              <w:ind w:left="20"/>
              <w:jc w:val="both"/>
            </w:pPr>
            <w:r>
              <w:rPr>
                <w:rFonts w:ascii="Times New Roman"/>
                <w:b w:val="false"/>
                <w:i w:val="false"/>
                <w:color w:val="000000"/>
                <w:sz w:val="20"/>
              </w:rPr>
              <w:t>
187</w:t>
            </w:r>
          </w:p>
          <w:bookmarkEnd w:id="21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Канат Омирбекович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4"/>
          <w:p>
            <w:pPr>
              <w:spacing w:after="20"/>
              <w:ind w:left="20"/>
              <w:jc w:val="both"/>
            </w:pPr>
            <w:r>
              <w:rPr>
                <w:rFonts w:ascii="Times New Roman"/>
                <w:b w:val="false"/>
                <w:i w:val="false"/>
                <w:color w:val="000000"/>
                <w:sz w:val="20"/>
              </w:rPr>
              <w:t>
188</w:t>
            </w:r>
          </w:p>
          <w:bookmarkEnd w:id="21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Абдильдин Батырхан Батталович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5"/>
          <w:p>
            <w:pPr>
              <w:spacing w:after="20"/>
              <w:ind w:left="20"/>
              <w:jc w:val="both"/>
            </w:pPr>
            <w:r>
              <w:rPr>
                <w:rFonts w:ascii="Times New Roman"/>
                <w:b w:val="false"/>
                <w:i w:val="false"/>
                <w:color w:val="000000"/>
                <w:sz w:val="20"/>
              </w:rPr>
              <w:t>
189</w:t>
            </w:r>
          </w:p>
          <w:bookmarkEnd w:id="21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Ерманова Бакыт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6"/>
          <w:p>
            <w:pPr>
              <w:spacing w:after="20"/>
              <w:ind w:left="20"/>
              <w:jc w:val="both"/>
            </w:pPr>
            <w:r>
              <w:rPr>
                <w:rFonts w:ascii="Times New Roman"/>
                <w:b w:val="false"/>
                <w:i w:val="false"/>
                <w:color w:val="000000"/>
                <w:sz w:val="20"/>
              </w:rPr>
              <w:t>
190</w:t>
            </w:r>
          </w:p>
          <w:bookmarkEnd w:id="21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Тайшин Даулет Кобекович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7"/>
          <w:p>
            <w:pPr>
              <w:spacing w:after="20"/>
              <w:ind w:left="20"/>
              <w:jc w:val="both"/>
            </w:pPr>
            <w:r>
              <w:rPr>
                <w:rFonts w:ascii="Times New Roman"/>
                <w:b w:val="false"/>
                <w:i w:val="false"/>
                <w:color w:val="000000"/>
                <w:sz w:val="20"/>
              </w:rPr>
              <w:t>
191</w:t>
            </w:r>
          </w:p>
          <w:bookmarkEnd w:id="21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Фазылхан Амирбекович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8"/>
          <w:p>
            <w:pPr>
              <w:spacing w:after="20"/>
              <w:ind w:left="20"/>
              <w:jc w:val="both"/>
            </w:pPr>
            <w:r>
              <w:rPr>
                <w:rFonts w:ascii="Times New Roman"/>
                <w:b w:val="false"/>
                <w:i w:val="false"/>
                <w:color w:val="000000"/>
                <w:sz w:val="20"/>
              </w:rPr>
              <w:t>
192</w:t>
            </w:r>
          </w:p>
          <w:bookmarkEnd w:id="21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Беккалиев Сулман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9"/>
          <w:p>
            <w:pPr>
              <w:spacing w:after="20"/>
              <w:ind w:left="20"/>
              <w:jc w:val="both"/>
            </w:pPr>
            <w:r>
              <w:rPr>
                <w:rFonts w:ascii="Times New Roman"/>
                <w:b w:val="false"/>
                <w:i w:val="false"/>
                <w:color w:val="000000"/>
                <w:sz w:val="20"/>
              </w:rPr>
              <w:t>
193</w:t>
            </w:r>
          </w:p>
          <w:bookmarkEnd w:id="21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Есенаманов Олжабай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0"/>
          <w:p>
            <w:pPr>
              <w:spacing w:after="20"/>
              <w:ind w:left="20"/>
              <w:jc w:val="both"/>
            </w:pPr>
            <w:r>
              <w:rPr>
                <w:rFonts w:ascii="Times New Roman"/>
                <w:b w:val="false"/>
                <w:i w:val="false"/>
                <w:color w:val="000000"/>
                <w:sz w:val="20"/>
              </w:rPr>
              <w:t>
194</w:t>
            </w:r>
          </w:p>
          <w:bookmarkEnd w:id="22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Тыным</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1"/>
          <w:p>
            <w:pPr>
              <w:spacing w:after="20"/>
              <w:ind w:left="20"/>
              <w:jc w:val="both"/>
            </w:pPr>
            <w:r>
              <w:rPr>
                <w:rFonts w:ascii="Times New Roman"/>
                <w:b w:val="false"/>
                <w:i w:val="false"/>
                <w:color w:val="000000"/>
                <w:sz w:val="20"/>
              </w:rPr>
              <w:t>
195</w:t>
            </w:r>
          </w:p>
          <w:bookmarkEnd w:id="22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Каримжан Алибекович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2"/>
          <w:p>
            <w:pPr>
              <w:spacing w:after="20"/>
              <w:ind w:left="20"/>
              <w:jc w:val="both"/>
            </w:pPr>
            <w:r>
              <w:rPr>
                <w:rFonts w:ascii="Times New Roman"/>
                <w:b w:val="false"/>
                <w:i w:val="false"/>
                <w:color w:val="000000"/>
                <w:sz w:val="20"/>
              </w:rPr>
              <w:t>
196</w:t>
            </w:r>
          </w:p>
          <w:bookmarkEnd w:id="22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Каргин Талгат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3"/>
          <w:p>
            <w:pPr>
              <w:spacing w:after="20"/>
              <w:ind w:left="20"/>
              <w:jc w:val="both"/>
            </w:pPr>
            <w:r>
              <w:rPr>
                <w:rFonts w:ascii="Times New Roman"/>
                <w:b w:val="false"/>
                <w:i w:val="false"/>
                <w:color w:val="000000"/>
                <w:sz w:val="20"/>
              </w:rPr>
              <w:t>
197</w:t>
            </w:r>
          </w:p>
          <w:bookmarkEnd w:id="22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Марат Нуртазаевич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4"/>
          <w:p>
            <w:pPr>
              <w:spacing w:after="20"/>
              <w:ind w:left="20"/>
              <w:jc w:val="both"/>
            </w:pPr>
            <w:r>
              <w:rPr>
                <w:rFonts w:ascii="Times New Roman"/>
                <w:b w:val="false"/>
                <w:i w:val="false"/>
                <w:color w:val="000000"/>
                <w:sz w:val="20"/>
              </w:rPr>
              <w:t>
198</w:t>
            </w:r>
          </w:p>
          <w:bookmarkEnd w:id="22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Шамгын Дукенбаевич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5"/>
          <w:p>
            <w:pPr>
              <w:spacing w:after="20"/>
              <w:ind w:left="20"/>
              <w:jc w:val="both"/>
            </w:pPr>
            <w:r>
              <w:rPr>
                <w:rFonts w:ascii="Times New Roman"/>
                <w:b w:val="false"/>
                <w:i w:val="false"/>
                <w:color w:val="000000"/>
                <w:sz w:val="20"/>
              </w:rPr>
              <w:t>
199</w:t>
            </w:r>
          </w:p>
          <w:bookmarkEnd w:id="22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Жоламанұлы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6"/>
          <w:p>
            <w:pPr>
              <w:spacing w:after="20"/>
              <w:ind w:left="20"/>
              <w:jc w:val="both"/>
            </w:pPr>
            <w:r>
              <w:rPr>
                <w:rFonts w:ascii="Times New Roman"/>
                <w:b w:val="false"/>
                <w:i w:val="false"/>
                <w:color w:val="000000"/>
                <w:sz w:val="20"/>
              </w:rPr>
              <w:t>
200</w:t>
            </w:r>
          </w:p>
          <w:bookmarkEnd w:id="22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Жумашев Бауыржан Хасенович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7"/>
          <w:p>
            <w:pPr>
              <w:spacing w:after="20"/>
              <w:ind w:left="20"/>
              <w:jc w:val="both"/>
            </w:pPr>
            <w:r>
              <w:rPr>
                <w:rFonts w:ascii="Times New Roman"/>
                <w:b w:val="false"/>
                <w:i w:val="false"/>
                <w:color w:val="000000"/>
                <w:sz w:val="20"/>
              </w:rPr>
              <w:t>
201</w:t>
            </w:r>
          </w:p>
          <w:bookmarkEnd w:id="22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Габдулуахит Молдахметович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8"/>
          <w:p>
            <w:pPr>
              <w:spacing w:after="20"/>
              <w:ind w:left="20"/>
              <w:jc w:val="both"/>
            </w:pPr>
            <w:r>
              <w:rPr>
                <w:rFonts w:ascii="Times New Roman"/>
                <w:b w:val="false"/>
                <w:i w:val="false"/>
                <w:color w:val="000000"/>
                <w:sz w:val="20"/>
              </w:rPr>
              <w:t>
202</w:t>
            </w:r>
          </w:p>
          <w:bookmarkEnd w:id="22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Мади Балтабайұлы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9"/>
          <w:p>
            <w:pPr>
              <w:spacing w:after="20"/>
              <w:ind w:left="20"/>
              <w:jc w:val="both"/>
            </w:pPr>
            <w:r>
              <w:rPr>
                <w:rFonts w:ascii="Times New Roman"/>
                <w:b w:val="false"/>
                <w:i w:val="false"/>
                <w:color w:val="000000"/>
                <w:sz w:val="20"/>
              </w:rPr>
              <w:t>
203</w:t>
            </w:r>
          </w:p>
          <w:bookmarkEnd w:id="22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Терентьев Олег Богданович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0"/>
          <w:p>
            <w:pPr>
              <w:spacing w:after="20"/>
              <w:ind w:left="20"/>
              <w:jc w:val="both"/>
            </w:pPr>
            <w:r>
              <w:rPr>
                <w:rFonts w:ascii="Times New Roman"/>
                <w:b w:val="false"/>
                <w:i w:val="false"/>
                <w:color w:val="000000"/>
                <w:sz w:val="20"/>
              </w:rPr>
              <w:t>
204</w:t>
            </w:r>
          </w:p>
          <w:bookmarkEnd w:id="23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Байгабулов Байгоныс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1"/>
          <w:p>
            <w:pPr>
              <w:spacing w:after="20"/>
              <w:ind w:left="20"/>
              <w:jc w:val="both"/>
            </w:pPr>
            <w:r>
              <w:rPr>
                <w:rFonts w:ascii="Times New Roman"/>
                <w:b w:val="false"/>
                <w:i w:val="false"/>
                <w:color w:val="000000"/>
                <w:sz w:val="20"/>
              </w:rPr>
              <w:t>
205</w:t>
            </w:r>
          </w:p>
          <w:bookmarkEnd w:id="23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Тобылбаев Карбоз Жармаганбетович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2"/>
          <w:p>
            <w:pPr>
              <w:spacing w:after="20"/>
              <w:ind w:left="20"/>
              <w:jc w:val="both"/>
            </w:pPr>
            <w:r>
              <w:rPr>
                <w:rFonts w:ascii="Times New Roman"/>
                <w:b w:val="false"/>
                <w:i w:val="false"/>
                <w:color w:val="000000"/>
                <w:sz w:val="20"/>
              </w:rPr>
              <w:t>
206</w:t>
            </w:r>
          </w:p>
          <w:bookmarkEnd w:id="23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Абылова Алтын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3"/>
          <w:p>
            <w:pPr>
              <w:spacing w:after="20"/>
              <w:ind w:left="20"/>
              <w:jc w:val="both"/>
            </w:pPr>
            <w:r>
              <w:rPr>
                <w:rFonts w:ascii="Times New Roman"/>
                <w:b w:val="false"/>
                <w:i w:val="false"/>
                <w:color w:val="000000"/>
                <w:sz w:val="20"/>
              </w:rPr>
              <w:t>
207</w:t>
            </w:r>
          </w:p>
          <w:bookmarkEnd w:id="23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Темержанова Шолпан</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4"/>
          <w:p>
            <w:pPr>
              <w:spacing w:after="20"/>
              <w:ind w:left="20"/>
              <w:jc w:val="both"/>
            </w:pPr>
            <w:r>
              <w:rPr>
                <w:rFonts w:ascii="Times New Roman"/>
                <w:b w:val="false"/>
                <w:i w:val="false"/>
                <w:color w:val="000000"/>
                <w:sz w:val="20"/>
              </w:rPr>
              <w:t>
208</w:t>
            </w:r>
          </w:p>
          <w:bookmarkEnd w:id="23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Колшынбаев Акылбай Шайхинович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5"/>
          <w:p>
            <w:pPr>
              <w:spacing w:after="20"/>
              <w:ind w:left="20"/>
              <w:jc w:val="both"/>
            </w:pPr>
            <w:r>
              <w:rPr>
                <w:rFonts w:ascii="Times New Roman"/>
                <w:b w:val="false"/>
                <w:i w:val="false"/>
                <w:color w:val="000000"/>
                <w:sz w:val="20"/>
              </w:rPr>
              <w:t>
209</w:t>
            </w:r>
          </w:p>
          <w:bookmarkEnd w:id="23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6"/>
          <w:p>
            <w:pPr>
              <w:spacing w:after="20"/>
              <w:ind w:left="20"/>
              <w:jc w:val="both"/>
            </w:pPr>
            <w:r>
              <w:rPr>
                <w:rFonts w:ascii="Times New Roman"/>
                <w:b w:val="false"/>
                <w:i w:val="false"/>
                <w:color w:val="000000"/>
                <w:sz w:val="20"/>
              </w:rPr>
              <w:t>
210</w:t>
            </w:r>
          </w:p>
          <w:bookmarkEnd w:id="23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Койжигитов Кайратбек Танатович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7"/>
          <w:p>
            <w:pPr>
              <w:spacing w:after="20"/>
              <w:ind w:left="20"/>
              <w:jc w:val="both"/>
            </w:pPr>
            <w:r>
              <w:rPr>
                <w:rFonts w:ascii="Times New Roman"/>
                <w:b w:val="false"/>
                <w:i w:val="false"/>
                <w:color w:val="000000"/>
                <w:sz w:val="20"/>
              </w:rPr>
              <w:t>
211</w:t>
            </w:r>
          </w:p>
          <w:bookmarkEnd w:id="23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Жумабай Танатканович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8"/>
          <w:p>
            <w:pPr>
              <w:spacing w:after="20"/>
              <w:ind w:left="20"/>
              <w:jc w:val="both"/>
            </w:pPr>
            <w:r>
              <w:rPr>
                <w:rFonts w:ascii="Times New Roman"/>
                <w:b w:val="false"/>
                <w:i w:val="false"/>
                <w:color w:val="000000"/>
                <w:sz w:val="20"/>
              </w:rPr>
              <w:t>
212</w:t>
            </w:r>
          </w:p>
          <w:bookmarkEnd w:id="23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Ануаров Бахыт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9"/>
          <w:p>
            <w:pPr>
              <w:spacing w:after="20"/>
              <w:ind w:left="20"/>
              <w:jc w:val="both"/>
            </w:pPr>
            <w:r>
              <w:rPr>
                <w:rFonts w:ascii="Times New Roman"/>
                <w:b w:val="false"/>
                <w:i w:val="false"/>
                <w:color w:val="000000"/>
                <w:sz w:val="20"/>
              </w:rPr>
              <w:t>
213</w:t>
            </w:r>
          </w:p>
          <w:bookmarkEnd w:id="23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Жамитов Тыиштыкбай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40"/>
          <w:p>
            <w:pPr>
              <w:spacing w:after="20"/>
              <w:ind w:left="20"/>
              <w:jc w:val="both"/>
            </w:pPr>
            <w:r>
              <w:rPr>
                <w:rFonts w:ascii="Times New Roman"/>
                <w:b w:val="false"/>
                <w:i w:val="false"/>
                <w:color w:val="000000"/>
                <w:sz w:val="20"/>
              </w:rPr>
              <w:t>
214</w:t>
            </w:r>
          </w:p>
          <w:bookmarkEnd w:id="24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Кайыржан Кабылбекович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41"/>
          <w:p>
            <w:pPr>
              <w:spacing w:after="20"/>
              <w:ind w:left="20"/>
              <w:jc w:val="both"/>
            </w:pPr>
            <w:r>
              <w:rPr>
                <w:rFonts w:ascii="Times New Roman"/>
                <w:b w:val="false"/>
                <w:i w:val="false"/>
                <w:color w:val="000000"/>
                <w:sz w:val="20"/>
              </w:rPr>
              <w:t>
215</w:t>
            </w:r>
          </w:p>
          <w:bookmarkEnd w:id="24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Асхат Муратович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42"/>
          <w:p>
            <w:pPr>
              <w:spacing w:after="20"/>
              <w:ind w:left="20"/>
              <w:jc w:val="both"/>
            </w:pPr>
            <w:r>
              <w:rPr>
                <w:rFonts w:ascii="Times New Roman"/>
                <w:b w:val="false"/>
                <w:i w:val="false"/>
                <w:color w:val="000000"/>
                <w:sz w:val="20"/>
              </w:rPr>
              <w:t>
216</w:t>
            </w:r>
          </w:p>
          <w:bookmarkEnd w:id="24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Сандибек Шаймерденович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43"/>
          <w:p>
            <w:pPr>
              <w:spacing w:after="20"/>
              <w:ind w:left="20"/>
              <w:jc w:val="both"/>
            </w:pPr>
            <w:r>
              <w:rPr>
                <w:rFonts w:ascii="Times New Roman"/>
                <w:b w:val="false"/>
                <w:i w:val="false"/>
                <w:color w:val="000000"/>
                <w:sz w:val="20"/>
              </w:rPr>
              <w:t>
217</w:t>
            </w:r>
          </w:p>
          <w:bookmarkEnd w:id="24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Дуйсен Омирбекович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44"/>
          <w:p>
            <w:pPr>
              <w:spacing w:after="20"/>
              <w:ind w:left="20"/>
              <w:jc w:val="both"/>
            </w:pPr>
            <w:r>
              <w:rPr>
                <w:rFonts w:ascii="Times New Roman"/>
                <w:b w:val="false"/>
                <w:i w:val="false"/>
                <w:color w:val="000000"/>
                <w:sz w:val="20"/>
              </w:rPr>
              <w:t>
218</w:t>
            </w:r>
          </w:p>
          <w:bookmarkEnd w:id="24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Камбар</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45"/>
          <w:p>
            <w:pPr>
              <w:spacing w:after="20"/>
              <w:ind w:left="20"/>
              <w:jc w:val="both"/>
            </w:pPr>
            <w:r>
              <w:rPr>
                <w:rFonts w:ascii="Times New Roman"/>
                <w:b w:val="false"/>
                <w:i w:val="false"/>
                <w:color w:val="000000"/>
                <w:sz w:val="20"/>
              </w:rPr>
              <w:t>
219</w:t>
            </w:r>
          </w:p>
          <w:bookmarkEnd w:id="24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Сериккали Калиденович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6"/>
          <w:p>
            <w:pPr>
              <w:spacing w:after="20"/>
              <w:ind w:left="20"/>
              <w:jc w:val="both"/>
            </w:pPr>
            <w:r>
              <w:rPr>
                <w:rFonts w:ascii="Times New Roman"/>
                <w:b w:val="false"/>
                <w:i w:val="false"/>
                <w:color w:val="000000"/>
                <w:sz w:val="20"/>
              </w:rPr>
              <w:t>
220</w:t>
            </w:r>
          </w:p>
          <w:bookmarkEnd w:id="24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Бекболат Шоптибаевич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47"/>
          <w:p>
            <w:pPr>
              <w:spacing w:after="20"/>
              <w:ind w:left="20"/>
              <w:jc w:val="both"/>
            </w:pPr>
            <w:r>
              <w:rPr>
                <w:rFonts w:ascii="Times New Roman"/>
                <w:b w:val="false"/>
                <w:i w:val="false"/>
                <w:color w:val="000000"/>
                <w:sz w:val="20"/>
              </w:rPr>
              <w:t>
221</w:t>
            </w:r>
          </w:p>
          <w:bookmarkEnd w:id="24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Байгонысов Бексейт Бегайдарович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8"/>
          <w:p>
            <w:pPr>
              <w:spacing w:after="20"/>
              <w:ind w:left="20"/>
              <w:jc w:val="both"/>
            </w:pPr>
            <w:r>
              <w:rPr>
                <w:rFonts w:ascii="Times New Roman"/>
                <w:b w:val="false"/>
                <w:i w:val="false"/>
                <w:color w:val="000000"/>
                <w:sz w:val="20"/>
              </w:rPr>
              <w:t>
222</w:t>
            </w:r>
          </w:p>
          <w:bookmarkEnd w:id="24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Асхат Сейткалиевич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49"/>
          <w:p>
            <w:pPr>
              <w:spacing w:after="20"/>
              <w:ind w:left="20"/>
              <w:jc w:val="both"/>
            </w:pPr>
            <w:r>
              <w:rPr>
                <w:rFonts w:ascii="Times New Roman"/>
                <w:b w:val="false"/>
                <w:i w:val="false"/>
                <w:color w:val="000000"/>
                <w:sz w:val="20"/>
              </w:rPr>
              <w:t>
223</w:t>
            </w:r>
          </w:p>
          <w:bookmarkEnd w:id="24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Жанерке Утигеновна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50"/>
          <w:p>
            <w:pPr>
              <w:spacing w:after="20"/>
              <w:ind w:left="20"/>
              <w:jc w:val="both"/>
            </w:pPr>
            <w:r>
              <w:rPr>
                <w:rFonts w:ascii="Times New Roman"/>
                <w:b w:val="false"/>
                <w:i w:val="false"/>
                <w:color w:val="000000"/>
                <w:sz w:val="20"/>
              </w:rPr>
              <w:t>
224</w:t>
            </w:r>
          </w:p>
          <w:bookmarkEnd w:id="25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Бакибай Кайыржанович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51"/>
          <w:p>
            <w:pPr>
              <w:spacing w:after="20"/>
              <w:ind w:left="20"/>
              <w:jc w:val="both"/>
            </w:pPr>
            <w:r>
              <w:rPr>
                <w:rFonts w:ascii="Times New Roman"/>
                <w:b w:val="false"/>
                <w:i w:val="false"/>
                <w:color w:val="000000"/>
                <w:sz w:val="20"/>
              </w:rPr>
              <w:t>
225</w:t>
            </w:r>
          </w:p>
          <w:bookmarkEnd w:id="25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Беимбет Коргашович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52"/>
          <w:p>
            <w:pPr>
              <w:spacing w:after="20"/>
              <w:ind w:left="20"/>
              <w:jc w:val="both"/>
            </w:pPr>
            <w:r>
              <w:rPr>
                <w:rFonts w:ascii="Times New Roman"/>
                <w:b w:val="false"/>
                <w:i w:val="false"/>
                <w:color w:val="000000"/>
                <w:sz w:val="20"/>
              </w:rPr>
              <w:t>
226</w:t>
            </w:r>
          </w:p>
          <w:bookmarkEnd w:id="25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Латыпов Казыбай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53"/>
          <w:p>
            <w:pPr>
              <w:spacing w:after="20"/>
              <w:ind w:left="20"/>
              <w:jc w:val="both"/>
            </w:pPr>
            <w:r>
              <w:rPr>
                <w:rFonts w:ascii="Times New Roman"/>
                <w:b w:val="false"/>
                <w:i w:val="false"/>
                <w:color w:val="000000"/>
                <w:sz w:val="20"/>
              </w:rPr>
              <w:t>
227</w:t>
            </w:r>
          </w:p>
          <w:bookmarkEnd w:id="25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Базар Жумабаевич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4"/>
          <w:p>
            <w:pPr>
              <w:spacing w:after="20"/>
              <w:ind w:left="20"/>
              <w:jc w:val="both"/>
            </w:pPr>
            <w:r>
              <w:rPr>
                <w:rFonts w:ascii="Times New Roman"/>
                <w:b w:val="false"/>
                <w:i w:val="false"/>
                <w:color w:val="000000"/>
                <w:sz w:val="20"/>
              </w:rPr>
              <w:t>
228</w:t>
            </w:r>
          </w:p>
          <w:bookmarkEnd w:id="25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Сарсенбек Канашович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5"/>
          <w:p>
            <w:pPr>
              <w:spacing w:after="20"/>
              <w:ind w:left="20"/>
              <w:jc w:val="both"/>
            </w:pPr>
            <w:r>
              <w:rPr>
                <w:rFonts w:ascii="Times New Roman"/>
                <w:b w:val="false"/>
                <w:i w:val="false"/>
                <w:color w:val="000000"/>
                <w:sz w:val="20"/>
              </w:rPr>
              <w:t>
229</w:t>
            </w:r>
          </w:p>
          <w:bookmarkEnd w:id="25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Токкулов Кабдыжамит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6"/>
          <w:p>
            <w:pPr>
              <w:spacing w:after="20"/>
              <w:ind w:left="20"/>
              <w:jc w:val="both"/>
            </w:pPr>
            <w:r>
              <w:rPr>
                <w:rFonts w:ascii="Times New Roman"/>
                <w:b w:val="false"/>
                <w:i w:val="false"/>
                <w:color w:val="000000"/>
                <w:sz w:val="20"/>
              </w:rPr>
              <w:t>
230</w:t>
            </w:r>
          </w:p>
          <w:bookmarkEnd w:id="25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Токаев Жылгельды Зейнуллаулы</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7"/>
          <w:p>
            <w:pPr>
              <w:spacing w:after="20"/>
              <w:ind w:left="20"/>
              <w:jc w:val="both"/>
            </w:pPr>
            <w:r>
              <w:rPr>
                <w:rFonts w:ascii="Times New Roman"/>
                <w:b w:val="false"/>
                <w:i w:val="false"/>
                <w:color w:val="000000"/>
                <w:sz w:val="20"/>
              </w:rPr>
              <w:t>
231</w:t>
            </w:r>
          </w:p>
          <w:bookmarkEnd w:id="25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Тургумбеков Балгабай Наушабаевич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8"/>
          <w:p>
            <w:pPr>
              <w:spacing w:after="20"/>
              <w:ind w:left="20"/>
              <w:jc w:val="both"/>
            </w:pPr>
            <w:r>
              <w:rPr>
                <w:rFonts w:ascii="Times New Roman"/>
                <w:b w:val="false"/>
                <w:i w:val="false"/>
                <w:color w:val="000000"/>
                <w:sz w:val="20"/>
              </w:rPr>
              <w:t>
232</w:t>
            </w:r>
          </w:p>
          <w:bookmarkEnd w:id="25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Ерлан Бакибаевич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9"/>
          <w:p>
            <w:pPr>
              <w:spacing w:after="20"/>
              <w:ind w:left="20"/>
              <w:jc w:val="both"/>
            </w:pPr>
            <w:r>
              <w:rPr>
                <w:rFonts w:ascii="Times New Roman"/>
                <w:b w:val="false"/>
                <w:i w:val="false"/>
                <w:color w:val="000000"/>
                <w:sz w:val="20"/>
              </w:rPr>
              <w:t>
233</w:t>
            </w:r>
          </w:p>
          <w:bookmarkEnd w:id="25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Мажиров Магзум Ахметович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60"/>
          <w:p>
            <w:pPr>
              <w:spacing w:after="20"/>
              <w:ind w:left="20"/>
              <w:jc w:val="both"/>
            </w:pPr>
            <w:r>
              <w:rPr>
                <w:rFonts w:ascii="Times New Roman"/>
                <w:b w:val="false"/>
                <w:i w:val="false"/>
                <w:color w:val="000000"/>
                <w:sz w:val="20"/>
              </w:rPr>
              <w:t>
234</w:t>
            </w:r>
          </w:p>
          <w:bookmarkEnd w:id="26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Аубакирова Сайлау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61"/>
          <w:p>
            <w:pPr>
              <w:spacing w:after="20"/>
              <w:ind w:left="20"/>
              <w:jc w:val="both"/>
            </w:pPr>
            <w:r>
              <w:rPr>
                <w:rFonts w:ascii="Times New Roman"/>
                <w:b w:val="false"/>
                <w:i w:val="false"/>
                <w:color w:val="000000"/>
                <w:sz w:val="20"/>
              </w:rPr>
              <w:t>
235</w:t>
            </w:r>
          </w:p>
          <w:bookmarkEnd w:id="26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Бауыржан Егинбаевич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62"/>
          <w:p>
            <w:pPr>
              <w:spacing w:after="20"/>
              <w:ind w:left="20"/>
              <w:jc w:val="both"/>
            </w:pPr>
            <w:r>
              <w:rPr>
                <w:rFonts w:ascii="Times New Roman"/>
                <w:b w:val="false"/>
                <w:i w:val="false"/>
                <w:color w:val="000000"/>
                <w:sz w:val="20"/>
              </w:rPr>
              <w:t>
236</w:t>
            </w:r>
          </w:p>
          <w:bookmarkEnd w:id="26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 Кайрат Егинбаевич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3"/>
          <w:p>
            <w:pPr>
              <w:spacing w:after="20"/>
              <w:ind w:left="20"/>
              <w:jc w:val="both"/>
            </w:pPr>
            <w:r>
              <w:rPr>
                <w:rFonts w:ascii="Times New Roman"/>
                <w:b w:val="false"/>
                <w:i w:val="false"/>
                <w:color w:val="000000"/>
                <w:sz w:val="20"/>
              </w:rPr>
              <w:t>
237</w:t>
            </w:r>
          </w:p>
          <w:bookmarkEnd w:id="26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Шакманов Шоптыбай Турсынбекович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64"/>
          <w:p>
            <w:pPr>
              <w:spacing w:after="20"/>
              <w:ind w:left="20"/>
              <w:jc w:val="both"/>
            </w:pPr>
            <w:r>
              <w:rPr>
                <w:rFonts w:ascii="Times New Roman"/>
                <w:b w:val="false"/>
                <w:i w:val="false"/>
                <w:color w:val="000000"/>
                <w:sz w:val="20"/>
              </w:rPr>
              <w:t>
238</w:t>
            </w:r>
          </w:p>
          <w:bookmarkEnd w:id="26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Кылышбаев Ерназар.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5"/>
          <w:p>
            <w:pPr>
              <w:spacing w:after="20"/>
              <w:ind w:left="20"/>
              <w:jc w:val="both"/>
            </w:pPr>
            <w:r>
              <w:rPr>
                <w:rFonts w:ascii="Times New Roman"/>
                <w:b w:val="false"/>
                <w:i w:val="false"/>
                <w:color w:val="000000"/>
                <w:sz w:val="20"/>
              </w:rPr>
              <w:t>
239</w:t>
            </w:r>
          </w:p>
          <w:bookmarkEnd w:id="26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Досан Ауезханович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6"/>
          <w:p>
            <w:pPr>
              <w:spacing w:after="20"/>
              <w:ind w:left="20"/>
              <w:jc w:val="both"/>
            </w:pPr>
            <w:r>
              <w:rPr>
                <w:rFonts w:ascii="Times New Roman"/>
                <w:b w:val="false"/>
                <w:i w:val="false"/>
                <w:color w:val="000000"/>
                <w:sz w:val="20"/>
              </w:rPr>
              <w:t>
240</w:t>
            </w:r>
          </w:p>
          <w:bookmarkEnd w:id="26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Сакыпжамал Уристемовна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7"/>
          <w:p>
            <w:pPr>
              <w:spacing w:after="20"/>
              <w:ind w:left="20"/>
              <w:jc w:val="both"/>
            </w:pPr>
            <w:r>
              <w:rPr>
                <w:rFonts w:ascii="Times New Roman"/>
                <w:b w:val="false"/>
                <w:i w:val="false"/>
                <w:color w:val="000000"/>
                <w:sz w:val="20"/>
              </w:rPr>
              <w:t>
241</w:t>
            </w:r>
          </w:p>
          <w:bookmarkEnd w:id="26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 Бахытбек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8"/>
          <w:p>
            <w:pPr>
              <w:spacing w:after="20"/>
              <w:ind w:left="20"/>
              <w:jc w:val="both"/>
            </w:pPr>
            <w:r>
              <w:rPr>
                <w:rFonts w:ascii="Times New Roman"/>
                <w:b w:val="false"/>
                <w:i w:val="false"/>
                <w:color w:val="000000"/>
                <w:sz w:val="20"/>
              </w:rPr>
              <w:t>
242</w:t>
            </w:r>
          </w:p>
          <w:bookmarkEnd w:id="26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Досымхан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69"/>
          <w:p>
            <w:pPr>
              <w:spacing w:after="20"/>
              <w:ind w:left="20"/>
              <w:jc w:val="both"/>
            </w:pPr>
            <w:r>
              <w:rPr>
                <w:rFonts w:ascii="Times New Roman"/>
                <w:b w:val="false"/>
                <w:i w:val="false"/>
                <w:color w:val="000000"/>
                <w:sz w:val="20"/>
              </w:rPr>
              <w:t>
243</w:t>
            </w:r>
          </w:p>
          <w:bookmarkEnd w:id="26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Алибекова Бакытжан Ашыкбаевна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0"/>
          <w:p>
            <w:pPr>
              <w:spacing w:after="20"/>
              <w:ind w:left="20"/>
              <w:jc w:val="both"/>
            </w:pPr>
            <w:r>
              <w:rPr>
                <w:rFonts w:ascii="Times New Roman"/>
                <w:b w:val="false"/>
                <w:i w:val="false"/>
                <w:color w:val="000000"/>
                <w:sz w:val="20"/>
              </w:rPr>
              <w:t>
244</w:t>
            </w:r>
          </w:p>
          <w:bookmarkEnd w:id="27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Кайрат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71"/>
          <w:p>
            <w:pPr>
              <w:spacing w:after="20"/>
              <w:ind w:left="20"/>
              <w:jc w:val="both"/>
            </w:pPr>
            <w:r>
              <w:rPr>
                <w:rFonts w:ascii="Times New Roman"/>
                <w:b w:val="false"/>
                <w:i w:val="false"/>
                <w:color w:val="000000"/>
                <w:sz w:val="20"/>
              </w:rPr>
              <w:t>
245</w:t>
            </w:r>
          </w:p>
          <w:bookmarkEnd w:id="27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Атамбозова Амина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72"/>
          <w:p>
            <w:pPr>
              <w:spacing w:after="20"/>
              <w:ind w:left="20"/>
              <w:jc w:val="both"/>
            </w:pPr>
            <w:r>
              <w:rPr>
                <w:rFonts w:ascii="Times New Roman"/>
                <w:b w:val="false"/>
                <w:i w:val="false"/>
                <w:color w:val="000000"/>
                <w:sz w:val="20"/>
              </w:rPr>
              <w:t>
246</w:t>
            </w:r>
          </w:p>
          <w:bookmarkEnd w:id="27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Сауле Абакановна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73"/>
          <w:p>
            <w:pPr>
              <w:spacing w:after="20"/>
              <w:ind w:left="20"/>
              <w:jc w:val="both"/>
            </w:pPr>
            <w:r>
              <w:rPr>
                <w:rFonts w:ascii="Times New Roman"/>
                <w:b w:val="false"/>
                <w:i w:val="false"/>
                <w:color w:val="000000"/>
                <w:sz w:val="20"/>
              </w:rPr>
              <w:t>
247</w:t>
            </w:r>
          </w:p>
          <w:bookmarkEnd w:id="27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Еркебулан Токмаганбетович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74"/>
          <w:p>
            <w:pPr>
              <w:spacing w:after="20"/>
              <w:ind w:left="20"/>
              <w:jc w:val="both"/>
            </w:pPr>
            <w:r>
              <w:rPr>
                <w:rFonts w:ascii="Times New Roman"/>
                <w:b w:val="false"/>
                <w:i w:val="false"/>
                <w:color w:val="000000"/>
                <w:sz w:val="20"/>
              </w:rPr>
              <w:t>
248</w:t>
            </w:r>
          </w:p>
          <w:bookmarkEnd w:id="27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Берик Токтасымович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5"/>
          <w:p>
            <w:pPr>
              <w:spacing w:after="20"/>
              <w:ind w:left="20"/>
              <w:jc w:val="both"/>
            </w:pPr>
            <w:r>
              <w:rPr>
                <w:rFonts w:ascii="Times New Roman"/>
                <w:b w:val="false"/>
                <w:i w:val="false"/>
                <w:color w:val="000000"/>
                <w:sz w:val="20"/>
              </w:rPr>
              <w:t>
249</w:t>
            </w:r>
          </w:p>
          <w:bookmarkEnd w:id="27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Абдыхалык Нурбек Мейрамович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6"/>
          <w:p>
            <w:pPr>
              <w:spacing w:after="20"/>
              <w:ind w:left="20"/>
              <w:jc w:val="both"/>
            </w:pPr>
            <w:r>
              <w:rPr>
                <w:rFonts w:ascii="Times New Roman"/>
                <w:b w:val="false"/>
                <w:i w:val="false"/>
                <w:color w:val="000000"/>
                <w:sz w:val="20"/>
              </w:rPr>
              <w:t>
250</w:t>
            </w:r>
          </w:p>
          <w:bookmarkEnd w:id="27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Есниязов Куанышбай Жанаевич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7"/>
          <w:p>
            <w:pPr>
              <w:spacing w:after="20"/>
              <w:ind w:left="20"/>
              <w:jc w:val="both"/>
            </w:pPr>
            <w:r>
              <w:rPr>
                <w:rFonts w:ascii="Times New Roman"/>
                <w:b w:val="false"/>
                <w:i w:val="false"/>
                <w:color w:val="000000"/>
                <w:sz w:val="20"/>
              </w:rPr>
              <w:t>
251</w:t>
            </w:r>
          </w:p>
          <w:bookmarkEnd w:id="27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Баймурза Актасович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8"/>
          <w:p>
            <w:pPr>
              <w:spacing w:after="20"/>
              <w:ind w:left="20"/>
              <w:jc w:val="both"/>
            </w:pPr>
            <w:r>
              <w:rPr>
                <w:rFonts w:ascii="Times New Roman"/>
                <w:b w:val="false"/>
                <w:i w:val="false"/>
                <w:color w:val="000000"/>
                <w:sz w:val="20"/>
              </w:rPr>
              <w:t>
252</w:t>
            </w:r>
          </w:p>
          <w:bookmarkEnd w:id="27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Асель Шалкарбаевна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79"/>
          <w:p>
            <w:pPr>
              <w:spacing w:after="20"/>
              <w:ind w:left="20"/>
              <w:jc w:val="both"/>
            </w:pPr>
            <w:r>
              <w:rPr>
                <w:rFonts w:ascii="Times New Roman"/>
                <w:b w:val="false"/>
                <w:i w:val="false"/>
                <w:color w:val="000000"/>
                <w:sz w:val="20"/>
              </w:rPr>
              <w:t>
253</w:t>
            </w:r>
          </w:p>
          <w:bookmarkEnd w:id="27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Койгельдин Аян Балгабекович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80"/>
          <w:p>
            <w:pPr>
              <w:spacing w:after="20"/>
              <w:ind w:left="20"/>
              <w:jc w:val="both"/>
            </w:pPr>
            <w:r>
              <w:rPr>
                <w:rFonts w:ascii="Times New Roman"/>
                <w:b w:val="false"/>
                <w:i w:val="false"/>
                <w:color w:val="000000"/>
                <w:sz w:val="20"/>
              </w:rPr>
              <w:t>
254</w:t>
            </w:r>
          </w:p>
          <w:bookmarkEnd w:id="28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Мылтыкбай Хамзинович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81"/>
          <w:p>
            <w:pPr>
              <w:spacing w:after="20"/>
              <w:ind w:left="20"/>
              <w:jc w:val="both"/>
            </w:pPr>
            <w:r>
              <w:rPr>
                <w:rFonts w:ascii="Times New Roman"/>
                <w:b w:val="false"/>
                <w:i w:val="false"/>
                <w:color w:val="000000"/>
                <w:sz w:val="20"/>
              </w:rPr>
              <w:t>
255</w:t>
            </w:r>
          </w:p>
          <w:bookmarkEnd w:id="28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Махмуд Хасенович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82"/>
          <w:p>
            <w:pPr>
              <w:spacing w:after="20"/>
              <w:ind w:left="20"/>
              <w:jc w:val="both"/>
            </w:pPr>
            <w:r>
              <w:rPr>
                <w:rFonts w:ascii="Times New Roman"/>
                <w:b w:val="false"/>
                <w:i w:val="false"/>
                <w:color w:val="000000"/>
                <w:sz w:val="20"/>
              </w:rPr>
              <w:t>
256</w:t>
            </w:r>
          </w:p>
          <w:bookmarkEnd w:id="28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Шагирова Марат Хамзинович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83"/>
          <w:p>
            <w:pPr>
              <w:spacing w:after="20"/>
              <w:ind w:left="20"/>
              <w:jc w:val="both"/>
            </w:pPr>
            <w:r>
              <w:rPr>
                <w:rFonts w:ascii="Times New Roman"/>
                <w:b w:val="false"/>
                <w:i w:val="false"/>
                <w:color w:val="000000"/>
                <w:sz w:val="20"/>
              </w:rPr>
              <w:t>
257</w:t>
            </w:r>
          </w:p>
          <w:bookmarkEnd w:id="28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Атаев Аманжол Абилкаирович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84"/>
          <w:p>
            <w:pPr>
              <w:spacing w:after="20"/>
              <w:ind w:left="20"/>
              <w:jc w:val="both"/>
            </w:pPr>
            <w:r>
              <w:rPr>
                <w:rFonts w:ascii="Times New Roman"/>
                <w:b w:val="false"/>
                <w:i w:val="false"/>
                <w:color w:val="000000"/>
                <w:sz w:val="20"/>
              </w:rPr>
              <w:t>
258</w:t>
            </w:r>
          </w:p>
          <w:bookmarkEnd w:id="28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Кобей Жумагалиевич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5"/>
          <w:p>
            <w:pPr>
              <w:spacing w:after="20"/>
              <w:ind w:left="20"/>
              <w:jc w:val="both"/>
            </w:pPr>
            <w:r>
              <w:rPr>
                <w:rFonts w:ascii="Times New Roman"/>
                <w:b w:val="false"/>
                <w:i w:val="false"/>
                <w:color w:val="000000"/>
                <w:sz w:val="20"/>
              </w:rPr>
              <w:t>
259</w:t>
            </w:r>
          </w:p>
          <w:bookmarkEnd w:id="28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Даулет Токтарович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86"/>
          <w:p>
            <w:pPr>
              <w:spacing w:after="20"/>
              <w:ind w:left="20"/>
              <w:jc w:val="both"/>
            </w:pPr>
            <w:r>
              <w:rPr>
                <w:rFonts w:ascii="Times New Roman"/>
                <w:b w:val="false"/>
                <w:i w:val="false"/>
                <w:color w:val="000000"/>
                <w:sz w:val="20"/>
              </w:rPr>
              <w:t>
260</w:t>
            </w:r>
          </w:p>
          <w:bookmarkEnd w:id="28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Багадат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87"/>
          <w:p>
            <w:pPr>
              <w:spacing w:after="20"/>
              <w:ind w:left="20"/>
              <w:jc w:val="both"/>
            </w:pPr>
            <w:r>
              <w:rPr>
                <w:rFonts w:ascii="Times New Roman"/>
                <w:b w:val="false"/>
                <w:i w:val="false"/>
                <w:color w:val="000000"/>
                <w:sz w:val="20"/>
              </w:rPr>
              <w:t>
261</w:t>
            </w:r>
          </w:p>
          <w:bookmarkEnd w:id="28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Кали Жаксылыкович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88"/>
          <w:p>
            <w:pPr>
              <w:spacing w:after="20"/>
              <w:ind w:left="20"/>
              <w:jc w:val="both"/>
            </w:pPr>
            <w:r>
              <w:rPr>
                <w:rFonts w:ascii="Times New Roman"/>
                <w:b w:val="false"/>
                <w:i w:val="false"/>
                <w:color w:val="000000"/>
                <w:sz w:val="20"/>
              </w:rPr>
              <w:t>
262</w:t>
            </w:r>
          </w:p>
          <w:bookmarkEnd w:id="28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Молдатаева Гаухар Жаппасовна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89"/>
          <w:p>
            <w:pPr>
              <w:spacing w:after="20"/>
              <w:ind w:left="20"/>
              <w:jc w:val="both"/>
            </w:pPr>
            <w:r>
              <w:rPr>
                <w:rFonts w:ascii="Times New Roman"/>
                <w:b w:val="false"/>
                <w:i w:val="false"/>
                <w:color w:val="000000"/>
                <w:sz w:val="20"/>
              </w:rPr>
              <w:t>
263</w:t>
            </w:r>
          </w:p>
          <w:bookmarkEnd w:id="28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Жумагалиева Жанна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90"/>
          <w:p>
            <w:pPr>
              <w:spacing w:after="20"/>
              <w:ind w:left="20"/>
              <w:jc w:val="both"/>
            </w:pPr>
            <w:r>
              <w:rPr>
                <w:rFonts w:ascii="Times New Roman"/>
                <w:b w:val="false"/>
                <w:i w:val="false"/>
                <w:color w:val="000000"/>
                <w:sz w:val="20"/>
              </w:rPr>
              <w:t>
264</w:t>
            </w:r>
          </w:p>
          <w:bookmarkEnd w:id="29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Бауыржан Абилкаирович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91"/>
          <w:p>
            <w:pPr>
              <w:spacing w:after="20"/>
              <w:ind w:left="20"/>
              <w:jc w:val="both"/>
            </w:pPr>
            <w:r>
              <w:rPr>
                <w:rFonts w:ascii="Times New Roman"/>
                <w:b w:val="false"/>
                <w:i w:val="false"/>
                <w:color w:val="000000"/>
                <w:sz w:val="20"/>
              </w:rPr>
              <w:t>
265</w:t>
            </w:r>
          </w:p>
          <w:bookmarkEnd w:id="29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Али Жаксылыкович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92"/>
          <w:p>
            <w:pPr>
              <w:spacing w:after="20"/>
              <w:ind w:left="20"/>
              <w:jc w:val="both"/>
            </w:pPr>
            <w:r>
              <w:rPr>
                <w:rFonts w:ascii="Times New Roman"/>
                <w:b w:val="false"/>
                <w:i w:val="false"/>
                <w:color w:val="000000"/>
                <w:sz w:val="20"/>
              </w:rPr>
              <w:t>
266</w:t>
            </w:r>
          </w:p>
          <w:bookmarkEnd w:id="29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Бауыржан Мухтарович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93"/>
          <w:p>
            <w:pPr>
              <w:spacing w:after="20"/>
              <w:ind w:left="20"/>
              <w:jc w:val="both"/>
            </w:pPr>
            <w:r>
              <w:rPr>
                <w:rFonts w:ascii="Times New Roman"/>
                <w:b w:val="false"/>
                <w:i w:val="false"/>
                <w:color w:val="000000"/>
                <w:sz w:val="20"/>
              </w:rPr>
              <w:t>
267</w:t>
            </w:r>
          </w:p>
          <w:bookmarkEnd w:id="29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Тлеубаева Балапан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94"/>
          <w:p>
            <w:pPr>
              <w:spacing w:after="20"/>
              <w:ind w:left="20"/>
              <w:jc w:val="both"/>
            </w:pPr>
            <w:r>
              <w:rPr>
                <w:rFonts w:ascii="Times New Roman"/>
                <w:b w:val="false"/>
                <w:i w:val="false"/>
                <w:color w:val="000000"/>
                <w:sz w:val="20"/>
              </w:rPr>
              <w:t>
268</w:t>
            </w:r>
          </w:p>
          <w:bookmarkEnd w:id="29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Куралай Жагипаровна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95"/>
          <w:p>
            <w:pPr>
              <w:spacing w:after="20"/>
              <w:ind w:left="20"/>
              <w:jc w:val="both"/>
            </w:pPr>
            <w:r>
              <w:rPr>
                <w:rFonts w:ascii="Times New Roman"/>
                <w:b w:val="false"/>
                <w:i w:val="false"/>
                <w:color w:val="000000"/>
                <w:sz w:val="20"/>
              </w:rPr>
              <w:t>
269</w:t>
            </w:r>
          </w:p>
          <w:bookmarkEnd w:id="29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Махметова Томат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6"/>
          <w:p>
            <w:pPr>
              <w:spacing w:after="20"/>
              <w:ind w:left="20"/>
              <w:jc w:val="both"/>
            </w:pPr>
            <w:r>
              <w:rPr>
                <w:rFonts w:ascii="Times New Roman"/>
                <w:b w:val="false"/>
                <w:i w:val="false"/>
                <w:color w:val="000000"/>
                <w:sz w:val="20"/>
              </w:rPr>
              <w:t>
270</w:t>
            </w:r>
          </w:p>
          <w:bookmarkEnd w:id="29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Сабыржан Ахметович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7"/>
          <w:p>
            <w:pPr>
              <w:spacing w:after="20"/>
              <w:ind w:left="20"/>
              <w:jc w:val="both"/>
            </w:pPr>
            <w:r>
              <w:rPr>
                <w:rFonts w:ascii="Times New Roman"/>
                <w:b w:val="false"/>
                <w:i w:val="false"/>
                <w:color w:val="000000"/>
                <w:sz w:val="20"/>
              </w:rPr>
              <w:t>
271</w:t>
            </w:r>
          </w:p>
          <w:bookmarkEnd w:id="29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Кудайберген Хазреткалиевич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8"/>
          <w:p>
            <w:pPr>
              <w:spacing w:after="20"/>
              <w:ind w:left="20"/>
              <w:jc w:val="both"/>
            </w:pPr>
            <w:r>
              <w:rPr>
                <w:rFonts w:ascii="Times New Roman"/>
                <w:b w:val="false"/>
                <w:i w:val="false"/>
                <w:color w:val="000000"/>
                <w:sz w:val="20"/>
              </w:rPr>
              <w:t>
272</w:t>
            </w:r>
          </w:p>
          <w:bookmarkEnd w:id="29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Жанарбаев Отегали Абжамалович</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9"/>
          <w:p>
            <w:pPr>
              <w:spacing w:after="20"/>
              <w:ind w:left="20"/>
              <w:jc w:val="both"/>
            </w:pPr>
            <w:r>
              <w:rPr>
                <w:rFonts w:ascii="Times New Roman"/>
                <w:b w:val="false"/>
                <w:i w:val="false"/>
                <w:color w:val="000000"/>
                <w:sz w:val="20"/>
              </w:rPr>
              <w:t>
273</w:t>
            </w:r>
          </w:p>
          <w:bookmarkEnd w:id="299"/>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Кравец Оронтай Юсуповна </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0"/>
          <w:p>
            <w:pPr>
              <w:spacing w:after="20"/>
              <w:ind w:left="20"/>
              <w:jc w:val="both"/>
            </w:pPr>
            <w:r>
              <w:rPr>
                <w:rFonts w:ascii="Times New Roman"/>
                <w:b w:val="false"/>
                <w:i w:val="false"/>
                <w:color w:val="000000"/>
                <w:sz w:val="20"/>
              </w:rPr>
              <w:t>
274</w:t>
            </w:r>
          </w:p>
          <w:bookmarkEnd w:id="300"/>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Жамал Максутовна</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1"/>
          <w:p>
            <w:pPr>
              <w:spacing w:after="20"/>
              <w:ind w:left="20"/>
              <w:jc w:val="both"/>
            </w:pPr>
            <w:r>
              <w:rPr>
                <w:rFonts w:ascii="Times New Roman"/>
                <w:b w:val="false"/>
                <w:i w:val="false"/>
                <w:color w:val="000000"/>
                <w:sz w:val="20"/>
              </w:rPr>
              <w:t>
275</w:t>
            </w:r>
          </w:p>
          <w:bookmarkEnd w:id="301"/>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2"/>
          <w:p>
            <w:pPr>
              <w:spacing w:after="20"/>
              <w:ind w:left="20"/>
              <w:jc w:val="both"/>
            </w:pPr>
            <w:r>
              <w:rPr>
                <w:rFonts w:ascii="Times New Roman"/>
                <w:b w:val="false"/>
                <w:i w:val="false"/>
                <w:color w:val="000000"/>
                <w:sz w:val="20"/>
              </w:rPr>
              <w:t>
276</w:t>
            </w:r>
          </w:p>
          <w:bookmarkEnd w:id="302"/>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"Амангельды-Жолы"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3"/>
          <w:p>
            <w:pPr>
              <w:spacing w:after="20"/>
              <w:ind w:left="20"/>
              <w:jc w:val="both"/>
            </w:pPr>
            <w:r>
              <w:rPr>
                <w:rFonts w:ascii="Times New Roman"/>
                <w:b w:val="false"/>
                <w:i w:val="false"/>
                <w:color w:val="000000"/>
                <w:sz w:val="20"/>
              </w:rPr>
              <w:t>
277</w:t>
            </w:r>
          </w:p>
          <w:bookmarkEnd w:id="303"/>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Адыр kz"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4"/>
          <w:p>
            <w:pPr>
              <w:spacing w:after="20"/>
              <w:ind w:left="20"/>
              <w:jc w:val="both"/>
            </w:pPr>
            <w:r>
              <w:rPr>
                <w:rFonts w:ascii="Times New Roman"/>
                <w:b w:val="false"/>
                <w:i w:val="false"/>
                <w:color w:val="000000"/>
                <w:sz w:val="20"/>
              </w:rPr>
              <w:t>
278</w:t>
            </w:r>
          </w:p>
          <w:bookmarkEnd w:id="304"/>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"Meat Land"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5"/>
          <w:p>
            <w:pPr>
              <w:spacing w:after="20"/>
              <w:ind w:left="20"/>
              <w:jc w:val="both"/>
            </w:pPr>
            <w:r>
              <w:rPr>
                <w:rFonts w:ascii="Times New Roman"/>
                <w:b w:val="false"/>
                <w:i w:val="false"/>
                <w:color w:val="000000"/>
                <w:sz w:val="20"/>
              </w:rPr>
              <w:t>
279</w:t>
            </w:r>
          </w:p>
          <w:bookmarkEnd w:id="305"/>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"MAGNAT" Сауда үйі"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6"/>
          <w:p>
            <w:pPr>
              <w:spacing w:after="20"/>
              <w:ind w:left="20"/>
              <w:jc w:val="both"/>
            </w:pPr>
            <w:r>
              <w:rPr>
                <w:rFonts w:ascii="Times New Roman"/>
                <w:b w:val="false"/>
                <w:i w:val="false"/>
                <w:color w:val="000000"/>
                <w:sz w:val="20"/>
              </w:rPr>
              <w:t>
280</w:t>
            </w:r>
          </w:p>
          <w:bookmarkEnd w:id="306"/>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"Евразия-инвест"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7"/>
          <w:p>
            <w:pPr>
              <w:spacing w:after="20"/>
              <w:ind w:left="20"/>
              <w:jc w:val="both"/>
            </w:pPr>
            <w:r>
              <w:rPr>
                <w:rFonts w:ascii="Times New Roman"/>
                <w:b w:val="false"/>
                <w:i w:val="false"/>
                <w:color w:val="000000"/>
                <w:sz w:val="20"/>
              </w:rPr>
              <w:t>
281</w:t>
            </w:r>
          </w:p>
          <w:bookmarkEnd w:id="307"/>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ЖАРКОЛЬ" жауапкершілігі шектеулі серіктестігі</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8"/>
          <w:p>
            <w:pPr>
              <w:spacing w:after="20"/>
              <w:ind w:left="20"/>
              <w:jc w:val="both"/>
            </w:pPr>
            <w:r>
              <w:rPr>
                <w:rFonts w:ascii="Times New Roman"/>
                <w:b w:val="false"/>
                <w:i w:val="false"/>
                <w:color w:val="000000"/>
                <w:sz w:val="20"/>
              </w:rPr>
              <w:t>
282</w:t>
            </w:r>
          </w:p>
          <w:bookmarkEnd w:id="308"/>
        </w:tc>
        <w:tc>
          <w:tcPr>
            <w:tcW w:w="9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 2015"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318" w:id="309"/>
    <w:p>
      <w:pPr>
        <w:spacing w:after="0"/>
        <w:ind w:left="0"/>
        <w:jc w:val="left"/>
      </w:pPr>
      <w:r>
        <w:rPr>
          <w:rFonts w:ascii="Times New Roman"/>
          <w:b/>
          <w:i w:val="false"/>
          <w:color w:val="000000"/>
        </w:rPr>
        <w:t xml:space="preserve"> Жайылым айналымдарының қолайлы схемалары</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286"/>
        <w:gridCol w:w="2286"/>
      </w:tblGrid>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10"/>
          <w:p>
            <w:pPr>
              <w:spacing w:after="20"/>
              <w:ind w:left="20"/>
              <w:jc w:val="both"/>
            </w:pPr>
            <w:r>
              <w:rPr>
                <w:rFonts w:ascii="Times New Roman"/>
                <w:b w:val="false"/>
                <w:i w:val="false"/>
                <w:color w:val="000000"/>
                <w:sz w:val="20"/>
              </w:rPr>
              <w:t>
Жылдар</w:t>
            </w:r>
          </w:p>
          <w:bookmarkEnd w:id="310"/>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11"/>
          <w:p>
            <w:pPr>
              <w:spacing w:after="20"/>
              <w:ind w:left="20"/>
              <w:jc w:val="both"/>
            </w:pPr>
            <w:r>
              <w:rPr>
                <w:rFonts w:ascii="Times New Roman"/>
                <w:b w:val="false"/>
                <w:i w:val="false"/>
                <w:color w:val="000000"/>
                <w:sz w:val="20"/>
              </w:rPr>
              <w:t>
2018</w:t>
            </w:r>
          </w:p>
          <w:bookmarkEnd w:id="311"/>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12"/>
          <w:p>
            <w:pPr>
              <w:spacing w:after="20"/>
              <w:ind w:left="20"/>
              <w:jc w:val="both"/>
            </w:pPr>
            <w:r>
              <w:rPr>
                <w:rFonts w:ascii="Times New Roman"/>
                <w:b w:val="false"/>
                <w:i w:val="false"/>
                <w:color w:val="000000"/>
                <w:sz w:val="20"/>
              </w:rPr>
              <w:t>
2019</w:t>
            </w:r>
          </w:p>
          <w:bookmarkEnd w:id="312"/>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 3</w:t>
            </w:r>
          </w:p>
        </w:tc>
      </w:tr>
    </w:tbl>
    <w:bookmarkStart w:name="z322" w:id="313"/>
    <w:p>
      <w:pPr>
        <w:spacing w:after="0"/>
        <w:ind w:left="0"/>
        <w:jc w:val="both"/>
      </w:pPr>
      <w:r>
        <w:rPr>
          <w:rFonts w:ascii="Times New Roman"/>
          <w:b w:val="false"/>
          <w:i w:val="false"/>
          <w:color w:val="000000"/>
          <w:sz w:val="28"/>
        </w:rPr>
        <w:t>
      Ескертпе: 1, 2, 3, 4–жылына қашаларды пайдалану кезегі.</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324" w:id="31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14"/>
    <w:bookmarkStart w:name="z325"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316"/>
    <w:p>
      <w:pPr>
        <w:spacing w:after="0"/>
        <w:ind w:left="0"/>
        <w:jc w:val="both"/>
      </w:pPr>
      <w:r>
        <w:rPr>
          <w:rFonts w:ascii="Times New Roman"/>
          <w:b w:val="false"/>
          <w:i w:val="false"/>
          <w:color w:val="000000"/>
          <w:sz w:val="28"/>
        </w:rPr>
        <w:t xml:space="preserve">
      Амангелді ауданында маусымдық жайылымдардың алаңы 1 868 977 гектар құрайды. Оның ішінде 589 765 гектар ауыл шаруашылығы мақсатындағы жер, 76 728 гектар елді мекендер жері, 1 087 202 гектар босалқы жер қорындағы жайылымдар, ерекше қорғалатын аймақтар жерінде 115 282 гектар. </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328" w:id="31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17"/>
    <w:bookmarkStart w:name="z329" w:id="318"/>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bookmarkEnd w:id="318"/>
    <w:bookmarkStart w:name="z330" w:id="319"/>
    <w:p>
      <w:pPr>
        <w:spacing w:after="0"/>
        <w:ind w:left="0"/>
        <w:jc w:val="left"/>
      </w:pPr>
      <w:r>
        <w:rPr>
          <w:rFonts w:ascii="Times New Roman"/>
          <w:b/>
          <w:i w:val="false"/>
          <w:color w:val="000000"/>
        </w:rPr>
        <w:t xml:space="preserve"> Жайылым пайдаланушылардың су көздеріне қол жеткізу схемасы</w:t>
      </w:r>
    </w:p>
    <w:bookmarkEnd w:id="319"/>
    <w:bookmarkStart w:name="z331"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66040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040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66929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35"/>
    <w:p>
      <w:pPr>
        <w:spacing w:after="0"/>
        <w:ind w:left="0"/>
        <w:jc w:val="both"/>
      </w:pPr>
      <w:r>
        <w:rPr>
          <w:rFonts w:ascii="Times New Roman"/>
          <w:b w:val="false"/>
          <w:i w:val="false"/>
          <w:color w:val="000000"/>
          <w:sz w:val="28"/>
        </w:rPr>
        <w:t>
      Шартты белгілер</w:t>
      </w:r>
    </w:p>
    <w:bookmarkEnd w:id="335"/>
    <w:bookmarkStart w:name="z347"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349" w:id="3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7"/>
    <w:bookmarkStart w:name="z350" w:id="338"/>
    <w:p>
      <w:pPr>
        <w:spacing w:after="0"/>
        <w:ind w:left="0"/>
        <w:jc w:val="both"/>
      </w:pPr>
      <w:r>
        <w:rPr>
          <w:rFonts w:ascii="Times New Roman"/>
          <w:b w:val="false"/>
          <w:i w:val="false"/>
          <w:color w:val="000000"/>
          <w:sz w:val="28"/>
        </w:rPr>
        <w:t>
      Амангелді ауданы аумағында жайылымдардың алаңы 1 868 977 гектарды құрайды. Оның ішінде ауыл шаруашылығы мақсатындағы жерлерде 589 765 гектар, елді мекен жерлерінде 76 728 гектар, ерекше қорғалатын табиғи аймақ 115282 гектар. Босалқы жер қорында 1 087 202 гектар, осыған байланысты Амангелді ауданындағы жайылымдары жоқ жеке және заңды тұлғалардың ауыл шаруашылығы мал басын орналастыру үшін қайта бөлу әрекетінін қажеті жоқ, себебі мал жайылымы үшін жайылымдық алқаптар жеткілікті.</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352" w:id="339"/>
    <w:p>
      <w:pPr>
        <w:spacing w:after="0"/>
        <w:ind w:left="0"/>
        <w:jc w:val="left"/>
      </w:pPr>
      <w:r>
        <w:rPr>
          <w:rFonts w:ascii="Times New Roman"/>
          <w:b/>
          <w:i w:val="false"/>
          <w:color w:val="000000"/>
        </w:rPr>
        <w:t xml:space="preserve"> Амангелді ауданының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353"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41"/>
    <w:p>
      <w:pPr>
        <w:spacing w:after="0"/>
        <w:ind w:left="0"/>
        <w:jc w:val="both"/>
      </w:pPr>
      <w:r>
        <w:rPr>
          <w:rFonts w:ascii="Times New Roman"/>
          <w:b w:val="false"/>
          <w:i w:val="false"/>
          <w:color w:val="000000"/>
          <w:sz w:val="28"/>
        </w:rPr>
        <w:t xml:space="preserve">
       </w:t>
      </w:r>
    </w:p>
    <w:bookmarkEnd w:id="341"/>
    <w:bookmarkStart w:name="z355"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5819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819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5438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438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400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00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ауданында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359" w:id="3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2"/>
        <w:gridCol w:w="1616"/>
        <w:gridCol w:w="1134"/>
        <w:gridCol w:w="1134"/>
        <w:gridCol w:w="1134"/>
        <w:gridCol w:w="1134"/>
        <w:gridCol w:w="1134"/>
        <w:gridCol w:w="1134"/>
        <w:gridCol w:w="1134"/>
        <w:gridCol w:w="1134"/>
      </w:tblGrid>
      <w:tr>
        <w:trPr>
          <w:trHeight w:val="30" w:hRule="atLeast"/>
        </w:trPr>
        <w:tc>
          <w:tcPr>
            <w:tcW w:w="1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46"/>
          <w:p>
            <w:pPr>
              <w:spacing w:after="20"/>
              <w:ind w:left="20"/>
              <w:jc w:val="both"/>
            </w:pPr>
            <w:r>
              <w:rPr>
                <w:rFonts w:ascii="Times New Roman"/>
                <w:b w:val="false"/>
                <w:i w:val="false"/>
                <w:color w:val="000000"/>
                <w:sz w:val="20"/>
              </w:rPr>
              <w:t>
№</w:t>
            </w:r>
          </w:p>
          <w:bookmarkEnd w:id="346"/>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47"/>
          <w:p>
            <w:pPr>
              <w:spacing w:after="20"/>
              <w:ind w:left="20"/>
              <w:jc w:val="both"/>
            </w:pPr>
            <w:r>
              <w:rPr>
                <w:rFonts w:ascii="Times New Roman"/>
                <w:b w:val="false"/>
                <w:i w:val="false"/>
                <w:color w:val="000000"/>
                <w:sz w:val="20"/>
              </w:rPr>
              <w:t>
1</w:t>
            </w:r>
          </w:p>
          <w:bookmarkEnd w:id="347"/>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48"/>
          <w:p>
            <w:pPr>
              <w:spacing w:after="20"/>
              <w:ind w:left="20"/>
              <w:jc w:val="both"/>
            </w:pPr>
            <w:r>
              <w:rPr>
                <w:rFonts w:ascii="Times New Roman"/>
                <w:b w:val="false"/>
                <w:i w:val="false"/>
                <w:color w:val="000000"/>
                <w:sz w:val="20"/>
              </w:rPr>
              <w:t>
2</w:t>
            </w:r>
          </w:p>
          <w:bookmarkEnd w:id="348"/>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49"/>
          <w:p>
            <w:pPr>
              <w:spacing w:after="20"/>
              <w:ind w:left="20"/>
              <w:jc w:val="both"/>
            </w:pPr>
            <w:r>
              <w:rPr>
                <w:rFonts w:ascii="Times New Roman"/>
                <w:b w:val="false"/>
                <w:i w:val="false"/>
                <w:color w:val="000000"/>
                <w:sz w:val="20"/>
              </w:rPr>
              <w:t>
3</w:t>
            </w:r>
          </w:p>
          <w:bookmarkEnd w:id="349"/>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0"/>
          <w:p>
            <w:pPr>
              <w:spacing w:after="20"/>
              <w:ind w:left="20"/>
              <w:jc w:val="both"/>
            </w:pPr>
            <w:r>
              <w:rPr>
                <w:rFonts w:ascii="Times New Roman"/>
                <w:b w:val="false"/>
                <w:i w:val="false"/>
                <w:color w:val="000000"/>
                <w:sz w:val="20"/>
              </w:rPr>
              <w:t>
4</w:t>
            </w:r>
          </w:p>
          <w:bookmarkEnd w:id="350"/>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1"/>
          <w:p>
            <w:pPr>
              <w:spacing w:after="20"/>
              <w:ind w:left="20"/>
              <w:jc w:val="both"/>
            </w:pPr>
            <w:r>
              <w:rPr>
                <w:rFonts w:ascii="Times New Roman"/>
                <w:b w:val="false"/>
                <w:i w:val="false"/>
                <w:color w:val="000000"/>
                <w:sz w:val="20"/>
              </w:rPr>
              <w:t>
5</w:t>
            </w:r>
          </w:p>
          <w:bookmarkEnd w:id="351"/>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52"/>
          <w:p>
            <w:pPr>
              <w:spacing w:after="20"/>
              <w:ind w:left="20"/>
              <w:jc w:val="both"/>
            </w:pPr>
            <w:r>
              <w:rPr>
                <w:rFonts w:ascii="Times New Roman"/>
                <w:b w:val="false"/>
                <w:i w:val="false"/>
                <w:color w:val="000000"/>
                <w:sz w:val="20"/>
              </w:rPr>
              <w:t>
6</w:t>
            </w:r>
          </w:p>
          <w:bookmarkEnd w:id="352"/>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53"/>
          <w:p>
            <w:pPr>
              <w:spacing w:after="20"/>
              <w:ind w:left="20"/>
              <w:jc w:val="both"/>
            </w:pPr>
            <w:r>
              <w:rPr>
                <w:rFonts w:ascii="Times New Roman"/>
                <w:b w:val="false"/>
                <w:i w:val="false"/>
                <w:color w:val="000000"/>
                <w:sz w:val="20"/>
              </w:rPr>
              <w:t>
7</w:t>
            </w:r>
          </w:p>
          <w:bookmarkEnd w:id="353"/>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54"/>
          <w:p>
            <w:pPr>
              <w:spacing w:after="20"/>
              <w:ind w:left="20"/>
              <w:jc w:val="both"/>
            </w:pPr>
            <w:r>
              <w:rPr>
                <w:rFonts w:ascii="Times New Roman"/>
                <w:b w:val="false"/>
                <w:i w:val="false"/>
                <w:color w:val="000000"/>
                <w:sz w:val="20"/>
              </w:rPr>
              <w:t>
8</w:t>
            </w:r>
          </w:p>
          <w:bookmarkEnd w:id="354"/>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55"/>
          <w:p>
            <w:pPr>
              <w:spacing w:after="20"/>
              <w:ind w:left="20"/>
              <w:jc w:val="both"/>
            </w:pPr>
            <w:r>
              <w:rPr>
                <w:rFonts w:ascii="Times New Roman"/>
                <w:b w:val="false"/>
                <w:i w:val="false"/>
                <w:color w:val="000000"/>
                <w:sz w:val="20"/>
              </w:rPr>
              <w:t>
9</w:t>
            </w:r>
          </w:p>
          <w:bookmarkEnd w:id="355"/>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56"/>
          <w:p>
            <w:pPr>
              <w:spacing w:after="20"/>
              <w:ind w:left="20"/>
              <w:jc w:val="both"/>
            </w:pPr>
            <w:r>
              <w:rPr>
                <w:rFonts w:ascii="Times New Roman"/>
                <w:b w:val="false"/>
                <w:i w:val="false"/>
                <w:color w:val="000000"/>
                <w:sz w:val="20"/>
              </w:rPr>
              <w:t>
10</w:t>
            </w:r>
          </w:p>
          <w:bookmarkEnd w:id="356"/>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57"/>
          <w:p>
            <w:pPr>
              <w:spacing w:after="20"/>
              <w:ind w:left="20"/>
              <w:jc w:val="both"/>
            </w:pPr>
            <w:r>
              <w:rPr>
                <w:rFonts w:ascii="Times New Roman"/>
                <w:b w:val="false"/>
                <w:i w:val="false"/>
                <w:color w:val="000000"/>
                <w:sz w:val="20"/>
              </w:rPr>
              <w:t>
11</w:t>
            </w:r>
          </w:p>
          <w:bookmarkEnd w:id="357"/>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Қарынсалды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