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3a8f" w14:textId="4e4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бойынша 2018 - 2019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2018 жылғы 17 қаңтардағы № 183 шешімі. Қостанай облысының Әділет департаментінде 2018 жылғы 7 ақпанда № 7501 болып тіркелді. Күші жойылды - Қостанай облысы Амангелді ауданы мәслихатының 2019 жылғы 26 шілдедегі № 317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26.07.2019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Амангелді аудандық мәслихаты ШЕШІМ ҚАБЫЛДАДЫ:</w:t>
      </w:r>
    </w:p>
    <w:bookmarkStart w:name="z5" w:id="1"/>
    <w:p>
      <w:pPr>
        <w:spacing w:after="0"/>
        <w:ind w:left="0"/>
        <w:jc w:val="both"/>
      </w:pPr>
      <w:r>
        <w:rPr>
          <w:rFonts w:ascii="Times New Roman"/>
          <w:b w:val="false"/>
          <w:i w:val="false"/>
          <w:color w:val="000000"/>
          <w:sz w:val="28"/>
        </w:rPr>
        <w:t xml:space="preserve">
      1. Амангелді ауданы бойынша 2018 - 2019 жылдарға арналған жайылымдарды басқару және оларды пайдалану жөніндегі жоспар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"Амангелді ауданының ауыл</w:t>
      </w:r>
    </w:p>
    <w:bookmarkEnd w:id="4"/>
    <w:bookmarkStart w:name="z11" w:id="5"/>
    <w:p>
      <w:pPr>
        <w:spacing w:after="0"/>
        <w:ind w:left="0"/>
        <w:jc w:val="both"/>
      </w:pPr>
      <w:r>
        <w:rPr>
          <w:rFonts w:ascii="Times New Roman"/>
          <w:b w:val="false"/>
          <w:i w:val="false"/>
          <w:color w:val="000000"/>
          <w:sz w:val="28"/>
        </w:rPr>
        <w:t>
      шаруашылығы бөлімі" мемлекеттік</w:t>
      </w:r>
    </w:p>
    <w:bookmarkEnd w:id="5"/>
    <w:bookmarkStart w:name="z12" w:id="6"/>
    <w:p>
      <w:pPr>
        <w:spacing w:after="0"/>
        <w:ind w:left="0"/>
        <w:jc w:val="both"/>
      </w:pPr>
      <w:r>
        <w:rPr>
          <w:rFonts w:ascii="Times New Roman"/>
          <w:b w:val="false"/>
          <w:i w:val="false"/>
          <w:color w:val="000000"/>
          <w:sz w:val="28"/>
        </w:rPr>
        <w:t>
      мекемесінің басшысы</w:t>
      </w:r>
    </w:p>
    <w:bookmarkEnd w:id="6"/>
    <w:bookmarkStart w:name="z13" w:id="7"/>
    <w:p>
      <w:pPr>
        <w:spacing w:after="0"/>
        <w:ind w:left="0"/>
        <w:jc w:val="both"/>
      </w:pPr>
      <w:r>
        <w:rPr>
          <w:rFonts w:ascii="Times New Roman"/>
          <w:b w:val="false"/>
          <w:i w:val="false"/>
          <w:color w:val="000000"/>
          <w:sz w:val="28"/>
        </w:rPr>
        <w:t>
      ___________________ Е. Ещанов</w:t>
      </w:r>
    </w:p>
    <w:bookmarkEnd w:id="7"/>
    <w:bookmarkStart w:name="z14" w:id="8"/>
    <w:p>
      <w:pPr>
        <w:spacing w:after="0"/>
        <w:ind w:left="0"/>
        <w:jc w:val="both"/>
      </w:pPr>
      <w:r>
        <w:rPr>
          <w:rFonts w:ascii="Times New Roman"/>
          <w:b w:val="false"/>
          <w:i w:val="false"/>
          <w:color w:val="000000"/>
          <w:sz w:val="28"/>
        </w:rPr>
        <w:t>
      2018 жылғы "17" қаңтар</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"Амангелді ауданының жер</w:t>
      </w:r>
    </w:p>
    <w:bookmarkEnd w:id="10"/>
    <w:bookmarkStart w:name="z17" w:id="11"/>
    <w:p>
      <w:pPr>
        <w:spacing w:after="0"/>
        <w:ind w:left="0"/>
        <w:jc w:val="both"/>
      </w:pPr>
      <w:r>
        <w:rPr>
          <w:rFonts w:ascii="Times New Roman"/>
          <w:b w:val="false"/>
          <w:i w:val="false"/>
          <w:color w:val="000000"/>
          <w:sz w:val="28"/>
        </w:rPr>
        <w:t>
      қатынастары бөлімі" коммуналдық</w:t>
      </w:r>
    </w:p>
    <w:bookmarkEnd w:id="11"/>
    <w:bookmarkStart w:name="z18" w:id="12"/>
    <w:p>
      <w:pPr>
        <w:spacing w:after="0"/>
        <w:ind w:left="0"/>
        <w:jc w:val="both"/>
      </w:pPr>
      <w:r>
        <w:rPr>
          <w:rFonts w:ascii="Times New Roman"/>
          <w:b w:val="false"/>
          <w:i w:val="false"/>
          <w:color w:val="000000"/>
          <w:sz w:val="28"/>
        </w:rPr>
        <w:t>
      мемлекеттік мекемесінің басшысы</w:t>
      </w:r>
    </w:p>
    <w:bookmarkEnd w:id="12"/>
    <w:bookmarkStart w:name="z19" w:id="13"/>
    <w:p>
      <w:pPr>
        <w:spacing w:after="0"/>
        <w:ind w:left="0"/>
        <w:jc w:val="both"/>
      </w:pPr>
      <w:r>
        <w:rPr>
          <w:rFonts w:ascii="Times New Roman"/>
          <w:b w:val="false"/>
          <w:i w:val="false"/>
          <w:color w:val="000000"/>
          <w:sz w:val="28"/>
        </w:rPr>
        <w:t>
      _________________ Қ. Кенжебаев</w:t>
      </w:r>
    </w:p>
    <w:bookmarkEnd w:id="13"/>
    <w:bookmarkStart w:name="z20" w:id="14"/>
    <w:p>
      <w:pPr>
        <w:spacing w:after="0"/>
        <w:ind w:left="0"/>
        <w:jc w:val="both"/>
      </w:pPr>
      <w:r>
        <w:rPr>
          <w:rFonts w:ascii="Times New Roman"/>
          <w:b w:val="false"/>
          <w:i w:val="false"/>
          <w:color w:val="000000"/>
          <w:sz w:val="28"/>
        </w:rPr>
        <w:t>
      2018 жылғы "17" қаңтар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17 қаңтардағы</w:t>
            </w:r>
            <w:r>
              <w:br/>
            </w:r>
            <w:r>
              <w:rPr>
                <w:rFonts w:ascii="Times New Roman"/>
                <w:b w:val="false"/>
                <w:i w:val="false"/>
                <w:color w:val="000000"/>
                <w:sz w:val="20"/>
              </w:rPr>
              <w:t>№ 183 шешімімен бекітілген</w:t>
            </w:r>
          </w:p>
        </w:tc>
      </w:tr>
    </w:tbl>
    <w:bookmarkStart w:name="z22" w:id="15"/>
    <w:p>
      <w:pPr>
        <w:spacing w:after="0"/>
        <w:ind w:left="0"/>
        <w:jc w:val="left"/>
      </w:pPr>
      <w:r>
        <w:rPr>
          <w:rFonts w:ascii="Times New Roman"/>
          <w:b/>
          <w:i w:val="false"/>
          <w:color w:val="000000"/>
        </w:rPr>
        <w:t xml:space="preserve"> Амангелді ауданы бойынша 2018 – 2019 жылдарға арналған жайылымдарды басқару және оларды пайдалану жөніндегі жоспар</w:t>
      </w:r>
    </w:p>
    <w:bookmarkEnd w:id="15"/>
    <w:bookmarkStart w:name="z23" w:id="16"/>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Амангелді ауданының аумағында жайылымдардың орналасу схемасы (картасы)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1-қосымша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2) Жайылым айналымдарының қолайлы схемалары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2-қосымша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3-қосымша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4-қосымша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5-қосымша</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6-қосымша</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(Амангелді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7-қосымша</w:t>
      </w:r>
      <w:r>
        <w:rPr>
          <w:rFonts w:ascii="Times New Roman"/>
          <w:b w:val="false"/>
          <w:i w:val="false"/>
          <w:color w:val="000000"/>
          <w:sz w:val="28"/>
        </w:rPr>
        <w:t>).</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31" w:id="2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Амангелді ауданының аумағында жайылымдардың орналасу схемасы (картасы)</w:t>
      </w:r>
    </w:p>
    <w:bookmarkEnd w:id="23"/>
    <w:bookmarkStart w:name="z3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5"/>
    <w:p>
      <w:pPr>
        <w:spacing w:after="0"/>
        <w:ind w:left="0"/>
        <w:jc w:val="left"/>
      </w:pPr>
      <w:r>
        <w:rPr>
          <w:rFonts w:ascii="Times New Roman"/>
          <w:b/>
          <w:i w:val="false"/>
          <w:color w:val="000000"/>
        </w:rPr>
        <w:t xml:space="preserve"> Амангелді ауданының жайылымдарының орналасу схемасына (картасына) беріліп отырған жер учаскелерінің жер пайдаланушылар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9749"/>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t>
            </w:r>
          </w:p>
          <w:bookmarkEnd w:id="2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w:t>
            </w:r>
          </w:p>
          <w:bookmarkEnd w:id="2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Дуйсенбек Калибекович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w:t>
            </w:r>
          </w:p>
          <w:bookmarkEnd w:id="2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Досымбек Сейлханович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3</w:t>
            </w:r>
          </w:p>
          <w:bookmarkEnd w:id="2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Гази Серикбаевич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4</w:t>
            </w:r>
          </w:p>
          <w:bookmarkEnd w:id="3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Коныршин Ерик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5</w:t>
            </w:r>
          </w:p>
          <w:bookmarkEnd w:id="3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Жаксылык Самболатович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6</w:t>
            </w:r>
          </w:p>
          <w:bookmarkEnd w:id="3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Рамазан Мырзабаевич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7</w:t>
            </w:r>
          </w:p>
          <w:bookmarkEnd w:id="3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Таурбаев Айдар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8</w:t>
            </w:r>
          </w:p>
          <w:bookmarkEnd w:id="3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Нурханов Бейсенбек Мусаевич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9</w:t>
            </w:r>
          </w:p>
          <w:bookmarkEnd w:id="3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Жанагул Жанабергеновна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10</w:t>
            </w:r>
          </w:p>
          <w:bookmarkEnd w:id="3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Кукамбеков Ихсан Файзуллинович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11</w:t>
            </w:r>
          </w:p>
          <w:bookmarkEnd w:id="3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Инбай Бегалович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12</w:t>
            </w:r>
          </w:p>
          <w:bookmarkEnd w:id="3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Мырзагазина Сауле Дюсембаевна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13</w:t>
            </w:r>
          </w:p>
          <w:bookmarkEnd w:id="3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Каргабек Сейлханұлы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14</w:t>
            </w:r>
          </w:p>
          <w:bookmarkEnd w:id="4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Баймуканов Турсын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15</w:t>
            </w:r>
          </w:p>
          <w:bookmarkEnd w:id="4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Жанибек Балгабаевич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16</w:t>
            </w:r>
          </w:p>
          <w:bookmarkEnd w:id="4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Болат Серикович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17</w:t>
            </w:r>
          </w:p>
          <w:bookmarkEnd w:id="4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Жомарт Кауатаевич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18</w:t>
            </w:r>
          </w:p>
          <w:bookmarkEnd w:id="4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Кылышбек Оспанович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19</w:t>
            </w:r>
          </w:p>
          <w:bookmarkEnd w:id="4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Әбдіғали Иса Рамазанұлы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20</w:t>
            </w:r>
          </w:p>
          <w:bookmarkEnd w:id="4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Жасталап Кабдрахманұлы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21</w:t>
            </w:r>
          </w:p>
          <w:bookmarkEnd w:id="4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Даулеткерей Жумашович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22</w:t>
            </w:r>
          </w:p>
          <w:bookmarkEnd w:id="4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Ибрагим Тусипбаевич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23</w:t>
            </w:r>
          </w:p>
          <w:bookmarkEnd w:id="4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Фазылов Кенжебек Мубаракович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24</w:t>
            </w:r>
          </w:p>
          <w:bookmarkEnd w:id="5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Салимхан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25</w:t>
            </w:r>
          </w:p>
          <w:bookmarkEnd w:id="5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Ергантаев Серик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26</w:t>
            </w:r>
          </w:p>
          <w:bookmarkEnd w:id="5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Есентаев Шоптибай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27</w:t>
            </w:r>
          </w:p>
          <w:bookmarkEnd w:id="5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Ташпанов Айтуар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28</w:t>
            </w:r>
          </w:p>
          <w:bookmarkEnd w:id="5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Кайрат Серикович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29</w:t>
            </w:r>
          </w:p>
          <w:bookmarkEnd w:id="5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Калкаев Турсынкабыл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30</w:t>
            </w:r>
          </w:p>
          <w:bookmarkEnd w:id="5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Еламан Жумагазиевич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31</w:t>
            </w:r>
          </w:p>
          <w:bookmarkEnd w:id="5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Кулахметов Оразхан Саматович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32</w:t>
            </w:r>
          </w:p>
          <w:bookmarkEnd w:id="5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Марал Рахимбековна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33</w:t>
            </w:r>
          </w:p>
          <w:bookmarkEnd w:id="5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Красиков Валентин Сергеевич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34</w:t>
            </w:r>
          </w:p>
          <w:bookmarkEnd w:id="6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Сейдильдина Гульнар Куспековна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35</w:t>
            </w:r>
          </w:p>
          <w:bookmarkEnd w:id="6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Серик Оразгалиевич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36</w:t>
            </w:r>
          </w:p>
          <w:bookmarkEnd w:id="6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Токсейтов Дулат Серикбаевич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37</w:t>
            </w:r>
          </w:p>
          <w:bookmarkEnd w:id="6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Едресова Зибагуль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38</w:t>
            </w:r>
          </w:p>
          <w:bookmarkEnd w:id="6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Танатаров Ербол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39</w:t>
            </w:r>
          </w:p>
          <w:bookmarkEnd w:id="6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Муратбек Сейлбекович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40</w:t>
            </w:r>
          </w:p>
          <w:bookmarkEnd w:id="6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 Мамбет Рахымбаевич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41</w:t>
            </w:r>
          </w:p>
          <w:bookmarkEnd w:id="6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 Еркин Алимжанович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42</w:t>
            </w:r>
          </w:p>
          <w:bookmarkEnd w:id="6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43</w:t>
            </w:r>
          </w:p>
          <w:bookmarkEnd w:id="6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 Гафур Сапинович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44</w:t>
            </w:r>
          </w:p>
          <w:bookmarkEnd w:id="7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Бекболат Женисович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45</w:t>
            </w:r>
          </w:p>
          <w:bookmarkEnd w:id="7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Магауя Абаханович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46</w:t>
            </w:r>
          </w:p>
          <w:bookmarkEnd w:id="7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Бирсейтов Канат Саулетович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47</w:t>
            </w:r>
          </w:p>
          <w:bookmarkEnd w:id="7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Изтаев Нурлан Маратович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48</w:t>
            </w:r>
          </w:p>
          <w:bookmarkEnd w:id="7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Марат Дуйсенбаевич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49</w:t>
            </w:r>
          </w:p>
          <w:bookmarkEnd w:id="7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 Уйсинбай Уашович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50</w:t>
            </w:r>
          </w:p>
          <w:bookmarkEnd w:id="7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Дастан Жумабекұлы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51</w:t>
            </w:r>
          </w:p>
          <w:bookmarkEnd w:id="7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Боранбай Койшыманович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52</w:t>
            </w:r>
          </w:p>
          <w:bookmarkEnd w:id="7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Шакиржанова Райса Хасеновна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53</w:t>
            </w:r>
          </w:p>
          <w:bookmarkEnd w:id="7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Шукенов Айбол Айтбаевич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54</w:t>
            </w:r>
          </w:p>
          <w:bookmarkEnd w:id="8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Тасжанов Марат Дузбаевич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55</w:t>
            </w:r>
          </w:p>
          <w:bookmarkEnd w:id="8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 Рахымжанович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56</w:t>
            </w:r>
          </w:p>
          <w:bookmarkEnd w:id="8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Кайырбек Кабдуалиевич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57</w:t>
            </w:r>
          </w:p>
          <w:bookmarkEnd w:id="8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Кайыржан Бахытович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58</w:t>
            </w:r>
          </w:p>
          <w:bookmarkEnd w:id="8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Сабитжан Турарович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59</w:t>
            </w:r>
          </w:p>
          <w:bookmarkEnd w:id="8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Алмас Иманбекович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60</w:t>
            </w:r>
          </w:p>
          <w:bookmarkEnd w:id="8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Конысбек Абыканович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61</w:t>
            </w:r>
          </w:p>
          <w:bookmarkEnd w:id="8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Тыиыштык Сабыровна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62</w:t>
            </w:r>
          </w:p>
          <w:bookmarkEnd w:id="8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Сарин Шоптибай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63</w:t>
            </w:r>
          </w:p>
          <w:bookmarkEnd w:id="8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Жайлыбай Муталипович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64</w:t>
            </w:r>
          </w:p>
          <w:bookmarkEnd w:id="9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Дауренбек Турысбекович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65</w:t>
            </w:r>
          </w:p>
          <w:bookmarkEnd w:id="9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Кайырбай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66</w:t>
            </w:r>
          </w:p>
          <w:bookmarkEnd w:id="9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Нургожин Балга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67</w:t>
            </w:r>
          </w:p>
          <w:bookmarkEnd w:id="9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Каласов Дуйсен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68</w:t>
            </w:r>
          </w:p>
          <w:bookmarkEnd w:id="9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Боланов Амангазы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69</w:t>
            </w:r>
          </w:p>
          <w:bookmarkEnd w:id="9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Кайрат Нагашыбаевич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70</w:t>
            </w:r>
          </w:p>
          <w:bookmarkEnd w:id="9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Сарманов Есен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71</w:t>
            </w:r>
          </w:p>
          <w:bookmarkEnd w:id="9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Сыгындыков Шокан Кыдырович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72</w:t>
            </w:r>
          </w:p>
          <w:bookmarkEnd w:id="9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Жармагамбетов Жанболат Егиншибаевич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73</w:t>
            </w:r>
          </w:p>
          <w:bookmarkEnd w:id="9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Каратаганов Бекен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74</w:t>
            </w:r>
          </w:p>
          <w:bookmarkEnd w:id="10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Дархан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75</w:t>
            </w:r>
          </w:p>
          <w:bookmarkEnd w:id="10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Сейтмаганбетулы Дуйсен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76</w:t>
            </w:r>
          </w:p>
          <w:bookmarkEnd w:id="10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Муратбек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77</w:t>
            </w:r>
          </w:p>
          <w:bookmarkEnd w:id="10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Бакыт Сапабековна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78</w:t>
            </w:r>
          </w:p>
          <w:bookmarkEnd w:id="10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Жангабылов Досбол Габитович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79</w:t>
            </w:r>
          </w:p>
          <w:bookmarkEnd w:id="10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 Дузенбай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80</w:t>
            </w:r>
          </w:p>
          <w:bookmarkEnd w:id="10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Кабыланбекова Алмагуль Сериковна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81</w:t>
            </w:r>
          </w:p>
          <w:bookmarkEnd w:id="10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Кокишев Тайбур Мураталиевич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82</w:t>
            </w:r>
          </w:p>
          <w:bookmarkEnd w:id="10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Байдильдин Богенбай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83</w:t>
            </w:r>
          </w:p>
          <w:bookmarkEnd w:id="10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 Оразгали Жылкыбаевич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84</w:t>
            </w:r>
          </w:p>
          <w:bookmarkEnd w:id="11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Кайыржан Нартаевич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85</w:t>
            </w:r>
          </w:p>
          <w:bookmarkEnd w:id="11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Кулайша Бакытжановна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86</w:t>
            </w:r>
          </w:p>
          <w:bookmarkEnd w:id="11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Асылбек Утепбергенович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87</w:t>
            </w:r>
          </w:p>
          <w:bookmarkEnd w:id="11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Алмат Касымсеитович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88</w:t>
            </w:r>
          </w:p>
          <w:bookmarkEnd w:id="11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Сейдахметова Гаухар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89</w:t>
            </w:r>
          </w:p>
          <w:bookmarkEnd w:id="11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Алимгерей Байдакович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90</w:t>
            </w:r>
          </w:p>
          <w:bookmarkEnd w:id="11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Байдакулы Ғалымбек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91</w:t>
            </w:r>
          </w:p>
          <w:bookmarkEnd w:id="11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Абдикова Асем Сейлбековна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92</w:t>
            </w:r>
          </w:p>
          <w:bookmarkEnd w:id="11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Мырзагали Адильханович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93</w:t>
            </w:r>
          </w:p>
          <w:bookmarkEnd w:id="11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Талгат Фазылович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94</w:t>
            </w:r>
          </w:p>
          <w:bookmarkEnd w:id="12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 Жаксылыкович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95</w:t>
            </w:r>
          </w:p>
          <w:bookmarkEnd w:id="12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Галин Таутан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96</w:t>
            </w:r>
          </w:p>
          <w:bookmarkEnd w:id="12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Абдуахитов Абдигалым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97</w:t>
            </w:r>
          </w:p>
          <w:bookmarkEnd w:id="12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Егеубай Дауитович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98</w:t>
            </w:r>
          </w:p>
          <w:bookmarkEnd w:id="12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 Дуйсенгали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99</w:t>
            </w:r>
          </w:p>
          <w:bookmarkEnd w:id="12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Муслим Мейрамханович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100</w:t>
            </w:r>
          </w:p>
          <w:bookmarkEnd w:id="12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Алмас Сабырович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101</w:t>
            </w:r>
          </w:p>
          <w:bookmarkEnd w:id="12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Карин Салимхан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102</w:t>
            </w:r>
          </w:p>
          <w:bookmarkEnd w:id="12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Ербосынов Нуралы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103</w:t>
            </w:r>
          </w:p>
          <w:bookmarkEnd w:id="12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Аргынбеков Татай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104</w:t>
            </w:r>
          </w:p>
          <w:bookmarkEnd w:id="13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Абилдин Ерлан Аскарович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105</w:t>
            </w:r>
          </w:p>
          <w:bookmarkEnd w:id="13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Абдрахманова Дамиля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106</w:t>
            </w:r>
          </w:p>
          <w:bookmarkEnd w:id="13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Каржауов Айдархан Айтмуханович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107</w:t>
            </w:r>
          </w:p>
          <w:bookmarkEnd w:id="13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Бахыт Тайжанұлы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108</w:t>
            </w:r>
          </w:p>
          <w:bookmarkEnd w:id="13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Жумабек Кашырбекович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109</w:t>
            </w:r>
          </w:p>
          <w:bookmarkEnd w:id="13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Жанбырбай Бакиржанович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110</w:t>
            </w:r>
          </w:p>
          <w:bookmarkEnd w:id="13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Азамат Шакирович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111</w:t>
            </w:r>
          </w:p>
          <w:bookmarkEnd w:id="13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Берик Балтабаевич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112</w:t>
            </w:r>
          </w:p>
          <w:bookmarkEnd w:id="13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Байдрахман Толепберген Шарафиденұлы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113</w:t>
            </w:r>
          </w:p>
          <w:bookmarkEnd w:id="13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Нурдаулетова Багдагул Тагыбергенқызы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114</w:t>
            </w:r>
          </w:p>
          <w:bookmarkEnd w:id="14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Абдибекова Жамал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115</w:t>
            </w:r>
          </w:p>
          <w:bookmarkEnd w:id="14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Адильбек Канашович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116</w:t>
            </w:r>
          </w:p>
          <w:bookmarkEnd w:id="14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Мухатин Сабитбек Темирбаевич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117</w:t>
            </w:r>
          </w:p>
          <w:bookmarkEnd w:id="14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Айдар Кайырбекович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118</w:t>
            </w:r>
          </w:p>
          <w:bookmarkEnd w:id="14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Есимсеитов Канабек Ахметханович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119</w:t>
            </w:r>
          </w:p>
          <w:bookmarkEnd w:id="14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Нагашыбай Ауезханович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120</w:t>
            </w:r>
          </w:p>
          <w:bookmarkEnd w:id="14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Серик Бостекбаевич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121</w:t>
            </w:r>
          </w:p>
          <w:bookmarkEnd w:id="14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Олжас Дауитович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122</w:t>
            </w:r>
          </w:p>
          <w:bookmarkEnd w:id="14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Бужентаев Мэлс Гадилович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123</w:t>
            </w:r>
          </w:p>
          <w:bookmarkEnd w:id="14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 Шахислам Аязбайұлы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124</w:t>
            </w:r>
          </w:p>
          <w:bookmarkEnd w:id="15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Азат Ерболович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125</w:t>
            </w:r>
          </w:p>
          <w:bookmarkEnd w:id="15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Зулхарнаева Гулнар Шынгысовна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126</w:t>
            </w:r>
          </w:p>
          <w:bookmarkEnd w:id="15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Нурлыбек Несипбекович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127</w:t>
            </w:r>
          </w:p>
          <w:bookmarkEnd w:id="15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Нариман Тилегенович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128</w:t>
            </w:r>
          </w:p>
          <w:bookmarkEnd w:id="15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Нурдаулет Койшыгаринович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129</w:t>
            </w:r>
          </w:p>
          <w:bookmarkEnd w:id="15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Талгат Есетулы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130</w:t>
            </w:r>
          </w:p>
          <w:bookmarkEnd w:id="15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Шармаганбетов Алимжан Габбасович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131</w:t>
            </w:r>
          </w:p>
          <w:bookmarkEnd w:id="15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Дуйсенгали Серикович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132</w:t>
            </w:r>
          </w:p>
          <w:bookmarkEnd w:id="15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Карбозова Гулнур Тойшыбековна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133</w:t>
            </w:r>
          </w:p>
          <w:bookmarkEnd w:id="15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Ильяс Байжанович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134</w:t>
            </w:r>
          </w:p>
          <w:bookmarkEnd w:id="16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Гулим Галымжановна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135</w:t>
            </w:r>
          </w:p>
          <w:bookmarkEnd w:id="16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Сагдат Сайлаубекович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136</w:t>
            </w:r>
          </w:p>
          <w:bookmarkEnd w:id="16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Жомарт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137</w:t>
            </w:r>
          </w:p>
          <w:bookmarkEnd w:id="16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Досжанов Боранбай Камалиевич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138</w:t>
            </w:r>
          </w:p>
          <w:bookmarkEnd w:id="16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 Есенгельды Толепбергенович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139</w:t>
            </w:r>
          </w:p>
          <w:bookmarkEnd w:id="16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Елтай Султанович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140</w:t>
            </w:r>
          </w:p>
          <w:bookmarkEnd w:id="16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Дагманов Каркымбай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141</w:t>
            </w:r>
          </w:p>
          <w:bookmarkEnd w:id="16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Зейнолла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142</w:t>
            </w:r>
          </w:p>
          <w:bookmarkEnd w:id="16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Мукышева Канша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143</w:t>
            </w:r>
          </w:p>
          <w:bookmarkEnd w:id="16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Жубатканов Сарсенгали Аяпбергенович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144</w:t>
            </w:r>
          </w:p>
          <w:bookmarkEnd w:id="17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Амиржанов Дуйсенбек Амиргазинович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145</w:t>
            </w:r>
          </w:p>
          <w:bookmarkEnd w:id="17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Шамшиден Тилегенович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146</w:t>
            </w:r>
          </w:p>
          <w:bookmarkEnd w:id="17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Амиров Асылбек Сапабекович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147</w:t>
            </w:r>
          </w:p>
          <w:bookmarkEnd w:id="17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Кайрат Шакенович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148</w:t>
            </w:r>
          </w:p>
          <w:bookmarkEnd w:id="17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Танатар Габдуалиевич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149</w:t>
            </w:r>
          </w:p>
          <w:bookmarkEnd w:id="17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Акжол Султанович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150</w:t>
            </w:r>
          </w:p>
          <w:bookmarkEnd w:id="17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 Берик Турлугулович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151</w:t>
            </w:r>
          </w:p>
          <w:bookmarkEnd w:id="17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Бимагамбетов Муханбетжан</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152</w:t>
            </w:r>
          </w:p>
          <w:bookmarkEnd w:id="17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Айман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153</w:t>
            </w:r>
          </w:p>
          <w:bookmarkEnd w:id="17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Ауельбеков Еркин Тулегенович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154</w:t>
            </w:r>
          </w:p>
          <w:bookmarkEnd w:id="18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Руслан Жанбырбаевич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155</w:t>
            </w:r>
          </w:p>
          <w:bookmarkEnd w:id="18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Зейнел-Габден Кудайбергенович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156</w:t>
            </w:r>
          </w:p>
          <w:bookmarkEnd w:id="18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Байузаков Журынбек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157</w:t>
            </w:r>
          </w:p>
          <w:bookmarkEnd w:id="18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Аймаганбетов Тойман Шобданұлы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158</w:t>
            </w:r>
          </w:p>
          <w:bookmarkEnd w:id="18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Лекеров Кайынбай Бахытович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159</w:t>
            </w:r>
          </w:p>
          <w:bookmarkEnd w:id="18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Агатанов Кубек Байгабылович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160</w:t>
            </w:r>
          </w:p>
          <w:bookmarkEnd w:id="18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 Толеген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161</w:t>
            </w:r>
          </w:p>
          <w:bookmarkEnd w:id="18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Аскербекулы Ербол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162</w:t>
            </w:r>
          </w:p>
          <w:bookmarkEnd w:id="18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Козбак Айтуар Алдонгарович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163</w:t>
            </w:r>
          </w:p>
          <w:bookmarkEnd w:id="18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Тыныбаев Буркит Мырзагалиевич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164</w:t>
            </w:r>
          </w:p>
          <w:bookmarkEnd w:id="19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 Есбаевич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165</w:t>
            </w:r>
          </w:p>
          <w:bookmarkEnd w:id="19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Биргали Сапаргали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166</w:t>
            </w:r>
          </w:p>
          <w:bookmarkEnd w:id="19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Сарсенов Руслан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167</w:t>
            </w:r>
          </w:p>
          <w:bookmarkEnd w:id="19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Танатбаев Жумагали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168</w:t>
            </w:r>
          </w:p>
          <w:bookmarkEnd w:id="19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Ашим Шапашотұлы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169</w:t>
            </w:r>
          </w:p>
          <w:bookmarkEnd w:id="19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Мадияр Бейсенович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170</w:t>
            </w:r>
          </w:p>
          <w:bookmarkEnd w:id="19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Кемпиров Алмат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171</w:t>
            </w:r>
          </w:p>
          <w:bookmarkEnd w:id="19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172</w:t>
            </w:r>
          </w:p>
          <w:bookmarkEnd w:id="19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Турлугулов Ерлан Турлыгулулы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173</w:t>
            </w:r>
          </w:p>
          <w:bookmarkEnd w:id="19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Багдат Сабыржанович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174</w:t>
            </w:r>
          </w:p>
          <w:bookmarkEnd w:id="20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Таймас Жанпейсович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175</w:t>
            </w:r>
          </w:p>
          <w:bookmarkEnd w:id="20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Даулет Муратович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176</w:t>
            </w:r>
          </w:p>
          <w:bookmarkEnd w:id="20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Калмагамбетов Самат Едресович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177</w:t>
            </w:r>
          </w:p>
          <w:bookmarkEnd w:id="20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Ашімов Айбол Нариманұлы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178</w:t>
            </w:r>
          </w:p>
          <w:bookmarkEnd w:id="20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Утемис Исабаевич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179</w:t>
            </w:r>
          </w:p>
          <w:bookmarkEnd w:id="20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Кабылбек</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180</w:t>
            </w:r>
          </w:p>
          <w:bookmarkEnd w:id="20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Райымбеков Каскырбай Садуакасович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181</w:t>
            </w:r>
          </w:p>
          <w:bookmarkEnd w:id="20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Тажибаев Балагажы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182</w:t>
            </w:r>
          </w:p>
          <w:bookmarkEnd w:id="20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Руслан Иксанович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183</w:t>
            </w:r>
          </w:p>
          <w:bookmarkEnd w:id="20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Рашид Рахимбекович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184</w:t>
            </w:r>
          </w:p>
          <w:bookmarkEnd w:id="21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Нурлыбек Шаймарданович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185</w:t>
            </w:r>
          </w:p>
          <w:bookmarkEnd w:id="21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Фазли</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186</w:t>
            </w:r>
          </w:p>
          <w:bookmarkEnd w:id="21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Ходенов Абусагит Мухтарович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187</w:t>
            </w:r>
          </w:p>
          <w:bookmarkEnd w:id="21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Канат Омирбекович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188</w:t>
            </w:r>
          </w:p>
          <w:bookmarkEnd w:id="21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Абдильдин Батырхан Батталович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189</w:t>
            </w:r>
          </w:p>
          <w:bookmarkEnd w:id="21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Ерманова Бакыт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190</w:t>
            </w:r>
          </w:p>
          <w:bookmarkEnd w:id="21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Тайшин Даулет Кобекович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191</w:t>
            </w:r>
          </w:p>
          <w:bookmarkEnd w:id="21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Фазылхан Амирбекович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192</w:t>
            </w:r>
          </w:p>
          <w:bookmarkEnd w:id="21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Беккалиев Сулман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193</w:t>
            </w:r>
          </w:p>
          <w:bookmarkEnd w:id="21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Есенаманов Олжабай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194</w:t>
            </w:r>
          </w:p>
          <w:bookmarkEnd w:id="22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Тыным</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195</w:t>
            </w:r>
          </w:p>
          <w:bookmarkEnd w:id="22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Каримжан Алибекович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196</w:t>
            </w:r>
          </w:p>
          <w:bookmarkEnd w:id="22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Каргин Талгат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197</w:t>
            </w:r>
          </w:p>
          <w:bookmarkEnd w:id="22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Марат Нуртазаевич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198</w:t>
            </w:r>
          </w:p>
          <w:bookmarkEnd w:id="22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Шамгын Дукенбаевич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199</w:t>
            </w:r>
          </w:p>
          <w:bookmarkEnd w:id="22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Канат Жоламанұлы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200</w:t>
            </w:r>
          </w:p>
          <w:bookmarkEnd w:id="22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Жумашев Бауыржан Хасенович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201</w:t>
            </w:r>
          </w:p>
          <w:bookmarkEnd w:id="22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Габдулуахит Молдахметович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202</w:t>
            </w:r>
          </w:p>
          <w:bookmarkEnd w:id="22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Мади Балтабайұлы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203</w:t>
            </w:r>
          </w:p>
          <w:bookmarkEnd w:id="22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Терентьев Олег Богданович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204</w:t>
            </w:r>
          </w:p>
          <w:bookmarkEnd w:id="23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Байгабулов Байгоныс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205</w:t>
            </w:r>
          </w:p>
          <w:bookmarkEnd w:id="23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Тобылбаев Карбоз Жармаганбетович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206</w:t>
            </w:r>
          </w:p>
          <w:bookmarkEnd w:id="23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Абылова Алтын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207</w:t>
            </w:r>
          </w:p>
          <w:bookmarkEnd w:id="23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Темержанова Шолпан</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208</w:t>
            </w:r>
          </w:p>
          <w:bookmarkEnd w:id="23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Колшынбаев Акылбай Шайхинович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209</w:t>
            </w:r>
          </w:p>
          <w:bookmarkEnd w:id="23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210</w:t>
            </w:r>
          </w:p>
          <w:bookmarkEnd w:id="23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Койжигитов Кайратбек Танатович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211</w:t>
            </w:r>
          </w:p>
          <w:bookmarkEnd w:id="23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Жумабай Танатканович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212</w:t>
            </w:r>
          </w:p>
          <w:bookmarkEnd w:id="23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Ануаров Бахыт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213</w:t>
            </w:r>
          </w:p>
          <w:bookmarkEnd w:id="23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Жамитов Тыиштыкбай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214</w:t>
            </w:r>
          </w:p>
          <w:bookmarkEnd w:id="24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Кайыржан Кабылбекович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215</w:t>
            </w:r>
          </w:p>
          <w:bookmarkEnd w:id="24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Асхат Муратович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216</w:t>
            </w:r>
          </w:p>
          <w:bookmarkEnd w:id="24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Сандибек Шаймерденович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217</w:t>
            </w:r>
          </w:p>
          <w:bookmarkEnd w:id="24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Дуйсен Омирбекович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218</w:t>
            </w:r>
          </w:p>
          <w:bookmarkEnd w:id="24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Камбар</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219</w:t>
            </w:r>
          </w:p>
          <w:bookmarkEnd w:id="24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Сериккали Калиденович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220</w:t>
            </w:r>
          </w:p>
          <w:bookmarkEnd w:id="24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Шакыманов Бекболат Шоптибаевич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221</w:t>
            </w:r>
          </w:p>
          <w:bookmarkEnd w:id="24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Байгонысов Бексейт Бегайдарович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222</w:t>
            </w:r>
          </w:p>
          <w:bookmarkEnd w:id="24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Асхат Сейткалиевич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223</w:t>
            </w:r>
          </w:p>
          <w:bookmarkEnd w:id="24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Жанерке Утигеновна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224</w:t>
            </w:r>
          </w:p>
          <w:bookmarkEnd w:id="25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Бакибай Кайыржанович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225</w:t>
            </w:r>
          </w:p>
          <w:bookmarkEnd w:id="25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Беимбет Коргашович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226</w:t>
            </w:r>
          </w:p>
          <w:bookmarkEnd w:id="25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Латыпов Казыбай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227</w:t>
            </w:r>
          </w:p>
          <w:bookmarkEnd w:id="25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Базар Жумабаевич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228</w:t>
            </w:r>
          </w:p>
          <w:bookmarkEnd w:id="25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Сарсенбек Канашович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229</w:t>
            </w:r>
          </w:p>
          <w:bookmarkEnd w:id="25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Токкулов Кабдыжамит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6"/>
          <w:p>
            <w:pPr>
              <w:spacing w:after="20"/>
              <w:ind w:left="20"/>
              <w:jc w:val="both"/>
            </w:pPr>
            <w:r>
              <w:rPr>
                <w:rFonts w:ascii="Times New Roman"/>
                <w:b w:val="false"/>
                <w:i w:val="false"/>
                <w:color w:val="000000"/>
                <w:sz w:val="20"/>
              </w:rPr>
              <w:t>
230</w:t>
            </w:r>
          </w:p>
          <w:bookmarkEnd w:id="25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Жылгельды Зейнуллаулы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231</w:t>
            </w:r>
          </w:p>
          <w:bookmarkEnd w:id="25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Тургумбеков Балгабай Наушабаевич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232</w:t>
            </w:r>
          </w:p>
          <w:bookmarkEnd w:id="25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Ерлан Бакибаевич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233</w:t>
            </w:r>
          </w:p>
          <w:bookmarkEnd w:id="25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Мажиров Магзум Ахметович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234</w:t>
            </w:r>
          </w:p>
          <w:bookmarkEnd w:id="26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Аубакирова Сайлау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235</w:t>
            </w:r>
          </w:p>
          <w:bookmarkEnd w:id="26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Бауыржан Егинбаевич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236</w:t>
            </w:r>
          </w:p>
          <w:bookmarkEnd w:id="26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Алимсурин Кайрат Егинбаевич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237</w:t>
            </w:r>
          </w:p>
          <w:bookmarkEnd w:id="26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Шакманов Шоптыбай Турсынбекович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238</w:t>
            </w:r>
          </w:p>
          <w:bookmarkEnd w:id="26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Кылышбаев Ерназар.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239</w:t>
            </w:r>
          </w:p>
          <w:bookmarkEnd w:id="26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Досан Ауезханович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240</w:t>
            </w:r>
          </w:p>
          <w:bookmarkEnd w:id="26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Сакыпжамал Уристемовна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241</w:t>
            </w:r>
          </w:p>
          <w:bookmarkEnd w:id="26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 Бахытбек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242</w:t>
            </w:r>
          </w:p>
          <w:bookmarkEnd w:id="26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Досымхан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243</w:t>
            </w:r>
          </w:p>
          <w:bookmarkEnd w:id="26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Алибекова Бакытжан Ашыкбаевна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244</w:t>
            </w:r>
          </w:p>
          <w:bookmarkEnd w:id="27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Кайрат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245</w:t>
            </w:r>
          </w:p>
          <w:bookmarkEnd w:id="27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Атамбозова Амина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246</w:t>
            </w:r>
          </w:p>
          <w:bookmarkEnd w:id="27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Сауле Абакановна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247</w:t>
            </w:r>
          </w:p>
          <w:bookmarkEnd w:id="27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Кошекбаев Еркебулан Токмаганбетович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248</w:t>
            </w:r>
          </w:p>
          <w:bookmarkEnd w:id="27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Берик Токтасымович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249</w:t>
            </w:r>
          </w:p>
          <w:bookmarkEnd w:id="27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Абдыхалык Нурбек Мейрамович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250</w:t>
            </w:r>
          </w:p>
          <w:bookmarkEnd w:id="27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Есниязов Куанышбай Жанаевич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251</w:t>
            </w:r>
          </w:p>
          <w:bookmarkEnd w:id="27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Баймурза Актасович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252</w:t>
            </w:r>
          </w:p>
          <w:bookmarkEnd w:id="27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Асель Шалкарбаевна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253</w:t>
            </w:r>
          </w:p>
          <w:bookmarkEnd w:id="27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Койгельдин Аян Балгабекович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254</w:t>
            </w:r>
          </w:p>
          <w:bookmarkEnd w:id="28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Мылтыкбай Хамзинович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255</w:t>
            </w:r>
          </w:p>
          <w:bookmarkEnd w:id="28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Махмуд Хасенович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256</w:t>
            </w:r>
          </w:p>
          <w:bookmarkEnd w:id="28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Шагирова Марат Хамзинович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257</w:t>
            </w:r>
          </w:p>
          <w:bookmarkEnd w:id="28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Атаев Аманжол Абилкаирович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258</w:t>
            </w:r>
          </w:p>
          <w:bookmarkEnd w:id="28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Кобей Жумагалиевич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259</w:t>
            </w:r>
          </w:p>
          <w:bookmarkEnd w:id="28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Даулет Токтарович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260</w:t>
            </w:r>
          </w:p>
          <w:bookmarkEnd w:id="28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Багадат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261</w:t>
            </w:r>
          </w:p>
          <w:bookmarkEnd w:id="28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Кали Жаксылыкович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262</w:t>
            </w:r>
          </w:p>
          <w:bookmarkEnd w:id="28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Молдатаева Гаухар Жаппасовна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263</w:t>
            </w:r>
          </w:p>
          <w:bookmarkEnd w:id="28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Жумагалиева Жанна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264</w:t>
            </w:r>
          </w:p>
          <w:bookmarkEnd w:id="29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Бауыржан Абилкаирович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265</w:t>
            </w:r>
          </w:p>
          <w:bookmarkEnd w:id="29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Али Жаксылыкович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266</w:t>
            </w:r>
          </w:p>
          <w:bookmarkEnd w:id="29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 Бауыржан Мухтарович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267</w:t>
            </w:r>
          </w:p>
          <w:bookmarkEnd w:id="29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Тлеубаева Балапан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268</w:t>
            </w:r>
          </w:p>
          <w:bookmarkEnd w:id="29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Куралай Жагипаровна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269</w:t>
            </w:r>
          </w:p>
          <w:bookmarkEnd w:id="29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Махметова Томат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270</w:t>
            </w:r>
          </w:p>
          <w:bookmarkEnd w:id="29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Сабыржан Ахметович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271</w:t>
            </w:r>
          </w:p>
          <w:bookmarkEnd w:id="29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Кудайберген Хазреткалиевич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272</w:t>
            </w:r>
          </w:p>
          <w:bookmarkEnd w:id="29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Жанарбаев Отегали Абжамалович</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273</w:t>
            </w:r>
          </w:p>
          <w:bookmarkEnd w:id="299"/>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Кравец Оронтай Юсуповна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274</w:t>
            </w:r>
          </w:p>
          <w:bookmarkEnd w:id="300"/>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Жамал Максутовна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275</w:t>
            </w:r>
          </w:p>
          <w:bookmarkEnd w:id="301"/>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276</w:t>
            </w:r>
          </w:p>
          <w:bookmarkEnd w:id="302"/>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"Амангельды-Жолы"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277</w:t>
            </w:r>
          </w:p>
          <w:bookmarkEnd w:id="303"/>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Адыр kz"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278</w:t>
            </w:r>
          </w:p>
          <w:bookmarkEnd w:id="304"/>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Land"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279</w:t>
            </w:r>
          </w:p>
          <w:bookmarkEnd w:id="305"/>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"MAGNAT" Сауда үйі"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280</w:t>
            </w:r>
          </w:p>
          <w:bookmarkEnd w:id="306"/>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"Евразия-инвест"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281</w:t>
            </w:r>
          </w:p>
          <w:bookmarkEnd w:id="307"/>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ЖАРКОЛЬ" жауапкершілігі шектеулі серіктестігі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282</w:t>
            </w:r>
          </w:p>
          <w:bookmarkEnd w:id="308"/>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2015"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318" w:id="309"/>
    <w:p>
      <w:pPr>
        <w:spacing w:after="0"/>
        <w:ind w:left="0"/>
        <w:jc w:val="left"/>
      </w:pPr>
      <w:r>
        <w:rPr>
          <w:rFonts w:ascii="Times New Roman"/>
          <w:b/>
          <w:i w:val="false"/>
          <w:color w:val="000000"/>
        </w:rPr>
        <w:t xml:space="preserve"> Жайылым айналымдарының қолайлы схемалары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0"/>
          <w:p>
            <w:pPr>
              <w:spacing w:after="20"/>
              <w:ind w:left="20"/>
              <w:jc w:val="both"/>
            </w:pPr>
            <w:r>
              <w:rPr>
                <w:rFonts w:ascii="Times New Roman"/>
                <w:b w:val="false"/>
                <w:i w:val="false"/>
                <w:color w:val="000000"/>
                <w:sz w:val="20"/>
              </w:rPr>
              <w:t>
Жылдар</w:t>
            </w:r>
          </w:p>
          <w:bookmarkEnd w:id="310"/>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1"/>
          <w:p>
            <w:pPr>
              <w:spacing w:after="20"/>
              <w:ind w:left="20"/>
              <w:jc w:val="both"/>
            </w:pPr>
            <w:r>
              <w:rPr>
                <w:rFonts w:ascii="Times New Roman"/>
                <w:b w:val="false"/>
                <w:i w:val="false"/>
                <w:color w:val="000000"/>
                <w:sz w:val="20"/>
              </w:rPr>
              <w:t>
2018</w:t>
            </w:r>
          </w:p>
          <w:bookmarkEnd w:id="311"/>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2"/>
          <w:p>
            <w:pPr>
              <w:spacing w:after="20"/>
              <w:ind w:left="20"/>
              <w:jc w:val="both"/>
            </w:pPr>
            <w:r>
              <w:rPr>
                <w:rFonts w:ascii="Times New Roman"/>
                <w:b w:val="false"/>
                <w:i w:val="false"/>
                <w:color w:val="000000"/>
                <w:sz w:val="20"/>
              </w:rPr>
              <w:t>
2019</w:t>
            </w:r>
          </w:p>
          <w:bookmarkEnd w:id="312"/>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 3</w:t>
            </w:r>
          </w:p>
        </w:tc>
      </w:tr>
    </w:tbl>
    <w:bookmarkStart w:name="z322" w:id="313"/>
    <w:p>
      <w:pPr>
        <w:spacing w:after="0"/>
        <w:ind w:left="0"/>
        <w:jc w:val="both"/>
      </w:pPr>
      <w:r>
        <w:rPr>
          <w:rFonts w:ascii="Times New Roman"/>
          <w:b w:val="false"/>
          <w:i w:val="false"/>
          <w:color w:val="000000"/>
          <w:sz w:val="28"/>
        </w:rPr>
        <w:t>
      Ескертпе: 1, 2, 3, 4–жылына қашаларды пайдалану кезегі.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324" w:id="31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14"/>
    <w:bookmarkStart w:name="z325"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16"/>
    <w:p>
      <w:pPr>
        <w:spacing w:after="0"/>
        <w:ind w:left="0"/>
        <w:jc w:val="both"/>
      </w:pPr>
      <w:r>
        <w:rPr>
          <w:rFonts w:ascii="Times New Roman"/>
          <w:b w:val="false"/>
          <w:i w:val="false"/>
          <w:color w:val="000000"/>
          <w:sz w:val="28"/>
        </w:rPr>
        <w:t xml:space="preserve">
      Амангелді ауданында маусымдық жайылымдардың алаңы 1 868 977 гектар құрайды. Оның ішінде 589 765 гектар ауыл шаруашылығы мақсатындағы жер, 76 728 гектар елді мекендер жері, 1 087 202 гектар босалқы жер қорындағы жайылымдар, ерекше қорғалатын аймақтар жерінде 115 282 гектар. </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328" w:id="31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17"/>
    <w:bookmarkStart w:name="z329" w:id="318"/>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анықталады.</w:t>
      </w:r>
    </w:p>
    <w:bookmarkEnd w:id="318"/>
    <w:bookmarkStart w:name="z330" w:id="319"/>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319"/>
    <w:bookmarkStart w:name="z331"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66040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040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6692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929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35"/>
    <w:p>
      <w:pPr>
        <w:spacing w:after="0"/>
        <w:ind w:left="0"/>
        <w:jc w:val="both"/>
      </w:pPr>
      <w:r>
        <w:rPr>
          <w:rFonts w:ascii="Times New Roman"/>
          <w:b w:val="false"/>
          <w:i w:val="false"/>
          <w:color w:val="000000"/>
          <w:sz w:val="28"/>
        </w:rPr>
        <w:t>
      Шартты белгілер</w:t>
      </w:r>
    </w:p>
    <w:bookmarkEnd w:id="335"/>
    <w:bookmarkStart w:name="z347"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349" w:id="33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37"/>
    <w:bookmarkStart w:name="z350" w:id="338"/>
    <w:p>
      <w:pPr>
        <w:spacing w:after="0"/>
        <w:ind w:left="0"/>
        <w:jc w:val="both"/>
      </w:pPr>
      <w:r>
        <w:rPr>
          <w:rFonts w:ascii="Times New Roman"/>
          <w:b w:val="false"/>
          <w:i w:val="false"/>
          <w:color w:val="000000"/>
          <w:sz w:val="28"/>
        </w:rPr>
        <w:t>
      Амангелді ауданы аумағында жайылымдардың алаңы 1 868 977 гектарды құрайды. Оның ішінде ауыл шаруашылығы мақсатындағы жерлерде 589 765 гектар, елді мекен жерлерінде 76 728 гектар, ерекше қорғалатын табиғи аймақ 115282 гектар. Босалқы жер қорында 1 087 202 гектар, осыған байланысты Амангелді ауданындағы жайылымдары жоқ жеке және заңды тұлғалардың ауыл шаруашылығы мал басын орналастыру үшін қайта бөлу әрекетінін қажеті жоқ, себебі мал жайылымы үшін жайылымдық алқаптар жеткілікті.</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352" w:id="339"/>
    <w:p>
      <w:pPr>
        <w:spacing w:after="0"/>
        <w:ind w:left="0"/>
        <w:jc w:val="left"/>
      </w:pPr>
      <w:r>
        <w:rPr>
          <w:rFonts w:ascii="Times New Roman"/>
          <w:b/>
          <w:i w:val="false"/>
          <w:color w:val="000000"/>
        </w:rPr>
        <w:t xml:space="preserve"> Амангелді ауданының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9"/>
    <w:bookmarkStart w:name="z35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1"/>
    <w:p>
      <w:pPr>
        <w:spacing w:after="0"/>
        <w:ind w:left="0"/>
        <w:jc w:val="both"/>
      </w:pPr>
      <w:r>
        <w:rPr>
          <w:rFonts w:ascii="Times New Roman"/>
          <w:b w:val="false"/>
          <w:i w:val="false"/>
          <w:color w:val="000000"/>
          <w:sz w:val="28"/>
        </w:rPr>
        <w:t xml:space="preserve">
       </w:t>
      </w:r>
    </w:p>
    <w:bookmarkEnd w:id="341"/>
    <w:bookmarkStart w:name="z35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581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819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5438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438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400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0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ауданында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359" w:id="3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1616"/>
        <w:gridCol w:w="1134"/>
        <w:gridCol w:w="1134"/>
        <w:gridCol w:w="1134"/>
        <w:gridCol w:w="1134"/>
        <w:gridCol w:w="1134"/>
        <w:gridCol w:w="1134"/>
        <w:gridCol w:w="1134"/>
        <w:gridCol w:w="1134"/>
      </w:tblGrid>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6"/>
          <w:p>
            <w:pPr>
              <w:spacing w:after="20"/>
              <w:ind w:left="20"/>
              <w:jc w:val="both"/>
            </w:pPr>
            <w:r>
              <w:rPr>
                <w:rFonts w:ascii="Times New Roman"/>
                <w:b w:val="false"/>
                <w:i w:val="false"/>
                <w:color w:val="000000"/>
                <w:sz w:val="20"/>
              </w:rPr>
              <w:t>
№</w:t>
            </w:r>
          </w:p>
          <w:bookmarkEnd w:id="346"/>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1</w:t>
            </w:r>
          </w:p>
          <w:bookmarkEnd w:id="34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2</w:t>
            </w:r>
          </w:p>
          <w:bookmarkEnd w:id="34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3</w:t>
            </w:r>
          </w:p>
          <w:bookmarkEnd w:id="34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4</w:t>
            </w:r>
          </w:p>
          <w:bookmarkEnd w:id="35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5</w:t>
            </w:r>
          </w:p>
          <w:bookmarkEnd w:id="35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6</w:t>
            </w:r>
          </w:p>
          <w:bookmarkEnd w:id="35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7</w:t>
            </w:r>
          </w:p>
          <w:bookmarkEnd w:id="35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4"/>
          <w:p>
            <w:pPr>
              <w:spacing w:after="20"/>
              <w:ind w:left="20"/>
              <w:jc w:val="both"/>
            </w:pPr>
            <w:r>
              <w:rPr>
                <w:rFonts w:ascii="Times New Roman"/>
                <w:b w:val="false"/>
                <w:i w:val="false"/>
                <w:color w:val="000000"/>
                <w:sz w:val="20"/>
              </w:rPr>
              <w:t>
8</w:t>
            </w:r>
          </w:p>
          <w:bookmarkEnd w:id="35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9</w:t>
            </w:r>
          </w:p>
          <w:bookmarkEnd w:id="35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10</w:t>
            </w:r>
          </w:p>
          <w:bookmarkEnd w:id="35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11</w:t>
            </w:r>
          </w:p>
          <w:bookmarkEnd w:id="35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ауылдық округі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