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f763" w14:textId="5c5f7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2018 жылғы 28 қыркүйектегі № 1382 қаулысы. Қостанай облысының Әділет департаментінде 2018 жылғы 17 қазанда № 8063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2019 жылға арналған ұйымдар бөлінісінде пробация қызметінің есебінде тұрған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Скаредина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1382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2019 жылға арналған ұйымдар бөлінісінде пробация қызметінің есебінде тұрған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әкімдігінің "Железорудная ЖЭК"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"Рудныйсоколовстрой"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