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f863" w14:textId="928f8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қаласында жер салығының базалық мөлшерлемелерін түзету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2018 жылғы 30 қарашадағы № 306 шешімі. Қостанай облысының Әділет департаментінде 2018 жылғы 30 қарашада № 8144 болып тіркелді. Күші жойылды - Қостанай облысы Қостанай қаласы мәслихатының 2026 жылғы 5 қаңтардағы № 214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мәслихатының 05.01.2026 </w:t>
      </w:r>
      <w:r>
        <w:rPr>
          <w:rFonts w:ascii="Times New Roman"/>
          <w:b w:val="false"/>
          <w:i w:val="false"/>
          <w:color w:val="ff0000"/>
          <w:sz w:val="28"/>
        </w:rPr>
        <w:t>№ 214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Кодекс) сәйкес және Қостанай қаласының жерлерін аймақтарға бөлу схемасы негізінде Қостанай қалалық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Қостанай қаласы мәслихатының 21.11.2023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қаласында жер салығының базалық мөлшерлемелерін түзету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тармақтың ережесі Кодекстің </w:t>
      </w:r>
      <w:r>
        <w:rPr>
          <w:rFonts w:ascii="Times New Roman"/>
          <w:b w:val="false"/>
          <w:i w:val="false"/>
          <w:color w:val="000000"/>
          <w:sz w:val="28"/>
        </w:rPr>
        <w:t>509-бабында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учаскелеріне қолданылмайды.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Қостанай қаласы мәслихатының 21.11.2023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Қостанай қалалық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Сандыбеков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"Қостанай қаласы әкімдігінің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Аманов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30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306 шешіміне қосымша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қаласында жер салығының базалық мөлшерлемелерін түзету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Қостанай облысы Қостанай қаласы мәслихатының 21.11.2023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мөлшерлемелерін арттыру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