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3a8c" w14:textId="5fc3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құрылыс бөлімі"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2018 жылғы 16 мамырдағы № 1260 қаулысы. Қостанай облысының Әділет департаментінде 2018 жылғы 8 маусымда № 7827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мекемесінiң коммуналдық, инженерлік, электрлік және басқа желілер мен жүйелерді төсеу және пайдалану мақсатында, "Қостанай қаласы, "Юбилейный" шағын ауданы Ұлттық мәдени орталығына инженерлік коммуникациялардың құрылысы" объектісі бойынша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құрылыс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әкімдігінің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алғашкы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