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92a0" w14:textId="93f9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16 мамырдағы № 1254 қаулысы. Қостанай облысының Әділет департаментінде 2018 жылғы 6 маусымда № 7816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мекемесінiң коммуналдық, инженерлік, электрлік және басқа желілер мен жүйелерді төсеу және пайдалану мақсатында, "Қостанай қаласы индустриалдық аймағына 3-сатыдағы темір жол кірме жолдардың құрылысы" объектісі бойынша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