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aa160d" w14:textId="baa160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2017 жылғы 8 желтоқсандағы № 213 "Қостанай облысының 2018-2020 жылдарға арналған облыстық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мәслихатының 2018 жылғы 21 қарашадағы № 337 шешімі. Қостанай облысының Әділет департаментінде 2018 жылғы 23 қарашада № 8120 болып тіркелді. Мерзімі өткендіктен қолданыс тоқтатылды</w:t>
      </w:r>
    </w:p>
    <w:p>
      <w:pPr>
        <w:spacing w:after="0"/>
        <w:ind w:left="0"/>
        <w:jc w:val="both"/>
      </w:pPr>
      <w:bookmarkStart w:name="z4" w:id="0"/>
      <w:r>
        <w:rPr>
          <w:rFonts w:ascii="Times New Roman"/>
          <w:b w:val="false"/>
          <w:i w:val="false"/>
          <w:color w:val="000000"/>
          <w:sz w:val="28"/>
        </w:rPr>
        <w:t xml:space="preserve">
      2008 жылғы 4 желтоқсандағы Қазақстан Республикасы Бюджет кодексінің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108-баптарына</w:t>
      </w:r>
      <w:r>
        <w:rPr>
          <w:rFonts w:ascii="Times New Roman"/>
          <w:b w:val="false"/>
          <w:i w:val="false"/>
          <w:color w:val="000000"/>
          <w:sz w:val="28"/>
        </w:rPr>
        <w:t xml:space="preserve">, "Қазақстан Республикасындағы жергiлiктi мемлекеттік басқару және өзiн-өзi басқару туралы" 2001 жылғы 23 қаңтардағы Қазақстан Республикасы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 тармақшасына сәйкес Қостанай облыстық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Қостанай облыстық мәслихатының 2017 жылғы 8 желтоқсандағы </w:t>
      </w:r>
      <w:r>
        <w:rPr>
          <w:rFonts w:ascii="Times New Roman"/>
          <w:b w:val="false"/>
          <w:i w:val="false"/>
          <w:color w:val="000000"/>
          <w:sz w:val="28"/>
        </w:rPr>
        <w:t>№ 213</w:t>
      </w:r>
      <w:r>
        <w:rPr>
          <w:rFonts w:ascii="Times New Roman"/>
          <w:b w:val="false"/>
          <w:i w:val="false"/>
          <w:color w:val="000000"/>
          <w:sz w:val="28"/>
        </w:rPr>
        <w:t xml:space="preserve"> "Қостанай облысының 2018-2020 жылдарға арналған облыстық бюджеті туралы" шешіміне (Нормативтік құқықтық актілерді мемлекеттік тіркеу тізілімінде № 7386 болып тіркелген, 2017 жылғы 26 желтоқсанда Қазақстан Республикасы нормативтік құқықтық актілерінің эталондық бақылау банкінде жарияланған)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7" w:id="2"/>
    <w:p>
      <w:pPr>
        <w:spacing w:after="0"/>
        <w:ind w:left="0"/>
        <w:jc w:val="both"/>
      </w:pPr>
      <w:r>
        <w:rPr>
          <w:rFonts w:ascii="Times New Roman"/>
          <w:b w:val="false"/>
          <w:i w:val="false"/>
          <w:color w:val="000000"/>
          <w:sz w:val="28"/>
        </w:rPr>
        <w:t xml:space="preserve">
      "1. Қостанай облысының 2018-2020 жылдарға арналған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2018 жылға келесі көлемдерде бекітілсін:</w:t>
      </w:r>
    </w:p>
    <w:bookmarkEnd w:id="2"/>
    <w:bookmarkStart w:name="z8" w:id="3"/>
    <w:p>
      <w:pPr>
        <w:spacing w:after="0"/>
        <w:ind w:left="0"/>
        <w:jc w:val="both"/>
      </w:pPr>
      <w:r>
        <w:rPr>
          <w:rFonts w:ascii="Times New Roman"/>
          <w:b w:val="false"/>
          <w:i w:val="false"/>
          <w:color w:val="000000"/>
          <w:sz w:val="28"/>
        </w:rPr>
        <w:t>
      1) кірістер – 171 380 161,9 мың теңге, оның iшiнде:</w:t>
      </w:r>
    </w:p>
    <w:bookmarkEnd w:id="3"/>
    <w:bookmarkStart w:name="z9" w:id="4"/>
    <w:p>
      <w:pPr>
        <w:spacing w:after="0"/>
        <w:ind w:left="0"/>
        <w:jc w:val="both"/>
      </w:pPr>
      <w:r>
        <w:rPr>
          <w:rFonts w:ascii="Times New Roman"/>
          <w:b w:val="false"/>
          <w:i w:val="false"/>
          <w:color w:val="000000"/>
          <w:sz w:val="28"/>
        </w:rPr>
        <w:t>
      салықтық түсімдер бойынша – 4 518 020,7 мың теңге;</w:t>
      </w:r>
    </w:p>
    <w:bookmarkEnd w:id="4"/>
    <w:bookmarkStart w:name="z10" w:id="5"/>
    <w:p>
      <w:pPr>
        <w:spacing w:after="0"/>
        <w:ind w:left="0"/>
        <w:jc w:val="both"/>
      </w:pPr>
      <w:r>
        <w:rPr>
          <w:rFonts w:ascii="Times New Roman"/>
          <w:b w:val="false"/>
          <w:i w:val="false"/>
          <w:color w:val="000000"/>
          <w:sz w:val="28"/>
        </w:rPr>
        <w:t>
      салықтық емес түсімдер бойынша – 1 523 670,1 мың теңге;</w:t>
      </w:r>
    </w:p>
    <w:bookmarkEnd w:id="5"/>
    <w:bookmarkStart w:name="z11" w:id="6"/>
    <w:p>
      <w:pPr>
        <w:spacing w:after="0"/>
        <w:ind w:left="0"/>
        <w:jc w:val="both"/>
      </w:pPr>
      <w:r>
        <w:rPr>
          <w:rFonts w:ascii="Times New Roman"/>
          <w:b w:val="false"/>
          <w:i w:val="false"/>
          <w:color w:val="000000"/>
          <w:sz w:val="28"/>
        </w:rPr>
        <w:t>
      негiзгi капиталды сатудан түсетiн түсiмдер бойынша – 14 408,0 мың теңге;</w:t>
      </w:r>
    </w:p>
    <w:bookmarkEnd w:id="6"/>
    <w:bookmarkStart w:name="z12" w:id="7"/>
    <w:p>
      <w:pPr>
        <w:spacing w:after="0"/>
        <w:ind w:left="0"/>
        <w:jc w:val="both"/>
      </w:pPr>
      <w:r>
        <w:rPr>
          <w:rFonts w:ascii="Times New Roman"/>
          <w:b w:val="false"/>
          <w:i w:val="false"/>
          <w:color w:val="000000"/>
          <w:sz w:val="28"/>
        </w:rPr>
        <w:t>
      трансферттер түсімі бойынша – 165 324 063,1 мың теңге;</w:t>
      </w:r>
    </w:p>
    <w:bookmarkEnd w:id="7"/>
    <w:bookmarkStart w:name="z13" w:id="8"/>
    <w:p>
      <w:pPr>
        <w:spacing w:after="0"/>
        <w:ind w:left="0"/>
        <w:jc w:val="both"/>
      </w:pPr>
      <w:r>
        <w:rPr>
          <w:rFonts w:ascii="Times New Roman"/>
          <w:b w:val="false"/>
          <w:i w:val="false"/>
          <w:color w:val="000000"/>
          <w:sz w:val="28"/>
        </w:rPr>
        <w:t>
      2) шығындар – 173 769 671,2 мың теңге;</w:t>
      </w:r>
    </w:p>
    <w:bookmarkEnd w:id="8"/>
    <w:bookmarkStart w:name="z14" w:id="9"/>
    <w:p>
      <w:pPr>
        <w:spacing w:after="0"/>
        <w:ind w:left="0"/>
        <w:jc w:val="both"/>
      </w:pPr>
      <w:r>
        <w:rPr>
          <w:rFonts w:ascii="Times New Roman"/>
          <w:b w:val="false"/>
          <w:i w:val="false"/>
          <w:color w:val="000000"/>
          <w:sz w:val="28"/>
        </w:rPr>
        <w:t>
      3) таза бюджеттiк кредиттеу – 11 317 287,7 мың теңге, оның iшiнде:</w:t>
      </w:r>
    </w:p>
    <w:bookmarkEnd w:id="9"/>
    <w:bookmarkStart w:name="z15" w:id="10"/>
    <w:p>
      <w:pPr>
        <w:spacing w:after="0"/>
        <w:ind w:left="0"/>
        <w:jc w:val="both"/>
      </w:pPr>
      <w:r>
        <w:rPr>
          <w:rFonts w:ascii="Times New Roman"/>
          <w:b w:val="false"/>
          <w:i w:val="false"/>
          <w:color w:val="000000"/>
          <w:sz w:val="28"/>
        </w:rPr>
        <w:t>
      бюджеттік кредиттер – 15 720 367,1 мың теңге;</w:t>
      </w:r>
    </w:p>
    <w:bookmarkEnd w:id="10"/>
    <w:bookmarkStart w:name="z16" w:id="11"/>
    <w:p>
      <w:pPr>
        <w:spacing w:after="0"/>
        <w:ind w:left="0"/>
        <w:jc w:val="both"/>
      </w:pPr>
      <w:r>
        <w:rPr>
          <w:rFonts w:ascii="Times New Roman"/>
          <w:b w:val="false"/>
          <w:i w:val="false"/>
          <w:color w:val="000000"/>
          <w:sz w:val="28"/>
        </w:rPr>
        <w:t>
      бюджеттiк кредиттердi өтеу – 4 403 079,4 мың теңге;</w:t>
      </w:r>
    </w:p>
    <w:bookmarkEnd w:id="11"/>
    <w:bookmarkStart w:name="z17" w:id="12"/>
    <w:p>
      <w:pPr>
        <w:spacing w:after="0"/>
        <w:ind w:left="0"/>
        <w:jc w:val="both"/>
      </w:pPr>
      <w:r>
        <w:rPr>
          <w:rFonts w:ascii="Times New Roman"/>
          <w:b w:val="false"/>
          <w:i w:val="false"/>
          <w:color w:val="000000"/>
          <w:sz w:val="28"/>
        </w:rPr>
        <w:t>
      4) қаржы активтерімен операциялар бойынша сальдо – 21 560,0 мың теңге, оның iшiнде қаржы активтерiн сатып алу – 21 560,0 мың теңге;</w:t>
      </w:r>
    </w:p>
    <w:bookmarkEnd w:id="12"/>
    <w:bookmarkStart w:name="z18" w:id="13"/>
    <w:p>
      <w:pPr>
        <w:spacing w:after="0"/>
        <w:ind w:left="0"/>
        <w:jc w:val="both"/>
      </w:pPr>
      <w:r>
        <w:rPr>
          <w:rFonts w:ascii="Times New Roman"/>
          <w:b w:val="false"/>
          <w:i w:val="false"/>
          <w:color w:val="000000"/>
          <w:sz w:val="28"/>
        </w:rPr>
        <w:t>
      5) бюджет тапшылығы (профициті) – - 13 728 357,0 мың теңге;</w:t>
      </w:r>
    </w:p>
    <w:bookmarkEnd w:id="13"/>
    <w:bookmarkStart w:name="z19" w:id="14"/>
    <w:p>
      <w:pPr>
        <w:spacing w:after="0"/>
        <w:ind w:left="0"/>
        <w:jc w:val="both"/>
      </w:pPr>
      <w:r>
        <w:rPr>
          <w:rFonts w:ascii="Times New Roman"/>
          <w:b w:val="false"/>
          <w:i w:val="false"/>
          <w:color w:val="000000"/>
          <w:sz w:val="28"/>
        </w:rPr>
        <w:t>
      6) бюджет тапшылығын қаржыландыру (профицитін пайдалану) – 13 728 357,0 мың теңге.";</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жаңа редакцияда жазылсын:</w:t>
      </w:r>
    </w:p>
    <w:bookmarkStart w:name="z21" w:id="15"/>
    <w:p>
      <w:pPr>
        <w:spacing w:after="0"/>
        <w:ind w:left="0"/>
        <w:jc w:val="both"/>
      </w:pPr>
      <w:r>
        <w:rPr>
          <w:rFonts w:ascii="Times New Roman"/>
          <w:b w:val="false"/>
          <w:i w:val="false"/>
          <w:color w:val="000000"/>
          <w:sz w:val="28"/>
        </w:rPr>
        <w:t>
      "11. 2018 жылғы 31 желтоқсанға Қостанай облысы жергілікті атқарушы органының борыш лимиті 41 907 906,0 мың теңге мөлшерінде белгіленсін.";</w:t>
      </w:r>
    </w:p>
    <w:bookmarkEnd w:id="15"/>
    <w:bookmarkStart w:name="z22" w:id="16"/>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3-қосымшаларына</w:t>
      </w:r>
      <w:r>
        <w:rPr>
          <w:rFonts w:ascii="Times New Roman"/>
          <w:b w:val="false"/>
          <w:i w:val="false"/>
          <w:color w:val="000000"/>
          <w:sz w:val="28"/>
        </w:rPr>
        <w:t xml:space="preserve"> сәйкес жаңа редакцияда жазылсын.</w:t>
      </w:r>
    </w:p>
    <w:bookmarkEnd w:id="16"/>
    <w:bookmarkStart w:name="z23" w:id="17"/>
    <w:p>
      <w:pPr>
        <w:spacing w:after="0"/>
        <w:ind w:left="0"/>
        <w:jc w:val="both"/>
      </w:pPr>
      <w:r>
        <w:rPr>
          <w:rFonts w:ascii="Times New Roman"/>
          <w:b w:val="false"/>
          <w:i w:val="false"/>
          <w:color w:val="000000"/>
          <w:sz w:val="28"/>
        </w:rPr>
        <w:t>
      2. Осы шешім 2018 жылғы 1 қаңтардан бастап қолданысқа енгізіледі.</w:t>
      </w:r>
    </w:p>
    <w:bookmarkEnd w:id="1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 Қостанай облыстық 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Ещанов</w:t>
            </w:r>
            <w:r>
              <w:rPr>
                <w:rFonts w:ascii="Times New Roman"/>
                <w:b w:val="false"/>
                <w:i w:val="false"/>
                <w:color w:val="000000"/>
                <w:sz w:val="20"/>
              </w:rPr>
              <w:t>
</w:t>
            </w:r>
          </w:p>
        </w:tc>
      </w:tr>
    </w:tbl>
    <w:bookmarkStart w:name="z25" w:id="18"/>
    <w:p>
      <w:pPr>
        <w:spacing w:after="0"/>
        <w:ind w:left="0"/>
        <w:jc w:val="both"/>
      </w:pPr>
      <w:r>
        <w:rPr>
          <w:rFonts w:ascii="Times New Roman"/>
          <w:b w:val="false"/>
          <w:i w:val="false"/>
          <w:color w:val="000000"/>
          <w:sz w:val="28"/>
        </w:rPr>
        <w:t>
      "КЕЛІСІЛДІ"</w:t>
      </w:r>
    </w:p>
    <w:bookmarkEnd w:id="18"/>
    <w:bookmarkStart w:name="z26" w:id="19"/>
    <w:p>
      <w:pPr>
        <w:spacing w:after="0"/>
        <w:ind w:left="0"/>
        <w:jc w:val="both"/>
      </w:pPr>
      <w:r>
        <w:rPr>
          <w:rFonts w:ascii="Times New Roman"/>
          <w:b w:val="false"/>
          <w:i w:val="false"/>
          <w:color w:val="000000"/>
          <w:sz w:val="28"/>
        </w:rPr>
        <w:t>
      "Қостанай облысы әкімдігінің</w:t>
      </w:r>
    </w:p>
    <w:bookmarkEnd w:id="19"/>
    <w:bookmarkStart w:name="z27" w:id="20"/>
    <w:p>
      <w:pPr>
        <w:spacing w:after="0"/>
        <w:ind w:left="0"/>
        <w:jc w:val="both"/>
      </w:pPr>
      <w:r>
        <w:rPr>
          <w:rFonts w:ascii="Times New Roman"/>
          <w:b w:val="false"/>
          <w:i w:val="false"/>
          <w:color w:val="000000"/>
          <w:sz w:val="28"/>
        </w:rPr>
        <w:t>
      экономика және бюджеттік</w:t>
      </w:r>
    </w:p>
    <w:bookmarkEnd w:id="20"/>
    <w:bookmarkStart w:name="z28" w:id="21"/>
    <w:p>
      <w:pPr>
        <w:spacing w:after="0"/>
        <w:ind w:left="0"/>
        <w:jc w:val="both"/>
      </w:pPr>
      <w:r>
        <w:rPr>
          <w:rFonts w:ascii="Times New Roman"/>
          <w:b w:val="false"/>
          <w:i w:val="false"/>
          <w:color w:val="000000"/>
          <w:sz w:val="28"/>
        </w:rPr>
        <w:t>
      жоспарлау басқармасы"</w:t>
      </w:r>
    </w:p>
    <w:bookmarkEnd w:id="21"/>
    <w:bookmarkStart w:name="z29" w:id="22"/>
    <w:p>
      <w:pPr>
        <w:spacing w:after="0"/>
        <w:ind w:left="0"/>
        <w:jc w:val="both"/>
      </w:pPr>
      <w:r>
        <w:rPr>
          <w:rFonts w:ascii="Times New Roman"/>
          <w:b w:val="false"/>
          <w:i w:val="false"/>
          <w:color w:val="000000"/>
          <w:sz w:val="28"/>
        </w:rPr>
        <w:t>
      мемлекеттік мекемесі</w:t>
      </w:r>
    </w:p>
    <w:bookmarkEnd w:id="22"/>
    <w:bookmarkStart w:name="z30" w:id="23"/>
    <w:p>
      <w:pPr>
        <w:spacing w:after="0"/>
        <w:ind w:left="0"/>
        <w:jc w:val="both"/>
      </w:pPr>
      <w:r>
        <w:rPr>
          <w:rFonts w:ascii="Times New Roman"/>
          <w:b w:val="false"/>
          <w:i w:val="false"/>
          <w:color w:val="000000"/>
          <w:sz w:val="28"/>
        </w:rPr>
        <w:t>
      басшысының міндетін атқарушы</w:t>
      </w:r>
    </w:p>
    <w:bookmarkEnd w:id="23"/>
    <w:bookmarkStart w:name="z31" w:id="24"/>
    <w:p>
      <w:pPr>
        <w:spacing w:after="0"/>
        <w:ind w:left="0"/>
        <w:jc w:val="both"/>
      </w:pPr>
      <w:r>
        <w:rPr>
          <w:rFonts w:ascii="Times New Roman"/>
          <w:b w:val="false"/>
          <w:i w:val="false"/>
          <w:color w:val="000000"/>
          <w:sz w:val="28"/>
        </w:rPr>
        <w:t>
      _________________ А. Бекбаева</w:t>
      </w:r>
    </w:p>
    <w:bookmarkEnd w:id="24"/>
    <w:bookmarkStart w:name="z32" w:id="25"/>
    <w:p>
      <w:pPr>
        <w:spacing w:after="0"/>
        <w:ind w:left="0"/>
        <w:jc w:val="both"/>
      </w:pPr>
      <w:r>
        <w:rPr>
          <w:rFonts w:ascii="Times New Roman"/>
          <w:b w:val="false"/>
          <w:i w:val="false"/>
          <w:color w:val="000000"/>
          <w:sz w:val="28"/>
        </w:rPr>
        <w:t>
      2018 жылғы "21" қараша</w:t>
      </w:r>
    </w:p>
    <w:bookmarkEnd w:id="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2018 жылғы 21 қарашадағы</w:t>
            </w:r>
            <w:r>
              <w:br/>
            </w:r>
            <w:r>
              <w:rPr>
                <w:rFonts w:ascii="Times New Roman"/>
                <w:b w:val="false"/>
                <w:i w:val="false"/>
                <w:color w:val="000000"/>
                <w:sz w:val="20"/>
              </w:rPr>
              <w:t>№ 337 шешіміне</w:t>
            </w:r>
            <w:r>
              <w:br/>
            </w:r>
            <w:r>
              <w:rPr>
                <w:rFonts w:ascii="Times New Roman"/>
                <w:b w:val="false"/>
                <w:i w:val="false"/>
                <w:color w:val="000000"/>
                <w:sz w:val="20"/>
              </w:rPr>
              <w:t>1-қосымша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2017 жылғы 8 желтоқсандағы</w:t>
            </w:r>
            <w:r>
              <w:br/>
            </w:r>
            <w:r>
              <w:rPr>
                <w:rFonts w:ascii="Times New Roman"/>
                <w:b w:val="false"/>
                <w:i w:val="false"/>
                <w:color w:val="000000"/>
                <w:sz w:val="20"/>
              </w:rPr>
              <w:t>№ 213 шешіміне</w:t>
            </w:r>
            <w:r>
              <w:br/>
            </w:r>
            <w:r>
              <w:rPr>
                <w:rFonts w:ascii="Times New Roman"/>
                <w:b w:val="false"/>
                <w:i w:val="false"/>
                <w:color w:val="000000"/>
                <w:sz w:val="20"/>
              </w:rPr>
              <w:t>1-қосымша</w:t>
            </w:r>
          </w:p>
        </w:tc>
      </w:tr>
    </w:tbl>
    <w:bookmarkStart w:name="z35" w:id="26"/>
    <w:p>
      <w:pPr>
        <w:spacing w:after="0"/>
        <w:ind w:left="0"/>
        <w:jc w:val="left"/>
      </w:pPr>
      <w:r>
        <w:rPr>
          <w:rFonts w:ascii="Times New Roman"/>
          <w:b/>
          <w:i w:val="false"/>
          <w:color w:val="000000"/>
        </w:rPr>
        <w:t xml:space="preserve"> Қостанай облысының 2018 жылға арналған облыстық бюджеті</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171380161,9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4518020,7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4518020,7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4516605,7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1523670,1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152449,8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35901,4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берілген кредиттер бойынша сыйақылар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35450,4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712734,1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712734,1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658440,5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658440,5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165324063,1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16637888,1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16637888,1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148686175,0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148686175,0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кiшi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173769671,2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3142284,4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1729173,9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1460688,3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әкімінің қызметін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1034215,7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96060,1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116570,5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әкімдерін сайлауды қамтамасыз ету және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216960,6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тексеру комиссиясының қызметін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210800,4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376955,0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344735,0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173327,0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алуды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159217,4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159217,4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146520,3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876938,1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72841,5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23376,7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43344,8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804096,6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804096,6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156624,0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облыс ауқымдағы аумақтық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ауқымындағы азаматтық қорғаныстың іс-шаралары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9284130,9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9284130,9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9168789,9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тәртіптті және қауіпсіздікті сақтауды қамтамасыз ету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6775445,2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2228637,7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тұратын жері және құжаттары жоқ адамдарды орналастыру қызметтері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Әкімшілік тәртіппен тұтқындалған адамдарды ұстауды ұйымдастыру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жануарларды ұстауды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объектілерін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18452467,2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5750104,1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4203591,2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1551034,8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725231,4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тілдік курстар өтілінен өткен мұғалімдерге үстемақы төлеу үшін және оқу кезеңінде негізгі қызметкерді алмастырғаны үшін мұғалімдерге үстемақы төлеу үшін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жаңартылған білім беру мазмұны бойынша бастауыш, негізгі және жалпы орта білімнің оқу бағдарламаларын іске асыратын білім беру ұйымдарының мұғалімдеріне қосымша ақы төлеуге және жергілікті бюджеттердің қаражаты есебінен шығыстардың осы бағыт бойынша төленген сомаларын өтеуге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1669842,0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ұлттық біліктілік тестінен өткен және бастауыш, негізгі және жалпы орта білімнің білім беру бағдарламаларын іске асыратын мұғалімдерге педагогикалық шеберлік біліктілігі үшін қосымша ақы төлеуге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185817,0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689529,0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689529,0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856983,9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бастауыш, негізгі орта және жалпы орта білім беру объектілерін салуға және реконструкциялауға берілетін нысаналы даму трансферттерi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856983,9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7086780,8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311917,5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311917,5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6764452,9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6764452,9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1051697,6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1040605,6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кадрлардың біліктілігін арттыру, даярлау және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1040605,6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66029,2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45053,5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45053,5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20975,7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20975,7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4497855,5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4497855,5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209248,2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мекемелерінде білім беру жүйесін ақпараттандыру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22962,7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 мектеп олимпиадаларын, мектептен тыс іс-шараларды және конкурстар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204161,8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232845,0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47255,8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784888,3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2878998,7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5279860,3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571572,8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571572,8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307771,8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149082,0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кепілдендірілген көлемін қосымша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1091074,0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1091074,0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1091074,0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көрсетілетін көмекті қоспағанда ауылдық денсаулық сақтау субъектілерінің амбулаториялық-емханалық қызметтерді және медициналық қызметтерді көрсетуі және Сall-орталықтардың қызмет көрсетуі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3530848,5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3530848,5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167260,7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ЖИТС-тің алдын алу және оған қарсы күрес жөніндегі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138280,0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денсаулық сақтау органдарының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3173654,8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5634632,7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3807034,9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2780475,6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747015,8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1143793,7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 орталықтарында қарттарға, мүгедектерге, оның ішінде мүгедек балаларға арнаулы әлеуметтік қызметтер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152053,5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311017,6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мемлекеттік атаулы әлеуметтік көмек төлеуге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329703,0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Халықты жұмыспен қамту орталықтарына әлеуметтік жұмыс жөніндегі консультанттар мен ассистенттерді енгізуге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923799,3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874346,3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қамтамасыз ету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392879,0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392879,0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Мүгедектерге әлеуметтік қолдау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391114,0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мүгедектерді жұмысқа орналастыру үшін арнайы жұмыс орындарын құруға жұмыс берушінің шығындарын субсидиялауға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1434718,8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1347647,1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160486,5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еңбек нарығын дамытуға бағытталған, ағымдағы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нәтижелі жұмыспен қамтуды және жаппай кәсіпкерлікті дамыту бағдарламасы шеңберінде, еңбек нарығын дамытуға бағытталған, іс-шараларын іске асыруға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532366,0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асыруға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209625,0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үкіметтік емес ұйымдарда мемлекеттік әлеуметтік тапсырысты орналастыруға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328002,7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еңбек инспекциясы бойынша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23007378,2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8811688,2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8811688,2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коммуналдық тұрғын үй қорының тұрғын үйін салуға және (немесе) реконструкциялауға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1520210,9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инженерлік-коммуникациялық инфрақұрылымды дамытуға және (немесе) жайластыруға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7291477,3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14195690,0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14195690,0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энергетика және тұрғын үй-коммуналдық шаруашылық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250697,7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газдандыру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2544076,3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сумен жабдықтау және су бұру жүйелерін дамытуға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1056627,2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елді мекендерді сумен жабдықтау және су бұру жүйелерін дамытуға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8325308,3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951654,0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Жергiлiктi бюджеттерден берiлетiн ағымдағы нысаналы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851203,4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212875,1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10035443,7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2748139,1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2748139,1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307597,3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706006,1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1047879,0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510989,7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5826006,5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5241858,6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70839,1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4705712,0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387678,5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584147,9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584147,9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1257122,9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311087,7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кітапханалардың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311087,7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381206,3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381206,3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тілдерді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87624,5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42706,5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ақпараттандыру, мемлекеттік қызметтер көрсету және архивтер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477204,4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ақпараттандыру, мемлекеттік қызметтер көрсету, архив ісін басқару жөніндегі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340467,0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74765,4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кәсiпкерлiк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195977,5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жастар саясаты мәселелерi жөніндегі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73252,5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жастар саясатын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28750,9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44010,6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704844,7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673154,7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673154,7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жылу-энергетикалық жүйесін дамытуға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352276,6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шаруашылық-ауыз сумен жабдықтау үшін жерасты суларына іздестіру-барлау жұмыстарын ұйымдастыру және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320878,1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25292336,6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22568563,0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347991,5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87946,2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сақтау пунктына ветеринариялық препараттарды тасымалдау бойынша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220868,2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және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22220571,5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1198062,1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(улы химикаттарды) залалсыздандыру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тәжірибені тарату және енгізу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 өндіруді субсидиялау арқылы өсімдік шаруашылығы өнімінің шығымдылығы мен сапасын арттыруды және көктемгі егіс пен егін жинау жұмыстарын жүргізуге қажетті жанар-жағармай материалдары мен басқа да тауар-материалдық құндылықтардың құнын арзандатуды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1138707,7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4249629,5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Тұқымдық және көшет отырғызылатын материалдың сорттық және себу сапаларын анықтау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134179,6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1548127,0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3450542,0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мал шаруашылығын дамытуды, мал шаруашылығы өнімдерінің өнімділігі мен сапасын арттыруды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6049666,0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Агроөнеркәсіптік кешен саласындағы дайындаушы ұйымдарға есептелген қосылған құн салығы шегінде бюджетке төленген қосылған құн салығының сомасын субсидиялау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373632,0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1410385,0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алуға кредит беру, сондай-ақ лизинг кезінде сыйақы мөлшерлемесін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1965395,0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559734,8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бағадарламасы шеңберінде микрокредиттерді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бағадарламасы шеңберінде микроқаржы ұйымдарының операциялық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су шаруашылығы құрылыстарының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1033606,0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1033606,0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1017760,1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дүниесін қорғау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15845,9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589458,3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589458,3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96416,7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іс-шаралар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52476,7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281451,8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148412,3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51346,8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жердiң пайдаланылуы мен қорғалуын бақылау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51346,8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жердiң пайдаланылуы мен қорғалуын бақылау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51346,8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1042195,3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және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1042195,3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және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302747,0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тауарларының өңірлік тұрақтандыру қорларын қалыптастыру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637039,7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97054,2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2178967,0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2178967,0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2115402,0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құрлыс,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140668,0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құрылысын дамытудың кешенді схемаларын және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258613,9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1539315,0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23374222,7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13024798,5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13024798,5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2006038,5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1895829,1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 бюджеттеріне көлік инфрақұрылымын дамытуға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4462311,3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737638,6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көлiк инфрақұрылымының басым жобаларын қаржыландыруға берiлетiн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1551673,0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2371308,0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4579942,0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4579942,0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Әуе көлігінің инфрақұрылымын дамуы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4579942,0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5769482,2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5769482,2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98234,9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146986,0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5521719,8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11354307,5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6095345,8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2795814,0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- 2020" бизнесті қолдау мен дамытудың мемлекеттік бағдарламасы шеңберінде жеке кәсіпкерлікті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- 2020" бизнесті қолдау мен дамытудың мемлекеттік бағдарламасы шеңберінде кредиттер бойынша пайыздық мөлшерлемені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2618767,0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- 2020" бизнесті қолдау мен дамытудың мемлекеттік бағдарламасы шеңберінде шағын және орта бизнеске кредиттерді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бағадарламасы шеңберінде микрокредиттерді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3299531,8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- 2020" бизнесті қолдау мен дамытудың мемлекеттік бағдарламасы шеңберінде индустриялық инфрақұрылымды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3299531,8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5258961,7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174599,8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индустриалдық-инновациялық қызметті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114303,8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Индустриялық-инновациялық қызметті мемлекеттік қолдау шеңберінде іс-шаралар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4757280,4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4757280,4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35895,6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35895,6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35895,6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29741,1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35836275,7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35836275,7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35836275,7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32213247,0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мақсатқа сай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32798,3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3577140,0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11317287,7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15720367,1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10540387,1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10540387,1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10540387,1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тұрғын үй жобалауға және салуға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10540387,1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3957645,0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3083565,0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және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3083565,0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кәсіпкерлікті дамытуға жәрдемдесу үшін бюджеттік кредиттер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3083565,0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874080,0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874080,0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874080,0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1222335,0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1222335,0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кәсiпкерлiк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1222335,0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Моноқалаларда, кіші қалаларда және ауылдық елді мекендерде кәсіпкерлікті дамытуға жәрдемдесуге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1222335,0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4403079,4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4403079,4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4403079,4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4160272,8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кредиттердің сомаларын қайтару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242806,6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-13728357,0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VІ. Бюджет тапшылығын қаржыландыру (профицитін пайдалану)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13728357,0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2018 жылғы 21 қарашадағы</w:t>
            </w:r>
            <w:r>
              <w:br/>
            </w:r>
            <w:r>
              <w:rPr>
                <w:rFonts w:ascii="Times New Roman"/>
                <w:b w:val="false"/>
                <w:i w:val="false"/>
                <w:color w:val="000000"/>
                <w:sz w:val="20"/>
              </w:rPr>
              <w:t>№ 337 шешіміне</w:t>
            </w:r>
            <w:r>
              <w:br/>
            </w:r>
            <w:r>
              <w:rPr>
                <w:rFonts w:ascii="Times New Roman"/>
                <w:b w:val="false"/>
                <w:i w:val="false"/>
                <w:color w:val="000000"/>
                <w:sz w:val="20"/>
              </w:rPr>
              <w:t>2-қосымша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2017 жылғы 8 желтоқсандағы</w:t>
            </w:r>
            <w:r>
              <w:br/>
            </w:r>
            <w:r>
              <w:rPr>
                <w:rFonts w:ascii="Times New Roman"/>
                <w:b w:val="false"/>
                <w:i w:val="false"/>
                <w:color w:val="000000"/>
                <w:sz w:val="20"/>
              </w:rPr>
              <w:t>№ 213 шешіміне</w:t>
            </w:r>
            <w:r>
              <w:br/>
            </w:r>
            <w:r>
              <w:rPr>
                <w:rFonts w:ascii="Times New Roman"/>
                <w:b w:val="false"/>
                <w:i w:val="false"/>
                <w:color w:val="000000"/>
                <w:sz w:val="20"/>
              </w:rPr>
              <w:t>2-қосымша</w:t>
            </w:r>
          </w:p>
        </w:tc>
      </w:tr>
    </w:tbl>
    <w:bookmarkStart w:name="z38" w:id="27"/>
    <w:p>
      <w:pPr>
        <w:spacing w:after="0"/>
        <w:ind w:left="0"/>
        <w:jc w:val="left"/>
      </w:pPr>
      <w:r>
        <w:rPr>
          <w:rFonts w:ascii="Times New Roman"/>
          <w:b/>
          <w:i w:val="false"/>
          <w:color w:val="000000"/>
        </w:rPr>
        <w:t xml:space="preserve"> Қостанай облысының 2019 жылға арналған облыстық бюджеті</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152670220,6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22290171,9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22290171,9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22288685,9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268052,7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163507,7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берілген кредиттер бойынша сыйақылар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61177,7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130096868,0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14789409,0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14789409,0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115307459,0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115307459,0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кiшi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152670223,6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1993127,6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1374997,0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1109874,0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әкімінің қызметін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953936,0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әкімдерін сайлауды қамтамасыз ету және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тексеру комиссиясының қызметін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211401,0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207891,0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173648,0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168237,0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алуды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146349,0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146349,0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263890,6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198776,6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198776,6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облыс ауқымдағы аумақтық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ауқымындағы азаматтық қорғаныстың іс-шаралары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7121835,7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7121835,7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6727205,0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тәртіптті және қауіпсіздікті сақтауды қамтамасыз ету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6549245,0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тұратын жері және құжаттары жоқ адамдарды орналастыру қызметтері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Әкімшілік тәртіппен тұтқындалған адамдарды ұстауды ұйымдастыру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жануарларды ұстауды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394630,7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объектілерін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394630,7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15911492,9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4742170,0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2261883,0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1634926,0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626957,0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648287,0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648287,0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бастауыш, негізгі орта және жалпы орта білім беру объектілерін салуға және реконструкциялауға берілетін нысаналы даму трансферттерi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7887642,4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7491182,0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7491182,0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101401,4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101401,4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1919941,0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1908294,0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кадрлардың біліктілігін арттыру, даярлау және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1908294,0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1361739,5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1361739,5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165476,0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мекемелерінде білім беру жүйесін ақпараттандыру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 мектеп олимпиадаларын, мектептен тыс іс-шараларды және конкурстар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228656,0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247055,0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598137,5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3262657,0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438171,0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438171,0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438171,0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174337,0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174337,0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174337,0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көрсетілетін көмекті қоспағанда ауылдық денсаулық сақтау субъектілерінің амбулаториялық-емханалық қызметтерді және медициналық қызметтерді көрсетуі және Сall-орталықтардың қызмет көрсетуі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2558389,0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2558389,0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160384,0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денсаулық сақтау органдарының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2341676,0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5576184,0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4229392,0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2304473,0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794814,0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1001882,0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 орталықтарында қарттарға, мүгедектерге, оның ішінде мүгедек балаларға арнаулы әлеуметтік қызметтер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172285,0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335492,0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1014218,0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860569,0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қамтамасыз ету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860569,0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431818,0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431818,0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Мүгедектерге әлеуметтік қолдау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431818,0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914974,0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154173,0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544162,0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еңбек инспекциясы бойынша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23451517,5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11342949,3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11342949,3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коммуналдық тұрғын үй қорының тұрғын үйін салуға және (немесе) реконструкциялауға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1745491,5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инженерлік-коммуникациялық инфрақұрылымды дамытуға және (немесе) жайластыруға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9597457,8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12108568,2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12108568,2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энергетика және тұрғын үй-коммуналдық шаруашылық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газдандыру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3670961,0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сумен жабдықтау және су бұру жүйелерін дамытуға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1734111,0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елді мекендерді сумен жабдықтау және су бұру жүйелерін дамытуға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5611564,2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986288,0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7736598,9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2025134,9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2025134,9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320709,0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744337,0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783610,9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4283323,0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4283323,0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4181084,0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1217502,0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322378,0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кітапханалардың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322378,0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325790,0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325790,0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тілдерді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ақпараттандыру, мемлекеттік қызметтер көрсету және архивтер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480715,0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ақпараттандыру, мемлекеттік қызметтер көрсету, архив ісін басқару жөніндегі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336875,0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кәсiпкерлiк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жастар саясаты мәселелерi жөніндегі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жастар саясатын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4177779,0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2626070,0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2626070,0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жылу-энергетикалық жүйесін дамытуға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2041287,0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шаруашылық-ауыз сумен жабдықтау үшін жерасты суларына іздестіру-барлау жұмыстарын ұйымдастыру және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584783,0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1551709,0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1551709,0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1551709,0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21185575,4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19787117,0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235731,0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сақтау пунктына ветеринариялық препараттарды тасымалдау бойынша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және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19551386,0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1299064,0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(улы химикаттарды) залалсыздандыру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тәжірибені тарату және енгізу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 өндіруді субсидиялау арқылы өсімдік шаруашылығы өнімінің шығымдылығы мен сапасын арттыруды және көктемгі егіс пен егін жинау жұмыстарын жүргізуге қажетті жанар-жағармай материалдары мен басқа да тауар-материалдық құндылықтардың құнын арзандатуды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2757748,0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7385034,0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және көшет отырғызылатын материалдың сорттық және себу сапаларын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139956,0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 және тіркеу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1235994,0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5848913,0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518895,0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бағадарламасы шеңберінде микрокредиттер бойынша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252769,0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бағадарламасы шеңберінде микроқаржы ұйымдарының операциялық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918582,0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918582,0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899103,0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дүниесін қорғау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201429,4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201429,4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іс-шаралар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жердiң пайдаланылуы мен қорғалуын бақылау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жердiң пайдаланылуы мен қорғалуын бақылау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231251,0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және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231251,0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және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226936,0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1751510,3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1751510,3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1697014,3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құрлыс,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құрылысын дамытудың кешенді схемаларын және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176459,3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479615,0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943192,0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15990163,6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9809276,8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9809276,8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2110579,8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4762995,0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 бюджеттеріне көлік инфрақұрылымын дамытуға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2535702,0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3334844,6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3334844,6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Әуе көлігінің инфрақұрылымын дамуы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3334844,6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2846042,2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2846042,2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180294,0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2592099,2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11668098,1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2742891,9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2236642,0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- 2020" бизнесті қолдау мен дамытудың мемлекеттік бағдарламасы шеңберінде жеке кәсіпкерлікті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- 2020" бизнесті қолдау мен дамытудың мемлекеттік бағдарламасы шеңберінде кредиттер бойынша пайыздық мөлшерлемені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1988296,0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- 2020" бизнесті қолдау мен дамытудың мемлекеттік бағдарламасы шеңберінде шағын және орта бизнеске кредиттерді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бағадарламасы шеңберінде микрокредиттерді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506249,9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- 2020" бизнесті қолдау мен дамытудың мемлекеттік бағдарламасы шеңберінде индустриялық инфрақұрылымды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506249,9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8925206,2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6448462,1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бастамаларға арналған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6170712,1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326834,0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326834,0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индустриалдық-инновациялық қызметті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1939980,1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1939980,1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38284,6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38284,6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38284,6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37832,6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32648313,0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32648313,0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32648313,0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32648313,0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5285195,2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10402393,2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10402393,2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10402393,2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10402393,2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тұрғын үй жобалауға және салуға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10402393,2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5117198,0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5117198,0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5117198,0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5117198,0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-5285198,2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VІ. Бюджет тапшылығын қаржыландыру (профицитін пайдалану)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5285198,2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2018 жылғы 21 қарашадағы</w:t>
            </w:r>
            <w:r>
              <w:br/>
            </w:r>
            <w:r>
              <w:rPr>
                <w:rFonts w:ascii="Times New Roman"/>
                <w:b w:val="false"/>
                <w:i w:val="false"/>
                <w:color w:val="000000"/>
                <w:sz w:val="20"/>
              </w:rPr>
              <w:t>№ 337 шешіміне</w:t>
            </w:r>
            <w:r>
              <w:br/>
            </w:r>
            <w:r>
              <w:rPr>
                <w:rFonts w:ascii="Times New Roman"/>
                <w:b w:val="false"/>
                <w:i w:val="false"/>
                <w:color w:val="000000"/>
                <w:sz w:val="20"/>
              </w:rPr>
              <w:t>3-қосымша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2017 жылғы 8 желтоқсандағы</w:t>
            </w:r>
            <w:r>
              <w:br/>
            </w:r>
            <w:r>
              <w:rPr>
                <w:rFonts w:ascii="Times New Roman"/>
                <w:b w:val="false"/>
                <w:i w:val="false"/>
                <w:color w:val="000000"/>
                <w:sz w:val="20"/>
              </w:rPr>
              <w:t>№ 213 шешіміне</w:t>
            </w:r>
            <w:r>
              <w:br/>
            </w:r>
            <w:r>
              <w:rPr>
                <w:rFonts w:ascii="Times New Roman"/>
                <w:b w:val="false"/>
                <w:i w:val="false"/>
                <w:color w:val="000000"/>
                <w:sz w:val="20"/>
              </w:rPr>
              <w:t>3-қосымша</w:t>
            </w:r>
          </w:p>
        </w:tc>
      </w:tr>
    </w:tbl>
    <w:bookmarkStart w:name="z41" w:id="28"/>
    <w:p>
      <w:pPr>
        <w:spacing w:after="0"/>
        <w:ind w:left="0"/>
        <w:jc w:val="left"/>
      </w:pPr>
      <w:r>
        <w:rPr>
          <w:rFonts w:ascii="Times New Roman"/>
          <w:b/>
          <w:i w:val="false"/>
          <w:color w:val="000000"/>
        </w:rPr>
        <w:t xml:space="preserve"> Қостанай облысының 2020 жылға арналған облыстық бюджеті</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140128571,2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11885564,0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11885564,0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11884026,0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223362,2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115158,2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берілген кредиттер бойынша сыйақылар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128003988,0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15938054,0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15938054,0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112065934,0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112065934,0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кiшi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139990561,2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1836334,0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1405892,0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1137560,0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әкімінің қызметін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977095,0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әкімдерін сайлауды қамтамасыз ету және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214680,0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тексеру комиссиясының қызметін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214285,0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210393,0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175657,0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алуды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153224,0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153224,0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137947,0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162238,0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облыс ауқымдағы аумақтық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ауқымындағы азаматтық қорғаныстың іс-шаралары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6814012,0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6814012,0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6814012,0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тәртіптті және қауіпсіздікті сақтауды қамтамасыз ету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6632401,0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тұратын жері және құжаттары жоқ адамдарды орналастыру қызметтері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Әкімшілік тәртіппен тұтқындалған адамдарды ұстауды ұйымдастыру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жануарларды ұстауды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16010801,0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3955677,0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2297302,0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1660687,0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636615,0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658375,0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658375,0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бастауыш, негізгі орта және жалпы орта білім беру объектілерін салуға және реконструкциялауға берілетін нысаналы даму трансферттерi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9280732,0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305384,0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305384,0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7675348,0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7675348,0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1987138,0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1975084,0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кадрлардың біліктілігін арттыру, даярлау және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1975084,0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787254,0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787254,0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169613,0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мекемелерінде білім беру жүйесін ақпараттандыру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 мектеп олимпиадаларын, мектептен тыс іс-шараларды және конкурстар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256086,0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3354899,0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456073,0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456073,0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456073,0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153498,0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153498,0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153498,0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көрсетілетін көмекті қоспағанда ауылдық денсаулық сақтау субъектілерінің амбулаториялық-емханалық қызметтерді және медициналық қызметтерді көрсетуі және Сall-орталықтардың қызмет көрсетуі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2649433,0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2649433,0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167261,0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денсаулық сақтау органдарының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2423635,0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4672121,0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3430591,0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2338597,0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805624,0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1018055,0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 орталықтарында қарттарға, мүгедектерге, оның ішінде мүгедек балаларға арнаулы әлеуметтік қызметтер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174387,0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340531,0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1091994,0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1040609,0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446933,0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446933,0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Мүгедектерге әлеуметтік қолдау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446933,0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794597,0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725237,0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148718,0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563208,0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еңбек инспекциясы бойынша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29600571,0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16179581,9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16179581,9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коммуналдық тұрғын үй қорының тұрғын үйін салуға және (немесе) реконструкциялауға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5982911,0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инженерлік-коммуникациялық инфрақұрылымды дамытуға және (немесе) жайластыруға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10196670,9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13420989,1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13420989,1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энергетика және тұрғын үй-коммуналдық шаруашылық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газдандыру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3334054,0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сумен жабдықтау және су бұру жүйелерін дамытуға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4568985,0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елді мекендерді сумен жабдықтау және су бұру жүйелерін дамытуға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4390087,1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1020808,0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7053938,0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1261367,0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1261367,0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317328,0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4435022,0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4435022,0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4328807,0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1141284,0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334144,0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кітапханалардың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334144,0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337193,0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337193,0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тілдерді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ақпараттандыру, мемлекеттік қызметтер көрсету және архивтер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379471,0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ақпараттандыру, мемлекеттік қызметтер көрсету, архив ісін басқару жөніндегі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341973,0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кәсiпкерлiк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205601,0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жастар саясаты мәселелерi жөніндегі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жастар саясатын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5037596,0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3149004,0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3149004,0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жылу-энергетикалық жүйесін дамытуға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2543754,0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шаруашылық-ауыз сумен жабдықтау үшін жерасты суларына іздестіру-барлау жұмыстарын ұйымдастыру және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1888592,0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1888592,0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1888592,0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21935914,0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20467258,0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237758,0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сақтау пунктына ветеринариялық препараттарды тасымалдау бойынша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және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20229500,0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1344532,0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(улы химикаттарды) залалсыздандыру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тәжірибені тарату және енгізу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 өндіруді субсидиялау арқылы өсімдік шаруашылығы өнімінің шығымдылығы мен сапасын арттыруды және көктемгі егіс пен егін жинау жұмыстарын жүргізуге қажетті жанар-жағармай материалдары мен басқа да тауар-материалдық құндылықтардың құнын арзандатуды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2849347,0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7643510,0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және көшет отырғызылатын материалдың сорттық және себу сапаларын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144854,0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 және тіркеу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1279254,0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6053625,0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535794,0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бағадарламасы шеңберінде микрокредиттер бойынша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261616,0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бағадарламасы шеңберінде микроқаржы ұйымдарының операциялық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934598,0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934598,0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914188,0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дүниесін қорғау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247182,0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247182,0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іс-шаралар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жердiң пайдаланылуы мен қорғалуын бақылау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жердiң пайдаланылуы мен қорғалуын бақылау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және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29"/>
          <w:p>
            <w:pPr>
              <w:spacing w:after="20"/>
              <w:ind w:left="20"/>
              <w:jc w:val="both"/>
            </w:pPr>
            <w:r>
              <w:rPr>
                <w:rFonts w:ascii="Times New Roman"/>
                <w:b w:val="false"/>
                <w:i w:val="false"/>
                <w:color w:val="000000"/>
                <w:sz w:val="20"/>
              </w:rPr>
              <w:t>
Жергілікте деңгейде ауыл шаруашылығы және жер қатынастарын реттеу саласындағы мемлекеттік саясатты іске асыру жөніндегі қызметтер</w:t>
            </w:r>
          </w:p>
          <w:bookmarkEnd w:id="2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236510,0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841659,3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841659,3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786769,3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құрлыс,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633005,3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4097449,0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3836113,0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3836113,0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736113,0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 бюджеттеріне көлік инфрақұрылымын дамытуға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261336,0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261336,0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186676,0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6268438,6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2276911,0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2176911,0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- 2020" бизнесті қолдау мен дамытудың мемлекеттік бағдарламасы шеңберінде жеке кәсіпкерлікті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- 2020" бизнесті қолдау мен дамытудың мемлекеттік бағдарламасы шеңберінде кредиттер бойынша пайыздық мөлшерлемені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2057886,0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- 2020" бизнесті қолдау мен дамытудың мемлекеттік бағдарламасы шеңберінде шағын және орта бизнеске кредиттерді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- 2020" бизнесті қолдау мен дамытудың мемлекеттік бағдарламасы шеңберінде индустриялық инфрақұрылымды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3991527,6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1855103,3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352354,0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бастамаларға арналған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1502749,3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264797,0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264797,0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индустриалдық-инновациялық қызметті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1656722,3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1656722,3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32292756,0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32292756,0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32292756,0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32292756,0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-794729,0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кәсіпкерлікті дамытуға жәрдемдесу үшін бюджеттік кредиттер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138013,0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932742,0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932742,0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932742,0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932742,0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932739,0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VІ. Бюджет тапшылығын қаржыландыру (профицитін пайдалану)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-932739,0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