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530c" w14:textId="a7a5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әлеуметтік-еңбек саласындағы мемлекеттік көрсетілетін қызметтер регламенттерін бекіту туралы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4 қазандағы № 457 қаулысы. Қостанай облысының Әділет департаментінде 2018 жылғы 23 қазанда № 8067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4 қазандағы</w:t>
            </w:r>
            <w:r>
              <w:br/>
            </w:r>
            <w:r>
              <w:rPr>
                <w:rFonts w:ascii="Times New Roman"/>
                <w:b w:val="false"/>
                <w:i w:val="false"/>
                <w:color w:val="000000"/>
                <w:sz w:val="20"/>
              </w:rPr>
              <w:t>№ 457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5" w:id="9"/>
    <w:p>
      <w:pPr>
        <w:spacing w:after="0"/>
        <w:ind w:left="0"/>
        <w:jc w:val="both"/>
      </w:pPr>
      <w:r>
        <w:rPr>
          <w:rFonts w:ascii="Times New Roman"/>
          <w:b w:val="false"/>
          <w:i w:val="false"/>
          <w:color w:val="000000"/>
          <w:sz w:val="28"/>
        </w:rPr>
        <w:t xml:space="preserve">
      1. Қостанай облысы әкімдігінің 2015 жылғы 30 желтоқсандағы </w:t>
      </w:r>
      <w:r>
        <w:rPr>
          <w:rFonts w:ascii="Times New Roman"/>
          <w:b w:val="false"/>
          <w:i w:val="false"/>
          <w:color w:val="000000"/>
          <w:sz w:val="28"/>
        </w:rPr>
        <w:t>№ 566</w:t>
      </w:r>
      <w:r>
        <w:rPr>
          <w:rFonts w:ascii="Times New Roman"/>
          <w:b w:val="false"/>
          <w:i w:val="false"/>
          <w:color w:val="000000"/>
          <w:sz w:val="28"/>
        </w:rPr>
        <w:t xml:space="preserve"> "Мемлекеттік көрсетілетін қызметтер регламенттерін бекіту туралы" қаулысында (Нормативтік құқықтық актілерді мемлекеттік тіркеу тізілімінде № 6185 болып тіркелген, 2016 жылғы 10 ақпанда "Қостанай таңы" газетінде жарияланған):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8"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1"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3"/>
    <w:bookmarkStart w:name="z22" w:id="14"/>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4"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5"/>
    <w:bookmarkStart w:name="z25" w:id="16"/>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7"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7"/>
    <w:bookmarkStart w:name="z28" w:id="18"/>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0"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9"/>
    <w:bookmarkStart w:name="z31" w:id="20"/>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3" w:id="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1"/>
    <w:bookmarkStart w:name="z34" w:id="22"/>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6"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3"/>
    <w:bookmarkStart w:name="z37" w:id="24"/>
    <w:p>
      <w:pPr>
        <w:spacing w:after="0"/>
        <w:ind w:left="0"/>
        <w:jc w:val="both"/>
      </w:pPr>
      <w:r>
        <w:rPr>
          <w:rFonts w:ascii="Times New Roman"/>
          <w:b w:val="false"/>
          <w:i w:val="false"/>
          <w:color w:val="000000"/>
          <w:sz w:val="28"/>
        </w:rPr>
        <w:t xml:space="preserve">
      2. Қостанай облысы әкімдігінің 2016 жылғы 10 маусымдағы </w:t>
      </w:r>
      <w:r>
        <w:rPr>
          <w:rFonts w:ascii="Times New Roman"/>
          <w:b w:val="false"/>
          <w:i w:val="false"/>
          <w:color w:val="000000"/>
          <w:sz w:val="28"/>
        </w:rPr>
        <w:t>№ 266</w:t>
      </w:r>
      <w:r>
        <w:rPr>
          <w:rFonts w:ascii="Times New Roman"/>
          <w:b w:val="false"/>
          <w:i w:val="false"/>
          <w:color w:val="000000"/>
          <w:sz w:val="28"/>
        </w:rPr>
        <w:t xml:space="preserve"> "Әлеуметтік-еңбек саласындағы мемлекеттік көрсетілетін қызметтер регламенттерін бекіту туралы" қаулысында (Нормативтік құқықтық актілерді мемлекеттік тіркеу тізілімінде № 6523 болып тіркелген, 2016 жылғы 16 шілдеде "Костанайские новости" газетінде жарияланған):</w:t>
      </w:r>
    </w:p>
    <w:bookmarkEnd w:id="24"/>
    <w:bookmarkStart w:name="z38" w:id="25"/>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0"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26"/>
    <w:bookmarkStart w:name="z41" w:id="27"/>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3" w:id="2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8"/>
    <w:bookmarkStart w:name="z44" w:id="29"/>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30"/>
    <w:bookmarkStart w:name="z47" w:id="31"/>
    <w:p>
      <w:pPr>
        <w:spacing w:after="0"/>
        <w:ind w:left="0"/>
        <w:jc w:val="both"/>
      </w:pPr>
      <w:r>
        <w:rPr>
          <w:rFonts w:ascii="Times New Roman"/>
          <w:b w:val="false"/>
          <w:i w:val="false"/>
          <w:color w:val="000000"/>
          <w:sz w:val="28"/>
        </w:rPr>
        <w:t xml:space="preserve">
      көрсетілген қаулымен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32"/>
    <w:bookmarkStart w:name="z50" w:id="33"/>
    <w:p>
      <w:pPr>
        <w:spacing w:after="0"/>
        <w:ind w:left="0"/>
        <w:jc w:val="both"/>
      </w:pPr>
      <w:r>
        <w:rPr>
          <w:rFonts w:ascii="Times New Roman"/>
          <w:b w:val="false"/>
          <w:i w:val="false"/>
          <w:color w:val="000000"/>
          <w:sz w:val="28"/>
        </w:rPr>
        <w:t xml:space="preserve">
      көрсетілген қаулымен бекітілген "Жұмыс іздеп жүрген адамдарды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34"/>
    <w:bookmarkStart w:name="z53" w:id="35"/>
    <w:p>
      <w:pPr>
        <w:spacing w:after="0"/>
        <w:ind w:left="0"/>
        <w:jc w:val="both"/>
      </w:pPr>
      <w:r>
        <w:rPr>
          <w:rFonts w:ascii="Times New Roman"/>
          <w:b w:val="false"/>
          <w:i w:val="false"/>
          <w:color w:val="000000"/>
          <w:sz w:val="28"/>
        </w:rPr>
        <w:t xml:space="preserve">
      көрсетілген қаулымен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36"/>
    <w:bookmarkStart w:name="z56" w:id="37"/>
    <w:p>
      <w:pPr>
        <w:spacing w:after="0"/>
        <w:ind w:left="0"/>
        <w:jc w:val="both"/>
      </w:pPr>
      <w:r>
        <w:rPr>
          <w:rFonts w:ascii="Times New Roman"/>
          <w:b w:val="false"/>
          <w:i w:val="false"/>
          <w:color w:val="000000"/>
          <w:sz w:val="28"/>
        </w:rPr>
        <w:t xml:space="preserve">
      3. Қостанай облысы әкімдігінің 2016 жылғы 22 тамыздағы </w:t>
      </w:r>
      <w:r>
        <w:rPr>
          <w:rFonts w:ascii="Times New Roman"/>
          <w:b w:val="false"/>
          <w:i w:val="false"/>
          <w:color w:val="000000"/>
          <w:sz w:val="28"/>
        </w:rPr>
        <w:t>№ 398</w:t>
      </w:r>
      <w:r>
        <w:rPr>
          <w:rFonts w:ascii="Times New Roman"/>
          <w:b w:val="false"/>
          <w:i w:val="false"/>
          <w:color w:val="000000"/>
          <w:sz w:val="28"/>
        </w:rPr>
        <w:t xml:space="preserve"> "Ақталған адамға куәлік беру" мемлекеттік көрсетілетін қызмет регламентін бекіту туралы" қаулысында (Нормативтік құқықтық актілерді мемлекеттік тіркеу тізілімінде № 6615 болып тіркелген, 2016 жылғы 20 қыркүйекте "Әділет" ақпараттық-құқықтық жүйесінде жарияланған):</w:t>
      </w:r>
    </w:p>
    <w:bookmarkEnd w:id="37"/>
    <w:bookmarkStart w:name="z57" w:id="38"/>
    <w:p>
      <w:pPr>
        <w:spacing w:after="0"/>
        <w:ind w:left="0"/>
        <w:jc w:val="both"/>
      </w:pPr>
      <w:r>
        <w:rPr>
          <w:rFonts w:ascii="Times New Roman"/>
          <w:b w:val="false"/>
          <w:i w:val="false"/>
          <w:color w:val="000000"/>
          <w:sz w:val="28"/>
        </w:rPr>
        <w:t xml:space="preserve">
      көрсетілген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