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e1cb2" w14:textId="b0e1c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Әкімдіктің 2016 жылғы 21 маусымдағы № 284 "Отбасы және балалар саласында көрсетілетін мемлекеттік қызметтер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2018 жылғы 27 маусымдағы № 300 қаулысы. Қостанай облысының Әділет департаментінде 2018 жылғы 13 шілдеде № 7970 болып тіркелді. Күші жойылды - Қостанай облысы әкімдігінің 2020 жылғы 29 қаңтардағы № 36 қаулысымен</w:t>
      </w:r>
    </w:p>
    <w:p>
      <w:pPr>
        <w:spacing w:after="0"/>
        <w:ind w:left="0"/>
        <w:jc w:val="both"/>
      </w:pPr>
      <w:bookmarkStart w:name="z4" w:id="0"/>
      <w:r>
        <w:rPr>
          <w:rFonts w:ascii="Times New Roman"/>
          <w:b w:val="false"/>
          <w:i w:val="false"/>
          <w:color w:val="ff0000"/>
          <w:sz w:val="28"/>
        </w:rPr>
        <w:t xml:space="preserve">
      Ескерту. Күші жойылды - Қостанай облысы әкімдігінің 29.01.2020 </w:t>
      </w:r>
      <w:r>
        <w:rPr>
          <w:rFonts w:ascii="Times New Roman"/>
          <w:b w:val="false"/>
          <w:i w:val="false"/>
          <w:color w:val="ff0000"/>
          <w:sz w:val="28"/>
        </w:rPr>
        <w:t>№ 36</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ҚАУЛЫ ЕТЕДІ:</w:t>
      </w:r>
    </w:p>
    <w:bookmarkStart w:name="z5" w:id="1"/>
    <w:p>
      <w:pPr>
        <w:spacing w:after="0"/>
        <w:ind w:left="0"/>
        <w:jc w:val="both"/>
      </w:pPr>
      <w:r>
        <w:rPr>
          <w:rFonts w:ascii="Times New Roman"/>
          <w:b w:val="false"/>
          <w:i w:val="false"/>
          <w:color w:val="000000"/>
          <w:sz w:val="28"/>
        </w:rPr>
        <w:t xml:space="preserve">
      1. Қостанай облысы әкімдігінің 2016 жылғы 21 маусымдағы </w:t>
      </w:r>
      <w:r>
        <w:rPr>
          <w:rFonts w:ascii="Times New Roman"/>
          <w:b w:val="false"/>
          <w:i w:val="false"/>
          <w:color w:val="000000"/>
          <w:sz w:val="28"/>
        </w:rPr>
        <w:t>№ 284</w:t>
      </w:r>
      <w:r>
        <w:rPr>
          <w:rFonts w:ascii="Times New Roman"/>
          <w:b w:val="false"/>
          <w:i w:val="false"/>
          <w:color w:val="000000"/>
          <w:sz w:val="28"/>
        </w:rPr>
        <w:t xml:space="preserve"> "Отбасы және балалар саласында көрсетілетін мемлекеттік қызметтер регламенттерін бекіту туралы" қаулысына (Нормативтік құқықтық актілерді мемлекеттік тіркеу тізілімінде № 6546 болып тіркелген, 2016 жылғы 26 шілдеде "Әділет" ақпараттық-құқықтық жүйесінде жарияланған) келесі өзгерістер мен толықтыру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келесі редакцияда жазылсын:</w:t>
      </w:r>
    </w:p>
    <w:bookmarkStart w:name="z7" w:id="2"/>
    <w:p>
      <w:pPr>
        <w:spacing w:after="0"/>
        <w:ind w:left="0"/>
        <w:jc w:val="both"/>
      </w:pPr>
      <w:r>
        <w:rPr>
          <w:rFonts w:ascii="Times New Roman"/>
          <w:b w:val="false"/>
          <w:i w:val="false"/>
          <w:color w:val="000000"/>
          <w:sz w:val="28"/>
        </w:rPr>
        <w:t xml:space="preserve">
      "1. Мыналар: </w:t>
      </w:r>
    </w:p>
    <w:bookmarkEnd w:id="2"/>
    <w:bookmarkStart w:name="z8" w:id="3"/>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3"/>
    <w:bookmarkStart w:name="z9" w:id="4"/>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4"/>
    <w:bookmarkStart w:name="z10" w:id="5"/>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5"/>
    <w:bookmarkStart w:name="z11" w:id="6"/>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6"/>
    <w:bookmarkStart w:name="z12" w:id="7"/>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7"/>
    <w:bookmarkStart w:name="z13" w:id="8"/>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8"/>
    <w:bookmarkStart w:name="z14" w:id="9"/>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9"/>
    <w:bookmarkStart w:name="z15" w:id="10"/>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мемлекеттік көрсетілетін қызмет регламенті;</w:t>
      </w:r>
    </w:p>
    <w:bookmarkEnd w:id="10"/>
    <w:bookmarkStart w:name="z16" w:id="11"/>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11"/>
    <w:bookmarkStart w:name="z17" w:id="12"/>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12"/>
    <w:bookmarkStart w:name="z18" w:id="13"/>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3"/>
    <w:bookmarkStart w:name="z19" w:id="14"/>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14"/>
    <w:bookmarkStart w:name="z20" w:id="15"/>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5"/>
    <w:bookmarkStart w:name="z21" w:id="16"/>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бекітілсін.";</w:t>
      </w:r>
    </w:p>
    <w:bookmarkEnd w:id="16"/>
    <w:bookmarkStart w:name="z22" w:id="17"/>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13-қосымшалары</w:t>
      </w:r>
      <w:r>
        <w:rPr>
          <w:rFonts w:ascii="Times New Roman"/>
          <w:b w:val="false"/>
          <w:i w:val="false"/>
          <w:color w:val="000000"/>
          <w:sz w:val="28"/>
        </w:rPr>
        <w:t xml:space="preserve">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13-қосымшаларына</w:t>
      </w:r>
      <w:r>
        <w:rPr>
          <w:rFonts w:ascii="Times New Roman"/>
          <w:b w:val="false"/>
          <w:i w:val="false"/>
          <w:color w:val="000000"/>
          <w:sz w:val="28"/>
        </w:rPr>
        <w:t xml:space="preserve"> сәйкес редакцияда жазылсын;</w:t>
      </w:r>
    </w:p>
    <w:bookmarkEnd w:id="17"/>
    <w:bookmarkStart w:name="z23" w:id="18"/>
    <w:p>
      <w:pPr>
        <w:spacing w:after="0"/>
        <w:ind w:left="0"/>
        <w:jc w:val="both"/>
      </w:pPr>
      <w:r>
        <w:rPr>
          <w:rFonts w:ascii="Times New Roman"/>
          <w:b w:val="false"/>
          <w:i w:val="false"/>
          <w:color w:val="000000"/>
          <w:sz w:val="28"/>
        </w:rPr>
        <w:t xml:space="preserve">
      осы қаулының </w:t>
      </w:r>
      <w:r>
        <w:rPr>
          <w:rFonts w:ascii="Times New Roman"/>
          <w:b w:val="false"/>
          <w:i w:val="false"/>
          <w:color w:val="000000"/>
          <w:sz w:val="28"/>
        </w:rPr>
        <w:t>14-қосымшаға</w:t>
      </w:r>
      <w:r>
        <w:rPr>
          <w:rFonts w:ascii="Times New Roman"/>
          <w:b w:val="false"/>
          <w:i w:val="false"/>
          <w:color w:val="000000"/>
          <w:sz w:val="28"/>
        </w:rPr>
        <w:t xml:space="preserve"> сәйкес </w:t>
      </w:r>
      <w:r>
        <w:rPr>
          <w:rFonts w:ascii="Times New Roman"/>
          <w:b w:val="false"/>
          <w:i w:val="false"/>
          <w:color w:val="000000"/>
          <w:sz w:val="28"/>
        </w:rPr>
        <w:t>14-қосымшамен</w:t>
      </w:r>
      <w:r>
        <w:rPr>
          <w:rFonts w:ascii="Times New Roman"/>
          <w:b w:val="false"/>
          <w:i w:val="false"/>
          <w:color w:val="000000"/>
          <w:sz w:val="28"/>
        </w:rPr>
        <w:t xml:space="preserve"> толықтырылсын.</w:t>
      </w:r>
    </w:p>
    <w:bookmarkEnd w:id="18"/>
    <w:bookmarkStart w:name="z24" w:id="19"/>
    <w:p>
      <w:pPr>
        <w:spacing w:after="0"/>
        <w:ind w:left="0"/>
        <w:jc w:val="both"/>
      </w:pPr>
      <w:r>
        <w:rPr>
          <w:rFonts w:ascii="Times New Roman"/>
          <w:b w:val="false"/>
          <w:i w:val="false"/>
          <w:color w:val="000000"/>
          <w:sz w:val="28"/>
        </w:rPr>
        <w:t>
      2. "Қостанай облысы әкімдігінің білім басқармасы" мемлекеттік мекемесі Қазақстан Республикасының заңнамасында белгіленген тәртіпте:</w:t>
      </w:r>
    </w:p>
    <w:bookmarkEnd w:id="19"/>
    <w:bookmarkStart w:name="z25" w:id="20"/>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20"/>
    <w:bookmarkStart w:name="z26" w:id="21"/>
    <w:p>
      <w:pPr>
        <w:spacing w:after="0"/>
        <w:ind w:left="0"/>
        <w:jc w:val="both"/>
      </w:pPr>
      <w:r>
        <w:rPr>
          <w:rFonts w:ascii="Times New Roman"/>
          <w:b w:val="false"/>
          <w:i w:val="false"/>
          <w:color w:val="000000"/>
          <w:sz w:val="28"/>
        </w:rPr>
        <w:t>
      2) осы әкімдіктің қаулысы мемлекеттік тіркелген күнінен бастап күнтізбелік он күн ішінде оның қазақ және орыс тілдеріндегі қағаз және электрондық түрдегі көшірмесін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жіберілуін;</w:t>
      </w:r>
    </w:p>
    <w:bookmarkEnd w:id="21"/>
    <w:bookmarkStart w:name="z27" w:id="22"/>
    <w:p>
      <w:pPr>
        <w:spacing w:after="0"/>
        <w:ind w:left="0"/>
        <w:jc w:val="both"/>
      </w:pPr>
      <w:r>
        <w:rPr>
          <w:rFonts w:ascii="Times New Roman"/>
          <w:b w:val="false"/>
          <w:i w:val="false"/>
          <w:color w:val="000000"/>
          <w:sz w:val="28"/>
        </w:rPr>
        <w:t>
      3) осы қаулыны ресми жарияланғанынан кейін Қостанай облысы әкімдігінің интернет-ресурсында орналастырылуын қамтамасыз етсін.</w:t>
      </w:r>
    </w:p>
    <w:bookmarkEnd w:id="22"/>
    <w:bookmarkStart w:name="z28" w:id="23"/>
    <w:p>
      <w:pPr>
        <w:spacing w:after="0"/>
        <w:ind w:left="0"/>
        <w:jc w:val="both"/>
      </w:pPr>
      <w:r>
        <w:rPr>
          <w:rFonts w:ascii="Times New Roman"/>
          <w:b w:val="false"/>
          <w:i w:val="false"/>
          <w:color w:val="000000"/>
          <w:sz w:val="28"/>
        </w:rPr>
        <w:t>
      3. Осы қаулының орындалуын бақылау Қостанай облысы әкімінің жетекшілік ететін орынбасарына жүктелсін.</w:t>
      </w:r>
    </w:p>
    <w:bookmarkEnd w:id="23"/>
    <w:bookmarkStart w:name="z29" w:id="24"/>
    <w:p>
      <w:pPr>
        <w:spacing w:after="0"/>
        <w:ind w:left="0"/>
        <w:jc w:val="both"/>
      </w:pPr>
      <w:r>
        <w:rPr>
          <w:rFonts w:ascii="Times New Roman"/>
          <w:b w:val="false"/>
          <w:i w:val="false"/>
          <w:color w:val="000000"/>
          <w:sz w:val="28"/>
        </w:rPr>
        <w:t>
      4. Осы қаулы алғашқы ресми жарияланған күнінен кейiн күнтiзбелiк он күн өткен соң қолданысқа енгiзiледi.</w:t>
      </w:r>
    </w:p>
    <w:bookmarkEnd w:id="2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Қостанай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1-қосымша</w:t>
            </w:r>
          </w:p>
        </w:tc>
      </w:tr>
    </w:tbl>
    <w:bookmarkStart w:name="z33" w:id="25"/>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5"/>
    <w:bookmarkStart w:name="z34" w:id="26"/>
    <w:p>
      <w:pPr>
        <w:spacing w:after="0"/>
        <w:ind w:left="0"/>
        <w:jc w:val="left"/>
      </w:pPr>
      <w:r>
        <w:rPr>
          <w:rFonts w:ascii="Times New Roman"/>
          <w:b/>
          <w:i w:val="false"/>
          <w:color w:val="000000"/>
        </w:rPr>
        <w:t xml:space="preserve"> 1. Жалпы ережелер</w:t>
      </w:r>
    </w:p>
    <w:bookmarkEnd w:id="26"/>
    <w:bookmarkStart w:name="z35" w:id="27"/>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 және облыстық маңызы бар қалалар әкімдіктерінің білім бөлімдері) (бұдан әрі – көрсетілетін қызметті беруші) көрсетеді.</w:t>
      </w:r>
    </w:p>
    <w:bookmarkEnd w:id="27"/>
    <w:bookmarkStart w:name="z36" w:id="28"/>
    <w:p>
      <w:pPr>
        <w:spacing w:after="0"/>
        <w:ind w:left="0"/>
        <w:jc w:val="both"/>
      </w:pPr>
      <w:r>
        <w:rPr>
          <w:rFonts w:ascii="Times New Roman"/>
          <w:b w:val="false"/>
          <w:i w:val="false"/>
          <w:color w:val="000000"/>
          <w:sz w:val="28"/>
        </w:rPr>
        <w:t>
      Өтiнiштердi қабылдау және мемлекеттiк қызмет көрсетудің нәтижесiн беру:</w:t>
      </w:r>
    </w:p>
    <w:bookmarkEnd w:id="28"/>
    <w:bookmarkStart w:name="z37" w:id="2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w:t>
      </w:r>
    </w:p>
    <w:bookmarkEnd w:id="29"/>
    <w:bookmarkStart w:name="z38" w:id="3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0"/>
    <w:bookmarkStart w:name="z39" w:id="31"/>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жүзінде.</w:t>
      </w:r>
    </w:p>
    <w:bookmarkEnd w:id="31"/>
    <w:bookmarkStart w:name="z40" w:id="32"/>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сәйкеснысан бойынша қамқоршылық және қорғаншылық белгілеу туралы анықтама не болмаса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32"/>
    <w:bookmarkStart w:name="z41" w:id="33"/>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3"/>
    <w:bookmarkStart w:name="z42" w:id="34"/>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4"/>
    <w:bookmarkStart w:name="z43" w:id="3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5"/>
    <w:bookmarkStart w:name="z44" w:id="36"/>
    <w:p>
      <w:pPr>
        <w:spacing w:after="0"/>
        <w:ind w:left="0"/>
        <w:jc w:val="left"/>
      </w:pPr>
      <w:r>
        <w:rPr>
          <w:rFonts w:ascii="Times New Roman"/>
          <w:b/>
          <w:i w:val="false"/>
          <w:color w:val="000000"/>
        </w:rPr>
        <w:t xml:space="preserve"> 2. Мемлекеттік қызметтті көрсету процесінде көрсетілетін қызмет берушінің құрылымдық бөлімшелерінің (қызметкерлерінің) іс-қимылы тәртібін сипаттау</w:t>
      </w:r>
    </w:p>
    <w:bookmarkEnd w:id="36"/>
    <w:bookmarkStart w:name="z45" w:id="37"/>
    <w:p>
      <w:pPr>
        <w:spacing w:after="0"/>
        <w:ind w:left="0"/>
        <w:jc w:val="both"/>
      </w:pPr>
      <w:r>
        <w:rPr>
          <w:rFonts w:ascii="Times New Roman"/>
          <w:b w:val="false"/>
          <w:i w:val="false"/>
          <w:color w:val="000000"/>
          <w:sz w:val="28"/>
        </w:rPr>
        <w:t xml:space="preserve">
      4.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қабылдау (бұдан әрі – құжаттар топтамасы) және мемлекеттік қызмет көрсету нәтижесін беру көрсетілетін қызметті берушінің құрылымдық бөлімшелері (қызметкерлері) арқылы жүзеге асырылмайды.</w:t>
      </w:r>
    </w:p>
    <w:bookmarkEnd w:id="37"/>
    <w:bookmarkStart w:name="z46"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8"/>
    <w:bookmarkStart w:name="z47" w:id="39"/>
    <w:p>
      <w:pPr>
        <w:spacing w:after="0"/>
        <w:ind w:left="0"/>
        <w:jc w:val="both"/>
      </w:pPr>
      <w:r>
        <w:rPr>
          <w:rFonts w:ascii="Times New Roman"/>
          <w:b w:val="false"/>
          <w:i w:val="false"/>
          <w:color w:val="000000"/>
          <w:sz w:val="28"/>
        </w:rPr>
        <w:t>
      5.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bookmarkEnd w:id="39"/>
    <w:bookmarkStart w:name="z48" w:id="4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
    <w:bookmarkStart w:name="z49" w:id="41"/>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41"/>
    <w:bookmarkStart w:name="z50" w:id="42"/>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 мемлекеттік корпорация қызметкері құжаттар топтамасының толықтығын тексереді және көрсетілетін қызметті алушыға құжаттар топтамасының қабылданғаны туралы қолхат береді, 3 (үш) минут.</w:t>
      </w:r>
    </w:p>
    <w:bookmarkEnd w:id="42"/>
    <w:bookmarkStart w:name="z51" w:id="43"/>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2 (екі) минут.</w:t>
      </w:r>
    </w:p>
    <w:bookmarkEnd w:id="43"/>
    <w:bookmarkStart w:name="z52" w:id="44"/>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Мемлекеттік корпорация қызметкері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тиісті құжаттардың қабылданғаны туралы қолхат береді, 5 (бес) минут;</w:t>
      </w:r>
    </w:p>
    <w:bookmarkEnd w:id="44"/>
    <w:bookmarkStart w:name="z53" w:id="45"/>
    <w:p>
      <w:pPr>
        <w:spacing w:after="0"/>
        <w:ind w:left="0"/>
        <w:jc w:val="both"/>
      </w:pPr>
      <w:r>
        <w:rPr>
          <w:rFonts w:ascii="Times New Roman"/>
          <w:b w:val="false"/>
          <w:i w:val="false"/>
          <w:color w:val="000000"/>
          <w:sz w:val="28"/>
        </w:rPr>
        <w:t>
      2) Мемлекеттік корпорацияның қызметкері құжаттар топтамасын көрсетілетін қызметті берушіге жібереді, 3 (үш) минут;</w:t>
      </w:r>
    </w:p>
    <w:bookmarkEnd w:id="45"/>
    <w:bookmarkStart w:name="z54" w:id="46"/>
    <w:p>
      <w:pPr>
        <w:spacing w:after="0"/>
        <w:ind w:left="0"/>
        <w:jc w:val="both"/>
      </w:pPr>
      <w:r>
        <w:rPr>
          <w:rFonts w:ascii="Times New Roman"/>
          <w:b w:val="false"/>
          <w:i w:val="false"/>
          <w:color w:val="000000"/>
          <w:sz w:val="28"/>
        </w:rPr>
        <w:t>
      3) көрсетілетін қызметті беруші мемлекеттік қызмет көрсету нәтижесін дайындайды және Мемлекеттік корпорацияға жолдайды, 5 (бес) минут.</w:t>
      </w:r>
    </w:p>
    <w:bookmarkEnd w:id="46"/>
    <w:bookmarkStart w:name="z55" w:id="47"/>
    <w:p>
      <w:pPr>
        <w:spacing w:after="0"/>
        <w:ind w:left="0"/>
        <w:jc w:val="both"/>
      </w:pPr>
      <w:r>
        <w:rPr>
          <w:rFonts w:ascii="Times New Roman"/>
          <w:b w:val="false"/>
          <w:i w:val="false"/>
          <w:color w:val="000000"/>
          <w:sz w:val="28"/>
        </w:rPr>
        <w:t>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жүйелерінде болмаған жағдайда,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 – 2 (екі) жұмыс күні;</w:t>
      </w:r>
    </w:p>
    <w:bookmarkEnd w:id="47"/>
    <w:bookmarkStart w:name="z56" w:id="48"/>
    <w:p>
      <w:pPr>
        <w:spacing w:after="0"/>
        <w:ind w:left="0"/>
        <w:jc w:val="both"/>
      </w:pPr>
      <w:r>
        <w:rPr>
          <w:rFonts w:ascii="Times New Roman"/>
          <w:b w:val="false"/>
          <w:i w:val="false"/>
          <w:color w:val="000000"/>
          <w:sz w:val="28"/>
        </w:rPr>
        <w:t>
      4) Мемлекеттік корпорация қызметкері құжаттар топтамасының қабылданғаны туралы қолхатта көрсетілген мерзімде көрсетілетін қызметті алушыға мемлекеттік қызмет көрсету нәтижесін береді, 2 (екі) минут.</w:t>
      </w:r>
    </w:p>
    <w:bookmarkEnd w:id="48"/>
    <w:bookmarkStart w:name="z57" w:id="4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алушы мен көрсетілетін қызметті берушінің рәсімдерінің (іс-қимылдарының) реттілігін жүгіну тәртібін сипаттау:</w:t>
      </w:r>
    </w:p>
    <w:bookmarkEnd w:id="49"/>
    <w:bookmarkStart w:name="z58" w:id="5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50"/>
    <w:bookmarkStart w:name="z59" w:id="51"/>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51"/>
    <w:bookmarkStart w:name="z60" w:id="52"/>
    <w:p>
      <w:pPr>
        <w:spacing w:after="0"/>
        <w:ind w:left="0"/>
        <w:jc w:val="both"/>
      </w:pPr>
      <w:r>
        <w:rPr>
          <w:rFonts w:ascii="Times New Roman"/>
          <w:b w:val="false"/>
          <w:i w:val="false"/>
          <w:color w:val="000000"/>
          <w:sz w:val="28"/>
        </w:rPr>
        <w:t>
      3) қызметті берушінің ЭЦҚ көмегімен электрондық мемлекеттік қызмет көрсету үшін электрондық сұрауды куәландыру;</w:t>
      </w:r>
    </w:p>
    <w:bookmarkEnd w:id="52"/>
    <w:bookmarkStart w:name="z61" w:id="53"/>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53"/>
    <w:bookmarkStart w:name="z62" w:id="54"/>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54"/>
    <w:bookmarkStart w:name="z63" w:id="55"/>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55"/>
    <w:bookmarkStart w:name="z64" w:id="56"/>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56"/>
    <w:bookmarkStart w:name="z65" w:id="57"/>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57"/>
    <w:bookmarkStart w:name="z66" w:id="5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68" w:id="5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59"/>
    <w:bookmarkStart w:name="z6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620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1"/>
    <w:p>
      <w:pPr>
        <w:spacing w:after="0"/>
        <w:ind w:left="0"/>
        <w:jc w:val="both"/>
      </w:pPr>
      <w:r>
        <w:rPr>
          <w:rFonts w:ascii="Times New Roman"/>
          <w:b w:val="false"/>
          <w:i w:val="false"/>
          <w:color w:val="000000"/>
          <w:sz w:val="28"/>
        </w:rPr>
        <w:t>
      Шартты белгілер мен қысқартулар:</w:t>
      </w:r>
    </w:p>
    <w:bookmarkEnd w:id="61"/>
    <w:bookmarkStart w:name="z7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6200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3"/>
    <w:p>
      <w:pPr>
        <w:spacing w:after="0"/>
        <w:ind w:left="0"/>
        <w:jc w:val="both"/>
      </w:pPr>
      <w:r>
        <w:rPr>
          <w:rFonts w:ascii="Times New Roman"/>
          <w:b w:val="false"/>
          <w:i w:val="false"/>
          <w:color w:val="000000"/>
          <w:sz w:val="28"/>
        </w:rPr>
        <w:t xml:space="preserve">
       </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жөнінде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74" w:id="64"/>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w:t>
      </w:r>
    </w:p>
    <w:bookmarkEnd w:id="64"/>
    <w:bookmarkStart w:name="z7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300 қаулысына</w:t>
            </w:r>
            <w:r>
              <w:br/>
            </w:r>
            <w:r>
              <w:rPr>
                <w:rFonts w:ascii="Times New Roman"/>
                <w:b w:val="false"/>
                <w:i w:val="false"/>
                <w:color w:val="000000"/>
                <w:sz w:val="20"/>
              </w:rPr>
              <w:t>2-қосымша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2-қосымша</w:t>
            </w:r>
          </w:p>
        </w:tc>
      </w:tr>
    </w:tbl>
    <w:bookmarkStart w:name="z79" w:id="67"/>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67"/>
    <w:bookmarkStart w:name="z80" w:id="68"/>
    <w:p>
      <w:pPr>
        <w:spacing w:after="0"/>
        <w:ind w:left="0"/>
        <w:jc w:val="left"/>
      </w:pPr>
      <w:r>
        <w:rPr>
          <w:rFonts w:ascii="Times New Roman"/>
          <w:b/>
          <w:i w:val="false"/>
          <w:color w:val="000000"/>
        </w:rPr>
        <w:t xml:space="preserve"> 1. Жалпы ережелер</w:t>
      </w:r>
    </w:p>
    <w:bookmarkEnd w:id="68"/>
    <w:bookmarkStart w:name="z81" w:id="69"/>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69"/>
    <w:bookmarkStart w:name="z82" w:id="70"/>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w:t>
      </w:r>
    </w:p>
    <w:bookmarkEnd w:id="70"/>
    <w:bookmarkStart w:name="z83" w:id="7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w:t>
      </w:r>
    </w:p>
    <w:bookmarkEnd w:id="71"/>
    <w:bookmarkStart w:name="z84" w:id="72"/>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72"/>
    <w:bookmarkStart w:name="z85" w:id="7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73"/>
    <w:bookmarkStart w:name="z86" w:id="7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74"/>
    <w:bookmarkStart w:name="z87" w:id="75"/>
    <w:p>
      <w:pPr>
        <w:spacing w:after="0"/>
        <w:ind w:left="0"/>
        <w:jc w:val="both"/>
      </w:pPr>
      <w:r>
        <w:rPr>
          <w:rFonts w:ascii="Times New Roman"/>
          <w:b w:val="false"/>
          <w:i w:val="false"/>
          <w:color w:val="000000"/>
          <w:sz w:val="28"/>
        </w:rPr>
        <w:t>
      Мемлекеттік қызметті көрсету нәтижесін ұсыну нысаны – электрондықжәне (немесе) қағаз түрінде.</w:t>
      </w:r>
    </w:p>
    <w:bookmarkEnd w:id="75"/>
    <w:bookmarkStart w:name="z88" w:id="7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76"/>
    <w:bookmarkStart w:name="z89" w:id="7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77"/>
    <w:bookmarkStart w:name="z90" w:id="7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78"/>
    <w:bookmarkStart w:name="z91" w:id="79"/>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және мемлекеттік көрсетілетін қызметтің нәтижесін беру көрсетілетін қызметті берушінің құрылымдық бөлімшелері (қызметкерлері) арқылы жүзеге асырылмайды.</w:t>
      </w:r>
    </w:p>
    <w:bookmarkEnd w:id="79"/>
    <w:bookmarkStart w:name="z92" w:id="8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80"/>
    <w:bookmarkStart w:name="z93" w:id="81"/>
    <w:p>
      <w:pPr>
        <w:spacing w:after="0"/>
        <w:ind w:left="0"/>
        <w:jc w:val="both"/>
      </w:pPr>
      <w:r>
        <w:rPr>
          <w:rFonts w:ascii="Times New Roman"/>
          <w:b w:val="false"/>
          <w:i w:val="false"/>
          <w:color w:val="000000"/>
          <w:sz w:val="28"/>
        </w:rPr>
        <w:t>
      5. Құжаттар топтамасын қабылдау және мемлекеттiк қызметті көрсетудің нәтижесін беру көрсетілетін қызметті берушінің құрылымдық бөлімшелері (қызметкерлері) арқылы жүзеге асырылмайды.</w:t>
      </w:r>
    </w:p>
    <w:bookmarkEnd w:id="81"/>
    <w:bookmarkStart w:name="z94" w:id="8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2"/>
    <w:bookmarkStart w:name="z95" w:id="83"/>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83"/>
    <w:bookmarkStart w:name="z96" w:id="8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84"/>
    <w:bookmarkStart w:name="z97" w:id="85"/>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85"/>
    <w:bookmarkStart w:name="z98" w:id="86"/>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 2 (екі) минут;</w:t>
      </w:r>
    </w:p>
    <w:bookmarkEnd w:id="86"/>
    <w:bookmarkStart w:name="z99" w:id="87"/>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87"/>
    <w:bookmarkStart w:name="z100" w:id="88"/>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88"/>
    <w:bookmarkStart w:name="z101" w:id="89"/>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күнтізбелік 29 (жиырма тоғыз) күн.</w:t>
      </w:r>
    </w:p>
    <w:bookmarkEnd w:id="89"/>
    <w:bookmarkStart w:name="z102" w:id="90"/>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 бұрын жеткізуді қамтамасыз етеді;</w:t>
      </w:r>
    </w:p>
    <w:bookmarkEnd w:id="90"/>
    <w:bookmarkStart w:name="z103" w:id="91"/>
    <w:p>
      <w:pPr>
        <w:spacing w:after="0"/>
        <w:ind w:left="0"/>
        <w:jc w:val="both"/>
      </w:pPr>
      <w:r>
        <w:rPr>
          <w:rFonts w:ascii="Times New Roman"/>
          <w:b w:val="false"/>
          <w:i w:val="false"/>
          <w:color w:val="000000"/>
          <w:sz w:val="28"/>
        </w:rPr>
        <w:t>
      4) Мемлекеттік корпорацияның қызметкері жеке (не нотариалды расталған сенімхат бойынша оның өкілінің) куәлігін көрсеткен жағдайда, тиісті құжаттар топтамасын қабылдау туралы қолхат негізінде көрсетілетін қызметті берушіге мемлекеттік қызметті көрсету нәтижесін береді, 5 (бес) минут.</w:t>
      </w:r>
    </w:p>
    <w:bookmarkEnd w:id="91"/>
    <w:bookmarkStart w:name="z104" w:id="92"/>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алушымен көрсетілетін қызметті беруші рәсімдерінің (іс-қимылдарының) реттілігін және жүгіну тәртібін сипаттау:</w:t>
      </w:r>
    </w:p>
    <w:bookmarkEnd w:id="92"/>
    <w:bookmarkStart w:name="z105" w:id="93"/>
    <w:p>
      <w:pPr>
        <w:spacing w:after="0"/>
        <w:ind w:left="0"/>
        <w:jc w:val="both"/>
      </w:pPr>
      <w:r>
        <w:rPr>
          <w:rFonts w:ascii="Times New Roman"/>
          <w:b w:val="false"/>
          <w:i w:val="false"/>
          <w:color w:val="000000"/>
          <w:sz w:val="28"/>
        </w:rPr>
        <w:t>
      1) көрсетілетін қызметті алушы жеке сәйкестендіру нөмірі арқылы Порталда тіркелуді (авторизациялауды) жүзеге асырады;</w:t>
      </w:r>
    </w:p>
    <w:bookmarkEnd w:id="93"/>
    <w:bookmarkStart w:name="z106" w:id="94"/>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94"/>
    <w:bookmarkStart w:name="z107" w:id="95"/>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электрондық сұранысты ЭЦҚ арқылы куәландыруы;</w:t>
      </w:r>
    </w:p>
    <w:bookmarkEnd w:id="95"/>
    <w:bookmarkStart w:name="z108" w:id="96"/>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96"/>
    <w:bookmarkStart w:name="z109" w:id="97"/>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тарихында мемлекеттік қызмет көрсету мерзімі мен электрондық сұраныс мәртебесі туралы хабарламаны алуы;</w:t>
      </w:r>
    </w:p>
    <w:bookmarkEnd w:id="97"/>
    <w:bookmarkStart w:name="z110" w:id="98"/>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ЭЦҚ қол қойылған электрондық құжат нысанында көрсетілетін қызметті алушының "жеке кабинетіне" жіберуі;</w:t>
      </w:r>
    </w:p>
    <w:bookmarkEnd w:id="98"/>
    <w:bookmarkStart w:name="z111" w:id="99"/>
    <w:p>
      <w:pPr>
        <w:spacing w:after="0"/>
        <w:ind w:left="0"/>
        <w:jc w:val="both"/>
      </w:pPr>
      <w:r>
        <w:rPr>
          <w:rFonts w:ascii="Times New Roman"/>
          <w:b w:val="false"/>
          <w:i w:val="false"/>
          <w:color w:val="000000"/>
          <w:sz w:val="28"/>
        </w:rPr>
        <w:t>
      7) көрсетілетін қызметті алушы көрсетілетін қызметті алушының "жеке кабинетінде" мемлекеттік қызметтің нәтижесін алуы.</w:t>
      </w:r>
    </w:p>
    <w:bookmarkEnd w:id="99"/>
    <w:bookmarkStart w:name="z112" w:id="100"/>
    <w:p>
      <w:pPr>
        <w:spacing w:after="0"/>
        <w:ind w:left="0"/>
        <w:jc w:val="both"/>
      </w:pPr>
      <w:r>
        <w:rPr>
          <w:rFonts w:ascii="Times New Roman"/>
          <w:b w:val="false"/>
          <w:i w:val="false"/>
          <w:color w:val="000000"/>
          <w:sz w:val="28"/>
        </w:rPr>
        <w:t xml:space="preserve">
      Портал арқылы мемлекеттік қызмет көрсетуде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ұсынылған.</w:t>
      </w:r>
    </w:p>
    <w:bookmarkEnd w:id="100"/>
    <w:bookmarkStart w:name="z113" w:id="10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15" w:id="102"/>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102"/>
    <w:bookmarkStart w:name="z11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62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4"/>
    <w:p>
      <w:pPr>
        <w:spacing w:after="0"/>
        <w:ind w:left="0"/>
        <w:jc w:val="both"/>
      </w:pPr>
      <w:r>
        <w:rPr>
          <w:rFonts w:ascii="Times New Roman"/>
          <w:b w:val="false"/>
          <w:i w:val="false"/>
          <w:color w:val="000000"/>
          <w:sz w:val="28"/>
        </w:rPr>
        <w:t>
      Шартты белгілер мен қысқартулар:</w:t>
      </w:r>
    </w:p>
    <w:bookmarkEnd w:id="104"/>
    <w:bookmarkStart w:name="z11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620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20" w:id="10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106"/>
    <w:bookmarkStart w:name="z12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3-қосымша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2016 жылғы 21 маусымдағы</w:t>
            </w:r>
            <w:r>
              <w:br/>
            </w:r>
            <w:r>
              <w:rPr>
                <w:rFonts w:ascii="Times New Roman"/>
                <w:b w:val="false"/>
                <w:i w:val="false"/>
                <w:color w:val="000000"/>
                <w:sz w:val="20"/>
              </w:rPr>
              <w:t xml:space="preserve">№ 284 қаулысына </w:t>
            </w:r>
            <w:r>
              <w:br/>
            </w:r>
            <w:r>
              <w:rPr>
                <w:rFonts w:ascii="Times New Roman"/>
                <w:b w:val="false"/>
                <w:i w:val="false"/>
                <w:color w:val="000000"/>
                <w:sz w:val="20"/>
              </w:rPr>
              <w:t>3-қосымша</w:t>
            </w:r>
          </w:p>
        </w:tc>
      </w:tr>
    </w:tbl>
    <w:bookmarkStart w:name="z125" w:id="109"/>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09"/>
    <w:bookmarkStart w:name="z126" w:id="110"/>
    <w:p>
      <w:pPr>
        <w:spacing w:after="0"/>
        <w:ind w:left="0"/>
        <w:jc w:val="left"/>
      </w:pPr>
      <w:r>
        <w:rPr>
          <w:rFonts w:ascii="Times New Roman"/>
          <w:b/>
          <w:i w:val="false"/>
          <w:color w:val="000000"/>
        </w:rPr>
        <w:t xml:space="preserve"> 1. Жалпы ережелер</w:t>
      </w:r>
    </w:p>
    <w:bookmarkEnd w:id="110"/>
    <w:bookmarkStart w:name="z127" w:id="111"/>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111"/>
    <w:bookmarkStart w:name="z128" w:id="112"/>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w:t>
      </w:r>
    </w:p>
    <w:bookmarkEnd w:id="112"/>
    <w:bookmarkStart w:name="z129" w:id="11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w:t>
      </w:r>
    </w:p>
    <w:bookmarkEnd w:id="113"/>
    <w:bookmarkStart w:name="z130" w:id="114"/>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114"/>
    <w:bookmarkStart w:name="z131" w:id="11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115"/>
    <w:bookmarkStart w:name="z132" w:id="116"/>
    <w:p>
      <w:pPr>
        <w:spacing w:after="0"/>
        <w:ind w:left="0"/>
        <w:jc w:val="both"/>
      </w:pPr>
      <w:r>
        <w:rPr>
          <w:rFonts w:ascii="Times New Roman"/>
          <w:b w:val="false"/>
          <w:i w:val="false"/>
          <w:color w:val="000000"/>
          <w:sz w:val="28"/>
        </w:rPr>
        <w:t>
      3. Мемлекеттік қызмет көрсетудің нәтижесі:</w:t>
      </w:r>
    </w:p>
    <w:bookmarkEnd w:id="116"/>
    <w:bookmarkStart w:name="z133" w:id="117"/>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w:t>
      </w:r>
    </w:p>
    <w:bookmarkEnd w:id="117"/>
    <w:bookmarkStart w:name="z134" w:id="118"/>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18"/>
    <w:bookmarkStart w:name="z135" w:id="119"/>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9"/>
    <w:bookmarkStart w:name="z136" w:id="120"/>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bookmarkEnd w:id="120"/>
    <w:bookmarkStart w:name="z137" w:id="121"/>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21"/>
    <w:bookmarkStart w:name="z138" w:id="12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22"/>
    <w:bookmarkStart w:name="z139" w:id="1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3"/>
    <w:bookmarkStart w:name="z140" w:id="12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және мемлекеттік көрсетілетін қызметтің нәтижесін беру көрсетілетін қызметті берушінің құрылымдық бөлімшелері (қызметкерлері) арқылы жүзеге асырылмайды.</w:t>
      </w:r>
    </w:p>
    <w:bookmarkEnd w:id="124"/>
    <w:bookmarkStart w:name="z141" w:id="12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25"/>
    <w:bookmarkStart w:name="z142" w:id="126"/>
    <w:p>
      <w:pPr>
        <w:spacing w:after="0"/>
        <w:ind w:left="0"/>
        <w:jc w:val="both"/>
      </w:pPr>
      <w:r>
        <w:rPr>
          <w:rFonts w:ascii="Times New Roman"/>
          <w:b w:val="false"/>
          <w:i w:val="false"/>
          <w:color w:val="000000"/>
          <w:sz w:val="28"/>
        </w:rPr>
        <w:t>
      5. Құжаттар топтамасын қабылдау және мемлекеттiк қызметті көрсетудің нәтижесін беру көрсетілетін қызметті берушінің құрылымдық бөлімшелері (қызметкерлері) арқылы жүзеге асырылмайды.</w:t>
      </w:r>
    </w:p>
    <w:bookmarkEnd w:id="126"/>
    <w:bookmarkStart w:name="z143" w:id="1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7"/>
    <w:bookmarkStart w:name="z144" w:id="128"/>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128"/>
    <w:bookmarkStart w:name="z145" w:id="129"/>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129"/>
    <w:bookmarkStart w:name="z146" w:id="130"/>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130"/>
    <w:bookmarkStart w:name="z147" w:id="131"/>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қолхат береді, 2 (екі) минут;</w:t>
      </w:r>
    </w:p>
    <w:bookmarkEnd w:id="131"/>
    <w:bookmarkStart w:name="z148" w:id="132"/>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132"/>
    <w:bookmarkStart w:name="z149" w:id="133"/>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133"/>
    <w:bookmarkStart w:name="z150" w:id="134"/>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134"/>
    <w:bookmarkStart w:name="z151" w:id="135"/>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w:t>
      </w:r>
    </w:p>
    <w:bookmarkEnd w:id="135"/>
    <w:bookmarkStart w:name="z152" w:id="136"/>
    <w:p>
      <w:pPr>
        <w:spacing w:after="0"/>
        <w:ind w:left="0"/>
        <w:jc w:val="both"/>
      </w:pPr>
      <w:r>
        <w:rPr>
          <w:rFonts w:ascii="Times New Roman"/>
          <w:b w:val="false"/>
          <w:i w:val="false"/>
          <w:color w:val="000000"/>
          <w:sz w:val="28"/>
        </w:rPr>
        <w:t>
      4) Мемлекеттік корпорацияның қызметкері жеке (не нотариалды расталған сенімхат бойынша оның өкілінің) куәлігін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136"/>
    <w:bookmarkStart w:name="z153" w:id="137"/>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алушымен көрсетілетін қызметті беруші рәсімдерінің (іс-қимылдарының) реттілігін және жүгіну тәртібін сипаттау:</w:t>
      </w:r>
    </w:p>
    <w:bookmarkEnd w:id="137"/>
    <w:bookmarkStart w:name="z154" w:id="138"/>
    <w:p>
      <w:pPr>
        <w:spacing w:after="0"/>
        <w:ind w:left="0"/>
        <w:jc w:val="both"/>
      </w:pPr>
      <w:r>
        <w:rPr>
          <w:rFonts w:ascii="Times New Roman"/>
          <w:b w:val="false"/>
          <w:i w:val="false"/>
          <w:color w:val="000000"/>
          <w:sz w:val="28"/>
        </w:rPr>
        <w:t>
      1) көрсетілетін қызметті алушы жеке сәйкестендіру нөмірі арқылы Порталда тіркелуді (авторизациялауды) жүзеге асырады;</w:t>
      </w:r>
    </w:p>
    <w:bookmarkEnd w:id="138"/>
    <w:bookmarkStart w:name="z155" w:id="139"/>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139"/>
    <w:bookmarkStart w:name="z156" w:id="140"/>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электрондық сұранысты ЭЦҚ арқылы куәландыруы;</w:t>
      </w:r>
    </w:p>
    <w:bookmarkEnd w:id="140"/>
    <w:bookmarkStart w:name="z157" w:id="141"/>
    <w:p>
      <w:pPr>
        <w:spacing w:after="0"/>
        <w:ind w:left="0"/>
        <w:jc w:val="both"/>
      </w:pPr>
      <w:r>
        <w:rPr>
          <w:rFonts w:ascii="Times New Roman"/>
          <w:b w:val="false"/>
          <w:i w:val="false"/>
          <w:color w:val="000000"/>
          <w:sz w:val="28"/>
        </w:rPr>
        <w:t>
      4) көрсетілетін қызметті берушінің электрондық сұратуды өңдеуі (тексеруі, тіркеуі);</w:t>
      </w:r>
    </w:p>
    <w:bookmarkEnd w:id="141"/>
    <w:bookmarkStart w:name="z158" w:id="142"/>
    <w:p>
      <w:pPr>
        <w:spacing w:after="0"/>
        <w:ind w:left="0"/>
        <w:jc w:val="both"/>
      </w:pP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тарихында мемлекеттік қызмет көрсету мерзімі мен электрондық сұрату мәртебесі туралы хабарламаны алуы;</w:t>
      </w:r>
    </w:p>
    <w:bookmarkEnd w:id="142"/>
    <w:bookmarkStart w:name="z159" w:id="143"/>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ЭЦҚ қол қойылған электрондық құжат нысанында көрсетілетін қызметті алушының "жеке кабинетіне" жіберуі;</w:t>
      </w:r>
    </w:p>
    <w:bookmarkEnd w:id="143"/>
    <w:bookmarkStart w:name="z160" w:id="144"/>
    <w:p>
      <w:pPr>
        <w:spacing w:after="0"/>
        <w:ind w:left="0"/>
        <w:jc w:val="both"/>
      </w:pPr>
      <w:r>
        <w:rPr>
          <w:rFonts w:ascii="Times New Roman"/>
          <w:b w:val="false"/>
          <w:i w:val="false"/>
          <w:color w:val="000000"/>
          <w:sz w:val="28"/>
        </w:rPr>
        <w:t>
      7) көрсетілетін қызметті алушы көрсетілетін қызметті алушының "жеке кабинетінде" мемлекеттік қызметтің нәтижесін алуы.</w:t>
      </w:r>
    </w:p>
    <w:bookmarkEnd w:id="144"/>
    <w:bookmarkStart w:name="z161" w:id="145"/>
    <w:p>
      <w:pPr>
        <w:spacing w:after="0"/>
        <w:ind w:left="0"/>
        <w:jc w:val="both"/>
      </w:pPr>
      <w:r>
        <w:rPr>
          <w:rFonts w:ascii="Times New Roman"/>
          <w:b w:val="false"/>
          <w:i w:val="false"/>
          <w:color w:val="000000"/>
          <w:sz w:val="28"/>
        </w:rPr>
        <w:t xml:space="preserve">
      Портал арқылы мемлекеттік қызмет көрсетуде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ұсынылған.</w:t>
      </w:r>
    </w:p>
    <w:bookmarkEnd w:id="145"/>
    <w:bookmarkStart w:name="z162" w:id="146"/>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үшін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64" w:id="14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147"/>
    <w:bookmarkStart w:name="z165"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62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49"/>
    <w:p>
      <w:pPr>
        <w:spacing w:after="0"/>
        <w:ind w:left="0"/>
        <w:jc w:val="both"/>
      </w:pPr>
      <w:r>
        <w:rPr>
          <w:rFonts w:ascii="Times New Roman"/>
          <w:b w:val="false"/>
          <w:i w:val="false"/>
          <w:color w:val="000000"/>
          <w:sz w:val="28"/>
        </w:rPr>
        <w:t>
      Шартты белгілер мен қысқартулар:</w:t>
      </w:r>
    </w:p>
    <w:bookmarkEnd w:id="149"/>
    <w:bookmarkStart w:name="z16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620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үшін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69" w:id="151"/>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bookmarkEnd w:id="151"/>
    <w:bookmarkStart w:name="z170"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4-қосымша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4-қосымша</w:t>
            </w:r>
          </w:p>
        </w:tc>
      </w:tr>
    </w:tbl>
    <w:bookmarkStart w:name="z174" w:id="154"/>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54"/>
    <w:bookmarkStart w:name="z175" w:id="155"/>
    <w:p>
      <w:pPr>
        <w:spacing w:after="0"/>
        <w:ind w:left="0"/>
        <w:jc w:val="left"/>
      </w:pPr>
      <w:r>
        <w:rPr>
          <w:rFonts w:ascii="Times New Roman"/>
          <w:b/>
          <w:i w:val="false"/>
          <w:color w:val="000000"/>
        </w:rPr>
        <w:t xml:space="preserve"> 1. Жалпы ережелер</w:t>
      </w:r>
    </w:p>
    <w:bookmarkEnd w:id="155"/>
    <w:bookmarkStart w:name="z176" w:id="156"/>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қызметін (бұдан әрі – мемлекеттік көрсетілетін қызмет) аудандардың және облыстық маңызы бар қалалардың білім бөлімдері (бұдан әрі-көрсетілетін қызметті беруші) көрсетеді.</w:t>
      </w:r>
    </w:p>
    <w:bookmarkEnd w:id="156"/>
    <w:bookmarkStart w:name="z177" w:id="157"/>
    <w:p>
      <w:pPr>
        <w:spacing w:after="0"/>
        <w:ind w:left="0"/>
        <w:jc w:val="both"/>
      </w:pPr>
      <w:r>
        <w:rPr>
          <w:rFonts w:ascii="Times New Roman"/>
          <w:b w:val="false"/>
          <w:i w:val="false"/>
          <w:color w:val="000000"/>
          <w:sz w:val="28"/>
        </w:rPr>
        <w:t>
      Өтiнiштердi қабылдау және мемлекеттiк қызмет көрсетудің нәтижелерiн беру:</w:t>
      </w:r>
    </w:p>
    <w:bookmarkEnd w:id="157"/>
    <w:bookmarkStart w:name="z178" w:id="15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w:t>
      </w:r>
    </w:p>
    <w:bookmarkEnd w:id="158"/>
    <w:bookmarkStart w:name="z179" w:id="15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59"/>
    <w:bookmarkStart w:name="z180" w:id="16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60"/>
    <w:bookmarkStart w:name="z181" w:id="161"/>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үзеге асыратын органдардың беретін анықтамасы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161"/>
    <w:bookmarkStart w:name="z182" w:id="162"/>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162"/>
    <w:bookmarkStart w:name="z183" w:id="163"/>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63"/>
    <w:bookmarkStart w:name="z184" w:id="16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64"/>
    <w:bookmarkStart w:name="z185" w:id="1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65"/>
    <w:bookmarkStart w:name="z186" w:id="166"/>
    <w:p>
      <w:pPr>
        <w:spacing w:after="0"/>
        <w:ind w:left="0"/>
        <w:jc w:val="both"/>
      </w:pPr>
      <w:r>
        <w:rPr>
          <w:rFonts w:ascii="Times New Roman"/>
          <w:b w:val="false"/>
          <w:i w:val="false"/>
          <w:color w:val="000000"/>
          <w:sz w:val="28"/>
        </w:rPr>
        <w:t xml:space="preserve">
      4.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p>
    <w:bookmarkEnd w:id="166"/>
    <w:bookmarkStart w:name="z187" w:id="16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67"/>
    <w:bookmarkStart w:name="z188" w:id="168"/>
    <w:p>
      <w:pPr>
        <w:spacing w:after="0"/>
        <w:ind w:left="0"/>
        <w:jc w:val="both"/>
      </w:pPr>
      <w:r>
        <w:rPr>
          <w:rFonts w:ascii="Times New Roman"/>
          <w:b w:val="false"/>
          <w:i w:val="false"/>
          <w:color w:val="000000"/>
          <w:sz w:val="28"/>
        </w:rPr>
        <w:t>
      5. Құжаттар топтамасын қабылдау және мемлекеттiк қызмет көрсету нәтижесiн беру көрсетілетін қызметті берушінің құрылымдық бөлімшелері (қызметкерлері) арқылы жүзеге асырылмайды.</w:t>
      </w:r>
    </w:p>
    <w:bookmarkEnd w:id="168"/>
    <w:bookmarkStart w:name="z189" w:id="16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9"/>
    <w:bookmarkStart w:name="z190" w:id="170"/>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170"/>
    <w:bookmarkStart w:name="z191" w:id="171"/>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 мемлекеттік корпорация қызметкері құжаттар топтамасының толықтығын тексереді, 3 (үш) минут.</w:t>
      </w:r>
    </w:p>
    <w:bookmarkEnd w:id="171"/>
    <w:bookmarkStart w:name="z192" w:id="172"/>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 2 (екі) минут.</w:t>
      </w:r>
    </w:p>
    <w:bookmarkEnd w:id="172"/>
    <w:bookmarkStart w:name="z193" w:id="173"/>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 5 (бес) минут;</w:t>
      </w:r>
    </w:p>
    <w:bookmarkEnd w:id="173"/>
    <w:bookmarkStart w:name="z194" w:id="174"/>
    <w:p>
      <w:pPr>
        <w:spacing w:after="0"/>
        <w:ind w:left="0"/>
        <w:jc w:val="both"/>
      </w:pPr>
      <w:r>
        <w:rPr>
          <w:rFonts w:ascii="Times New Roman"/>
          <w:b w:val="false"/>
          <w:i w:val="false"/>
          <w:color w:val="000000"/>
          <w:sz w:val="28"/>
        </w:rPr>
        <w:t>
      2) Мемлекеттік корпорацияның қызметкері құжаттар топтамасын дайындайды және оны көрсетілетін қызметті берушіге курьерлік немесе осыған уәкілетті өзге де байланыс арқылы жібереді, 1 (бір) күн.</w:t>
      </w:r>
    </w:p>
    <w:bookmarkEnd w:id="174"/>
    <w:bookmarkStart w:name="z195" w:id="175"/>
    <w:p>
      <w:pPr>
        <w:spacing w:after="0"/>
        <w:ind w:left="0"/>
        <w:jc w:val="both"/>
      </w:pPr>
      <w:r>
        <w:rPr>
          <w:rFonts w:ascii="Times New Roman"/>
          <w:b w:val="false"/>
          <w:i w:val="false"/>
          <w:color w:val="000000"/>
          <w:sz w:val="28"/>
        </w:rPr>
        <w:t>
      Қабылдау күні мемлекеттік қызмет көрсету мерзіміне кірмейді;</w:t>
      </w:r>
    </w:p>
    <w:bookmarkEnd w:id="175"/>
    <w:bookmarkStart w:name="z196" w:id="176"/>
    <w:p>
      <w:pPr>
        <w:spacing w:after="0"/>
        <w:ind w:left="0"/>
        <w:jc w:val="both"/>
      </w:pPr>
      <w:r>
        <w:rPr>
          <w:rFonts w:ascii="Times New Roman"/>
          <w:b w:val="false"/>
          <w:i w:val="false"/>
          <w:color w:val="000000"/>
          <w:sz w:val="28"/>
        </w:rPr>
        <w:t>
      3) көрсетілетін қызметті берушімемлекеттік қызмет көрсету нәтижесін дайындайды және Мемлекеттік корпорацияға жібереді, 4 (төрт) жұмыс күні;</w:t>
      </w:r>
    </w:p>
    <w:bookmarkEnd w:id="176"/>
    <w:bookmarkStart w:name="z197" w:id="177"/>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177"/>
    <w:bookmarkStart w:name="z198" w:id="178"/>
    <w:p>
      <w:pPr>
        <w:spacing w:after="0"/>
        <w:ind w:left="0"/>
        <w:jc w:val="both"/>
      </w:pPr>
      <w:r>
        <w:rPr>
          <w:rFonts w:ascii="Times New Roman"/>
          <w:b w:val="false"/>
          <w:i w:val="false"/>
          <w:color w:val="000000"/>
          <w:sz w:val="28"/>
        </w:rPr>
        <w:t>
      4) Мемлекеттік корпорацияның қызметкері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178"/>
    <w:bookmarkStart w:name="z199" w:id="17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w:t>
      </w:r>
    </w:p>
    <w:bookmarkEnd w:id="179"/>
    <w:bookmarkStart w:name="z200" w:id="18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180"/>
    <w:bookmarkStart w:name="z201" w:id="181"/>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181"/>
    <w:bookmarkStart w:name="z202" w:id="182"/>
    <w:p>
      <w:pPr>
        <w:spacing w:after="0"/>
        <w:ind w:left="0"/>
        <w:jc w:val="both"/>
      </w:pPr>
      <w:r>
        <w:rPr>
          <w:rFonts w:ascii="Times New Roman"/>
          <w:b w:val="false"/>
          <w:i w:val="false"/>
          <w:color w:val="000000"/>
          <w:sz w:val="28"/>
        </w:rPr>
        <w:t>
      3) қызметті берушінің ЭЦҚ көмегімен электрондық мемлекеттік қызмет көрсету үшін электрондық сұранысты куәландыру;</w:t>
      </w:r>
    </w:p>
    <w:bookmarkEnd w:id="182"/>
    <w:bookmarkStart w:name="z203" w:id="183"/>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183"/>
    <w:bookmarkStart w:name="z204" w:id="184"/>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184"/>
    <w:bookmarkStart w:name="z205" w:id="185"/>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185"/>
    <w:bookmarkStart w:name="z206" w:id="186"/>
    <w:p>
      <w:pPr>
        <w:spacing w:after="0"/>
        <w:ind w:left="0"/>
        <w:jc w:val="both"/>
      </w:pP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 нәтижесін алуы.</w:t>
      </w:r>
    </w:p>
    <w:bookmarkEnd w:id="186"/>
    <w:bookmarkStart w:name="z207" w:id="187"/>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87"/>
    <w:bookmarkStart w:name="z208" w:id="18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bookmarkStart w:name="z210" w:id="18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189"/>
    <w:bookmarkStart w:name="z21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6200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91"/>
    <w:p>
      <w:pPr>
        <w:spacing w:after="0"/>
        <w:ind w:left="0"/>
        <w:jc w:val="both"/>
      </w:pPr>
      <w:r>
        <w:rPr>
          <w:rFonts w:ascii="Times New Roman"/>
          <w:b w:val="false"/>
          <w:i w:val="false"/>
          <w:color w:val="000000"/>
          <w:sz w:val="28"/>
        </w:rPr>
        <w:t xml:space="preserve">
       </w:t>
      </w:r>
    </w:p>
    <w:bookmarkEnd w:id="191"/>
    <w:bookmarkStart w:name="z213" w:id="192"/>
    <w:p>
      <w:pPr>
        <w:spacing w:after="0"/>
        <w:ind w:left="0"/>
        <w:jc w:val="both"/>
      </w:pPr>
      <w:r>
        <w:rPr>
          <w:rFonts w:ascii="Times New Roman"/>
          <w:b w:val="false"/>
          <w:i w:val="false"/>
          <w:color w:val="000000"/>
          <w:sz w:val="28"/>
        </w:rPr>
        <w:t>
      Шартты белгілер мен қысқартулар:</w:t>
      </w:r>
    </w:p>
    <w:bookmarkEnd w:id="192"/>
    <w:bookmarkStart w:name="z214"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6200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94"/>
    <w:p>
      <w:pPr>
        <w:spacing w:after="0"/>
        <w:ind w:left="0"/>
        <w:jc w:val="both"/>
      </w:pPr>
      <w:r>
        <w:rPr>
          <w:rFonts w:ascii="Times New Roman"/>
          <w:b w:val="false"/>
          <w:i w:val="false"/>
          <w:color w:val="000000"/>
          <w:sz w:val="28"/>
        </w:rPr>
        <w:t xml:space="preserve">
       </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bookmarkStart w:name="z217" w:id="19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bookmarkEnd w:id="195"/>
    <w:bookmarkStart w:name="z218"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5-қосымша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5-қосымша</w:t>
            </w:r>
          </w:p>
        </w:tc>
      </w:tr>
    </w:tbl>
    <w:bookmarkStart w:name="z222" w:id="198"/>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98"/>
    <w:bookmarkStart w:name="z223" w:id="199"/>
    <w:p>
      <w:pPr>
        <w:spacing w:after="0"/>
        <w:ind w:left="0"/>
        <w:jc w:val="left"/>
      </w:pPr>
      <w:r>
        <w:rPr>
          <w:rFonts w:ascii="Times New Roman"/>
          <w:b/>
          <w:i w:val="false"/>
          <w:color w:val="000000"/>
        </w:rPr>
        <w:t xml:space="preserve"> 1. Жалпы ережелер</w:t>
      </w:r>
    </w:p>
    <w:bookmarkEnd w:id="199"/>
    <w:bookmarkStart w:name="z224" w:id="200"/>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аудандар және облыстық маңызы барқалалар әкімдіктерінің білім бөлімдері (бұдан әрі – көрсетілетін қызметті беруші) көрсетеді.</w:t>
      </w:r>
    </w:p>
    <w:bookmarkEnd w:id="200"/>
    <w:bookmarkStart w:name="z225" w:id="201"/>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w:t>
      </w:r>
    </w:p>
    <w:bookmarkEnd w:id="201"/>
    <w:bookmarkStart w:name="z226" w:id="20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w:t>
      </w:r>
    </w:p>
    <w:bookmarkEnd w:id="202"/>
    <w:bookmarkStart w:name="z227" w:id="203"/>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203"/>
    <w:bookmarkStart w:name="z228" w:id="20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204"/>
    <w:bookmarkStart w:name="z229" w:id="20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шешімне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05"/>
    <w:bookmarkStart w:name="z230" w:id="206"/>
    <w:p>
      <w:pPr>
        <w:spacing w:after="0"/>
        <w:ind w:left="0"/>
        <w:jc w:val="both"/>
      </w:pPr>
      <w:r>
        <w:rPr>
          <w:rFonts w:ascii="Times New Roman"/>
          <w:b w:val="false"/>
          <w:i w:val="false"/>
          <w:color w:val="000000"/>
          <w:sz w:val="28"/>
        </w:rPr>
        <w:t>
      Мемлекеттік қызмет көрсету нәтижесін ұсыну нысаны – электрондықжәне (немесе) қағаз түрінде.</w:t>
      </w:r>
    </w:p>
    <w:bookmarkEnd w:id="206"/>
    <w:bookmarkStart w:name="z231" w:id="207"/>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07"/>
    <w:bookmarkStart w:name="z232" w:id="20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08"/>
    <w:bookmarkStart w:name="z233" w:id="20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09"/>
    <w:bookmarkStart w:name="z234" w:id="210"/>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және мемлекеттік көрсетілетін қызметтің нәтижесін беру көрсетілетін қызметті берушінің құрылымдық бөлімшелері (қызметкерлері) арқылы жүзеге асырылмайды.</w:t>
      </w:r>
    </w:p>
    <w:bookmarkEnd w:id="210"/>
    <w:bookmarkStart w:name="z235" w:id="21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11"/>
    <w:bookmarkStart w:name="z236" w:id="212"/>
    <w:p>
      <w:pPr>
        <w:spacing w:after="0"/>
        <w:ind w:left="0"/>
        <w:jc w:val="both"/>
      </w:pPr>
      <w:r>
        <w:rPr>
          <w:rFonts w:ascii="Times New Roman"/>
          <w:b w:val="false"/>
          <w:i w:val="false"/>
          <w:color w:val="000000"/>
          <w:sz w:val="28"/>
        </w:rPr>
        <w:t>
      5. Құжаттар топтамасын қабылдау және мемлекеттiк қызметті көрсетудің нәтижесін беру көрсетілетін қызметті берушінің құрылымдық бөлімшелері (қызметкерлері) арқылы жүзеге асырылмайды.</w:t>
      </w:r>
    </w:p>
    <w:bookmarkEnd w:id="212"/>
    <w:bookmarkStart w:name="z237" w:id="21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3"/>
    <w:bookmarkStart w:name="z238" w:id="214"/>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 өңдеу ұзақтығы:</w:t>
      </w:r>
    </w:p>
    <w:bookmarkEnd w:id="214"/>
    <w:bookmarkStart w:name="z239" w:id="21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215"/>
    <w:bookmarkStart w:name="z240" w:id="216"/>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 2 (екі) минут.</w:t>
      </w:r>
    </w:p>
    <w:bookmarkEnd w:id="216"/>
    <w:bookmarkStart w:name="z241" w:id="217"/>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217"/>
    <w:bookmarkStart w:name="z242" w:id="218"/>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218"/>
    <w:bookmarkStart w:name="z243" w:id="219"/>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219"/>
    <w:bookmarkStart w:name="z244" w:id="220"/>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9 (тоғыз) жұмыс күні.</w:t>
      </w:r>
    </w:p>
    <w:bookmarkEnd w:id="220"/>
    <w:bookmarkStart w:name="z245" w:id="221"/>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w:t>
      </w:r>
    </w:p>
    <w:bookmarkEnd w:id="221"/>
    <w:bookmarkStart w:name="z246" w:id="222"/>
    <w:p>
      <w:pPr>
        <w:spacing w:after="0"/>
        <w:ind w:left="0"/>
        <w:jc w:val="both"/>
      </w:pPr>
      <w:r>
        <w:rPr>
          <w:rFonts w:ascii="Times New Roman"/>
          <w:b w:val="false"/>
          <w:i w:val="false"/>
          <w:color w:val="000000"/>
          <w:sz w:val="28"/>
        </w:rPr>
        <w:t>
      4) Мемлекеттік корпорацияның қызметкері жеке (не нотариалды расталған сенімхат бойынша оның өкілінің) куәлігін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222"/>
    <w:bookmarkStart w:name="z247" w:id="223"/>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алушымен көрсетілетін қызметті беруші рәсімдерінің (іс-қимылдарының) реттілігін және жүгіну тәртібін сипаттау:</w:t>
      </w:r>
    </w:p>
    <w:bookmarkEnd w:id="223"/>
    <w:bookmarkStart w:name="z248" w:id="224"/>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арқылы Порталда тіркелуді (авторизациялауды) жүзеге асырады;</w:t>
      </w:r>
    </w:p>
    <w:bookmarkEnd w:id="224"/>
    <w:bookmarkStart w:name="z249" w:id="225"/>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225"/>
    <w:bookmarkStart w:name="z250" w:id="226"/>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электрондық сұранысты ЭЦҚ арқылы куәландыруы;</w:t>
      </w:r>
    </w:p>
    <w:bookmarkEnd w:id="226"/>
    <w:bookmarkStart w:name="z251" w:id="227"/>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227"/>
    <w:bookmarkStart w:name="z252" w:id="228"/>
    <w:p>
      <w:pPr>
        <w:spacing w:after="0"/>
        <w:ind w:left="0"/>
        <w:jc w:val="both"/>
      </w:pPr>
      <w:r>
        <w:rPr>
          <w:rFonts w:ascii="Times New Roman"/>
          <w:b w:val="false"/>
          <w:i w:val="false"/>
          <w:color w:val="000000"/>
          <w:sz w:val="28"/>
        </w:rPr>
        <w:t>
      5) көрсетілетін қызметті алушы көрсетілетін қызметті алушының "жеке кабинетінде" мемлекеттік көрсетілетін қызметті алу тарихында мемлекеттік қызмет көрсету мерзімі мен электрондық сұраныс мәртебесі туралы хабарламаны алуы;</w:t>
      </w:r>
    </w:p>
    <w:bookmarkEnd w:id="228"/>
    <w:bookmarkStart w:name="z253" w:id="229"/>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ЭЦҚ қол қойылған электрондық құжат нысанында көрсетілетін қызметті алушының "жеке кабинетіне" жіберуі;</w:t>
      </w:r>
    </w:p>
    <w:bookmarkEnd w:id="229"/>
    <w:bookmarkStart w:name="z254" w:id="230"/>
    <w:p>
      <w:pPr>
        <w:spacing w:after="0"/>
        <w:ind w:left="0"/>
        <w:jc w:val="both"/>
      </w:pPr>
      <w:r>
        <w:rPr>
          <w:rFonts w:ascii="Times New Roman"/>
          <w:b w:val="false"/>
          <w:i w:val="false"/>
          <w:color w:val="000000"/>
          <w:sz w:val="28"/>
        </w:rPr>
        <w:t>
      7) көрсетілетін қызметті алушы көрсетілетін қызметті алушының "жеке кабинетінде" мемлекеттік қызметтің нәтижесін алуы.</w:t>
      </w:r>
    </w:p>
    <w:bookmarkEnd w:id="230"/>
    <w:bookmarkStart w:name="z255" w:id="231"/>
    <w:p>
      <w:pPr>
        <w:spacing w:after="0"/>
        <w:ind w:left="0"/>
        <w:jc w:val="both"/>
      </w:pPr>
      <w:r>
        <w:rPr>
          <w:rFonts w:ascii="Times New Roman"/>
          <w:b w:val="false"/>
          <w:i w:val="false"/>
          <w:color w:val="000000"/>
          <w:sz w:val="28"/>
        </w:rPr>
        <w:t xml:space="preserve">
      Портал арқылы мемлекеттік қызмет көрсетуде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ұсынылған.</w:t>
      </w:r>
    </w:p>
    <w:bookmarkEnd w:id="231"/>
    <w:bookmarkStart w:name="z256" w:id="23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(жетім балаларды)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258" w:id="23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233"/>
    <w:bookmarkStart w:name="z259"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62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35"/>
    <w:p>
      <w:pPr>
        <w:spacing w:after="0"/>
        <w:ind w:left="0"/>
        <w:jc w:val="both"/>
      </w:pPr>
      <w:r>
        <w:rPr>
          <w:rFonts w:ascii="Times New Roman"/>
          <w:b w:val="false"/>
          <w:i w:val="false"/>
          <w:color w:val="000000"/>
          <w:sz w:val="28"/>
        </w:rPr>
        <w:t>
      Шартты белгілер мен қысқартулар:</w:t>
      </w:r>
    </w:p>
    <w:bookmarkEnd w:id="235"/>
    <w:bookmarkStart w:name="z261"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620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жетім баланы </w:t>
            </w:r>
            <w:r>
              <w:br/>
            </w:r>
            <w:r>
              <w:rPr>
                <w:rFonts w:ascii="Times New Roman"/>
                <w:b w:val="false"/>
                <w:i w:val="false"/>
                <w:color w:val="000000"/>
                <w:sz w:val="20"/>
              </w:rPr>
              <w:t>(жетім балаларды) және ата-</w:t>
            </w:r>
            <w:r>
              <w:br/>
            </w:r>
            <w:r>
              <w:rPr>
                <w:rFonts w:ascii="Times New Roman"/>
                <w:b w:val="false"/>
                <w:i w:val="false"/>
                <w:color w:val="000000"/>
                <w:sz w:val="20"/>
              </w:rPr>
              <w:t xml:space="preserve">анасының қамқорлығынсыз </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 xml:space="preserve">асырап-бағуға 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63" w:id="237"/>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w:t>
      </w:r>
    </w:p>
    <w:bookmarkEnd w:id="237"/>
    <w:bookmarkStart w:name="z26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6-қосымша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21 маусымдағы</w:t>
            </w:r>
            <w:r>
              <w:br/>
            </w:r>
            <w:r>
              <w:rPr>
                <w:rFonts w:ascii="Times New Roman"/>
                <w:b w:val="false"/>
                <w:i w:val="false"/>
                <w:color w:val="000000"/>
                <w:sz w:val="20"/>
              </w:rPr>
              <w:t>№ 284 қаулысына</w:t>
            </w:r>
            <w:r>
              <w:br/>
            </w:r>
            <w:r>
              <w:rPr>
                <w:rFonts w:ascii="Times New Roman"/>
                <w:b w:val="false"/>
                <w:i w:val="false"/>
                <w:color w:val="000000"/>
                <w:sz w:val="20"/>
              </w:rPr>
              <w:t>6-қосымша</w:t>
            </w:r>
          </w:p>
        </w:tc>
      </w:tr>
    </w:tbl>
    <w:bookmarkStart w:name="z268" w:id="240"/>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40"/>
    <w:bookmarkStart w:name="z269" w:id="241"/>
    <w:p>
      <w:pPr>
        <w:spacing w:after="0"/>
        <w:ind w:left="0"/>
        <w:jc w:val="left"/>
      </w:pPr>
      <w:r>
        <w:rPr>
          <w:rFonts w:ascii="Times New Roman"/>
          <w:b/>
          <w:i w:val="false"/>
          <w:color w:val="000000"/>
        </w:rPr>
        <w:t xml:space="preserve"> 1. Жалпы ережелер</w:t>
      </w:r>
    </w:p>
    <w:bookmarkEnd w:id="241"/>
    <w:bookmarkStart w:name="z270" w:id="242"/>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242"/>
    <w:bookmarkStart w:name="z271" w:id="243"/>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243"/>
    <w:bookmarkStart w:name="z272" w:id="244"/>
    <w:p>
      <w:pPr>
        <w:spacing w:after="0"/>
        <w:ind w:left="0"/>
        <w:jc w:val="both"/>
      </w:pPr>
      <w:r>
        <w:rPr>
          <w:rFonts w:ascii="Times New Roman"/>
          <w:b w:val="false"/>
          <w:i w:val="false"/>
          <w:color w:val="000000"/>
          <w:sz w:val="28"/>
        </w:rPr>
        <w:t>
      1) көрсетілетін қызметті берушінің кеңсесі;</w:t>
      </w:r>
    </w:p>
    <w:bookmarkEnd w:id="244"/>
    <w:bookmarkStart w:name="z273" w:id="245"/>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245"/>
    <w:bookmarkStart w:name="z274" w:id="24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246"/>
    <w:bookmarkStart w:name="z275" w:id="247"/>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247"/>
    <w:bookmarkStart w:name="z276" w:id="248"/>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48"/>
    <w:bookmarkStart w:name="z277" w:id="249"/>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нысанда ресімделеді, қағазға басып шығарылады, көрсетілетін қызметті берушінің уәкілетті тұлғасының қолымен және мөрімен расталады.</w:t>
      </w:r>
    </w:p>
    <w:bookmarkEnd w:id="249"/>
    <w:bookmarkStart w:name="z278" w:id="250"/>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қол қойылған электрондық құжат нысанында көрсетілетін қызметті алушының "жеке кабинетіне" жіберіледі және сақталады.</w:t>
      </w:r>
    </w:p>
    <w:bookmarkEnd w:id="250"/>
    <w:bookmarkStart w:name="z279" w:id="251"/>
    <w:p>
      <w:pPr>
        <w:spacing w:after="0"/>
        <w:ind w:left="0"/>
        <w:jc w:val="left"/>
      </w:pPr>
      <w:r>
        <w:rPr>
          <w:rFonts w:ascii="Times New Roman"/>
          <w:b/>
          <w:i w:val="false"/>
          <w:color w:val="000000"/>
        </w:rPr>
        <w:t xml:space="preserve"> 2. Мемлекеттік қызметті көрсету процесіндекөрсетілетін қызметті берушінің құрылымдық бөлімшелерінің(қызметкерлерінің) іс-қимылы тәртібін сипаттау</w:t>
      </w:r>
    </w:p>
    <w:bookmarkEnd w:id="251"/>
    <w:bookmarkStart w:name="z280" w:id="252"/>
    <w:p>
      <w:pPr>
        <w:spacing w:after="0"/>
        <w:ind w:left="0"/>
        <w:jc w:val="both"/>
      </w:pPr>
      <w:r>
        <w:rPr>
          <w:rFonts w:ascii="Times New Roman"/>
          <w:b w:val="false"/>
          <w:i w:val="false"/>
          <w:color w:val="000000"/>
          <w:sz w:val="28"/>
        </w:rPr>
        <w:t xml:space="preserve">
      4. Мемлекеттiк көрсетілетін қызмет бойынша рәсімді (iс-қимылды) бастауға Стандартқа 2-қосымшаға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252"/>
    <w:bookmarkStart w:name="z281" w:id="2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3"/>
    <w:bookmarkStart w:name="z282" w:id="254"/>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 топтамасын қабылдау мен тіркеуді жүзеге асырып, тиісті құжаттардың қабылданғаны туралы қолхат береді және көрсетілетін қызметті берушінің басшысына береді, 10 (он) минут. </w:t>
      </w:r>
    </w:p>
    <w:bookmarkEnd w:id="254"/>
    <w:bookmarkStart w:name="z283" w:id="255"/>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255"/>
    <w:bookmarkStart w:name="z284" w:id="256"/>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256"/>
    <w:bookmarkStart w:name="z285" w:id="257"/>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257"/>
    <w:bookmarkStart w:name="z286" w:id="258"/>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258"/>
    <w:bookmarkStart w:name="z287" w:id="259"/>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259"/>
    <w:bookmarkStart w:name="z288" w:id="260"/>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60"/>
    <w:bookmarkStart w:name="z289" w:id="261"/>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261"/>
    <w:bookmarkStart w:name="z290" w:id="26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5 (бес) минут.</w:t>
      </w:r>
    </w:p>
    <w:bookmarkEnd w:id="262"/>
    <w:bookmarkStart w:name="z291" w:id="263"/>
    <w:p>
      <w:pPr>
        <w:spacing w:after="0"/>
        <w:ind w:left="0"/>
        <w:jc w:val="both"/>
      </w:pPr>
      <w:r>
        <w:rPr>
          <w:rFonts w:ascii="Times New Roman"/>
          <w:b w:val="false"/>
          <w:i w:val="false"/>
          <w:color w:val="000000"/>
          <w:sz w:val="28"/>
        </w:rPr>
        <w:t xml:space="preserve">
      Рәсімнің (іс-қимылдың) нәтижесі – қол қойылған мемлекеттік қызмет көрсету нәтижесі; </w:t>
      </w:r>
    </w:p>
    <w:bookmarkEnd w:id="263"/>
    <w:bookmarkStart w:name="z292" w:id="264"/>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64"/>
    <w:bookmarkStart w:name="z293" w:id="265"/>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265"/>
    <w:bookmarkStart w:name="z294" w:id="26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66"/>
    <w:bookmarkStart w:name="z295" w:id="26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67"/>
    <w:bookmarkStart w:name="z296" w:id="268"/>
    <w:p>
      <w:pPr>
        <w:spacing w:after="0"/>
        <w:ind w:left="0"/>
        <w:jc w:val="both"/>
      </w:pPr>
      <w:r>
        <w:rPr>
          <w:rFonts w:ascii="Times New Roman"/>
          <w:b w:val="false"/>
          <w:i w:val="false"/>
          <w:color w:val="000000"/>
          <w:sz w:val="28"/>
        </w:rPr>
        <w:t>
      1) көрсетілетін қызметті берушінің кеңсе қызметкері;</w:t>
      </w:r>
    </w:p>
    <w:bookmarkEnd w:id="268"/>
    <w:bookmarkStart w:name="z297" w:id="269"/>
    <w:p>
      <w:pPr>
        <w:spacing w:after="0"/>
        <w:ind w:left="0"/>
        <w:jc w:val="both"/>
      </w:pPr>
      <w:r>
        <w:rPr>
          <w:rFonts w:ascii="Times New Roman"/>
          <w:b w:val="false"/>
          <w:i w:val="false"/>
          <w:color w:val="000000"/>
          <w:sz w:val="28"/>
        </w:rPr>
        <w:t>
      2) көрсетілетін қызметті берушінің басшысы;</w:t>
      </w:r>
    </w:p>
    <w:bookmarkEnd w:id="269"/>
    <w:bookmarkStart w:name="z298" w:id="27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0"/>
    <w:bookmarkStart w:name="z299" w:id="27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71"/>
    <w:bookmarkStart w:name="z300" w:id="272"/>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 мен тіркеуді жүзеге асырып, тиісті құжаттардың қабылданғаны туралы қолхат береді және көрсетілетін қызметті берушінің басшысына береді, 10 (он) минут.</w:t>
      </w:r>
    </w:p>
    <w:bookmarkEnd w:id="272"/>
    <w:bookmarkStart w:name="z301" w:id="273"/>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273"/>
    <w:bookmarkStart w:name="z302" w:id="274"/>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274"/>
    <w:bookmarkStart w:name="z303" w:id="275"/>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275"/>
    <w:bookmarkStart w:name="z304" w:id="276"/>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76"/>
    <w:bookmarkStart w:name="z305" w:id="27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277"/>
    <w:bookmarkStart w:name="z306" w:id="27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78"/>
    <w:bookmarkStart w:name="z307" w:id="27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9"/>
    <w:bookmarkStart w:name="z308" w:id="280"/>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w:t>
      </w:r>
    </w:p>
    <w:bookmarkEnd w:id="280"/>
    <w:bookmarkStart w:name="z309" w:id="28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w:t>
      </w:r>
    </w:p>
    <w:bookmarkEnd w:id="281"/>
    <w:bookmarkStart w:name="z310" w:id="282"/>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282"/>
    <w:bookmarkStart w:name="z311" w:id="283"/>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283"/>
    <w:bookmarkStart w:name="z312" w:id="284"/>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 арқылы куәландыру;</w:t>
      </w:r>
    </w:p>
    <w:bookmarkEnd w:id="284"/>
    <w:bookmarkStart w:name="z313" w:id="285"/>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285"/>
    <w:bookmarkStart w:name="z314" w:id="286"/>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286"/>
    <w:bookmarkStart w:name="z315" w:id="287"/>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287"/>
    <w:bookmarkStart w:name="z316" w:id="288"/>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288"/>
    <w:bookmarkStart w:name="z317" w:id="289"/>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89"/>
    <w:bookmarkStart w:name="z318" w:id="290"/>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тәрбиешiлерге </w:t>
            </w:r>
            <w:r>
              <w:br/>
            </w:r>
            <w:r>
              <w:rPr>
                <w:rFonts w:ascii="Times New Roman"/>
                <w:b w:val="false"/>
                <w:i w:val="false"/>
                <w:color w:val="000000"/>
                <w:sz w:val="20"/>
              </w:rPr>
              <w:t xml:space="preserve">берiлген баланы (балаларды) </w:t>
            </w:r>
            <w:r>
              <w:br/>
            </w:r>
            <w:r>
              <w:rPr>
                <w:rFonts w:ascii="Times New Roman"/>
                <w:b w:val="false"/>
                <w:i w:val="false"/>
                <w:color w:val="000000"/>
                <w:sz w:val="20"/>
              </w:rPr>
              <w:t xml:space="preserve">асырап-бағуға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20" w:id="291"/>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291"/>
    <w:bookmarkStart w:name="z321"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620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93"/>
    <w:p>
      <w:pPr>
        <w:spacing w:after="0"/>
        <w:ind w:left="0"/>
        <w:jc w:val="both"/>
      </w:pPr>
      <w:r>
        <w:rPr>
          <w:rFonts w:ascii="Times New Roman"/>
          <w:b w:val="false"/>
          <w:i w:val="false"/>
          <w:color w:val="000000"/>
          <w:sz w:val="28"/>
        </w:rPr>
        <w:t>
      Шартты белгілер мен қысқартулар:</w:t>
      </w:r>
    </w:p>
    <w:bookmarkEnd w:id="293"/>
    <w:bookmarkStart w:name="z323"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6200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95"/>
    <w:p>
      <w:pPr>
        <w:spacing w:after="0"/>
        <w:ind w:left="0"/>
        <w:jc w:val="both"/>
      </w:pPr>
      <w:r>
        <w:rPr>
          <w:rFonts w:ascii="Times New Roman"/>
          <w:b w:val="false"/>
          <w:i w:val="false"/>
          <w:color w:val="000000"/>
          <w:sz w:val="28"/>
        </w:rPr>
        <w:t xml:space="preserve">
       </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тәрбиешiлерге </w:t>
            </w:r>
            <w:r>
              <w:br/>
            </w:r>
            <w:r>
              <w:rPr>
                <w:rFonts w:ascii="Times New Roman"/>
                <w:b w:val="false"/>
                <w:i w:val="false"/>
                <w:color w:val="000000"/>
                <w:sz w:val="20"/>
              </w:rPr>
              <w:t xml:space="preserve">берiлген баланы (балаларды) </w:t>
            </w:r>
            <w:r>
              <w:br/>
            </w:r>
            <w:r>
              <w:rPr>
                <w:rFonts w:ascii="Times New Roman"/>
                <w:b w:val="false"/>
                <w:i w:val="false"/>
                <w:color w:val="000000"/>
                <w:sz w:val="20"/>
              </w:rPr>
              <w:t xml:space="preserve">асырап-бағуға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26" w:id="296"/>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қызмет көрсетудің бизнес-процестерінің анықтамалығы</w:t>
      </w:r>
    </w:p>
    <w:bookmarkEnd w:id="296"/>
    <w:bookmarkStart w:name="z327"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7-қосымша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7-қосымша</w:t>
            </w:r>
          </w:p>
        </w:tc>
      </w:tr>
    </w:tbl>
    <w:bookmarkStart w:name="z331" w:id="29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299"/>
    <w:bookmarkStart w:name="z332" w:id="300"/>
    <w:p>
      <w:pPr>
        <w:spacing w:after="0"/>
        <w:ind w:left="0"/>
        <w:jc w:val="left"/>
      </w:pPr>
      <w:r>
        <w:rPr>
          <w:rFonts w:ascii="Times New Roman"/>
          <w:b/>
          <w:i w:val="false"/>
          <w:color w:val="000000"/>
        </w:rPr>
        <w:t xml:space="preserve"> 1. Жалпы ережелер</w:t>
      </w:r>
    </w:p>
    <w:bookmarkEnd w:id="300"/>
    <w:bookmarkStart w:name="z333" w:id="301"/>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301"/>
    <w:bookmarkStart w:name="z334" w:id="302"/>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302"/>
    <w:bookmarkStart w:name="z335" w:id="303"/>
    <w:p>
      <w:pPr>
        <w:spacing w:after="0"/>
        <w:ind w:left="0"/>
        <w:jc w:val="both"/>
      </w:pPr>
      <w:r>
        <w:rPr>
          <w:rFonts w:ascii="Times New Roman"/>
          <w:b w:val="false"/>
          <w:i w:val="false"/>
          <w:color w:val="000000"/>
          <w:sz w:val="28"/>
        </w:rPr>
        <w:t>
      1) көрсетілетін қызметті берушінің кеңсесі;</w:t>
      </w:r>
    </w:p>
    <w:bookmarkEnd w:id="303"/>
    <w:bookmarkStart w:name="z336" w:id="304"/>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304"/>
    <w:bookmarkStart w:name="z337" w:id="30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305"/>
    <w:bookmarkStart w:name="z338" w:id="30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306"/>
    <w:bookmarkStart w:name="z339" w:id="30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07"/>
    <w:bookmarkStart w:name="z340" w:id="30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08"/>
    <w:bookmarkStart w:name="z341" w:id="30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309"/>
    <w:bookmarkStart w:name="z342" w:id="3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10"/>
    <w:bookmarkStart w:name="z343" w:id="31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311"/>
    <w:bookmarkStart w:name="z344" w:id="3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2"/>
    <w:bookmarkStart w:name="z345" w:id="313"/>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 мен тіркеуді жүзеге асырып, тиісті құжаттардың қабылданғаны туралы қолхат береді және көрсетілетін қызметті берушінің басшысына береді, 10 (он) минут.</w:t>
      </w:r>
    </w:p>
    <w:bookmarkEnd w:id="313"/>
    <w:bookmarkStart w:name="z346" w:id="314"/>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314"/>
    <w:bookmarkStart w:name="z347" w:id="315"/>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15"/>
    <w:bookmarkStart w:name="z348" w:id="316"/>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16"/>
    <w:bookmarkStart w:name="z349" w:id="317"/>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317"/>
    <w:bookmarkStart w:name="z350" w:id="318"/>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18"/>
    <w:bookmarkStart w:name="z351" w:id="319"/>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9 (тоғыз) жұмыс күні.</w:t>
      </w:r>
    </w:p>
    <w:bookmarkEnd w:id="319"/>
    <w:bookmarkStart w:name="z352" w:id="320"/>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20"/>
    <w:bookmarkStart w:name="z353" w:id="32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321"/>
    <w:bookmarkStart w:name="z354" w:id="322"/>
    <w:p>
      <w:pPr>
        <w:spacing w:after="0"/>
        <w:ind w:left="0"/>
        <w:jc w:val="both"/>
      </w:pPr>
      <w:r>
        <w:rPr>
          <w:rFonts w:ascii="Times New Roman"/>
          <w:b w:val="false"/>
          <w:i w:val="false"/>
          <w:color w:val="000000"/>
          <w:sz w:val="28"/>
        </w:rPr>
        <w:t xml:space="preserve">
      Рәсімнің (іс-қимылдың) нәтижесі – қолқойылған мемлекеттік қызмет көрсету нәтижесі; </w:t>
      </w:r>
    </w:p>
    <w:bookmarkEnd w:id="322"/>
    <w:bookmarkStart w:name="z355" w:id="323"/>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323"/>
    <w:bookmarkStart w:name="z356" w:id="324"/>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324"/>
    <w:bookmarkStart w:name="z357" w:id="32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25"/>
    <w:bookmarkStart w:name="z358" w:id="32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26"/>
    <w:bookmarkStart w:name="z359" w:id="327"/>
    <w:p>
      <w:pPr>
        <w:spacing w:after="0"/>
        <w:ind w:left="0"/>
        <w:jc w:val="both"/>
      </w:pPr>
      <w:r>
        <w:rPr>
          <w:rFonts w:ascii="Times New Roman"/>
          <w:b w:val="false"/>
          <w:i w:val="false"/>
          <w:color w:val="000000"/>
          <w:sz w:val="28"/>
        </w:rPr>
        <w:t>
      1) көрсетілетін қызметті берушінің кеңсе қызметкері;</w:t>
      </w:r>
    </w:p>
    <w:bookmarkEnd w:id="327"/>
    <w:bookmarkStart w:name="z360" w:id="328"/>
    <w:p>
      <w:pPr>
        <w:spacing w:after="0"/>
        <w:ind w:left="0"/>
        <w:jc w:val="both"/>
      </w:pPr>
      <w:r>
        <w:rPr>
          <w:rFonts w:ascii="Times New Roman"/>
          <w:b w:val="false"/>
          <w:i w:val="false"/>
          <w:color w:val="000000"/>
          <w:sz w:val="28"/>
        </w:rPr>
        <w:t>
      2) көрсетілетін қызметті берушінің басшысы;</w:t>
      </w:r>
    </w:p>
    <w:bookmarkEnd w:id="328"/>
    <w:bookmarkStart w:name="z361" w:id="32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9"/>
    <w:bookmarkStart w:name="z362" w:id="33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30"/>
    <w:bookmarkStart w:name="z363" w:id="331"/>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 мен тіркеуді жүзеге асырып, тиісті құжаттарын қабылдау туралы қолхат береді және көрсетілетін қызметті берушінің басшысына береді, 10 (он) минут.</w:t>
      </w:r>
    </w:p>
    <w:bookmarkEnd w:id="331"/>
    <w:bookmarkStart w:name="z364" w:id="332"/>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берушігекелісімін береді, 5 (бес) минут.</w:t>
      </w:r>
    </w:p>
    <w:bookmarkEnd w:id="332"/>
    <w:bookmarkStart w:name="z365" w:id="333"/>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33"/>
    <w:bookmarkStart w:name="z366" w:id="334"/>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334"/>
    <w:bookmarkStart w:name="z367" w:id="335"/>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9 (тоғыз) жұмыс күні;</w:t>
      </w:r>
    </w:p>
    <w:bookmarkEnd w:id="335"/>
    <w:bookmarkStart w:name="z368" w:id="33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336"/>
    <w:bookmarkStart w:name="z369" w:id="33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337"/>
    <w:bookmarkStart w:name="z370" w:id="33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8"/>
    <w:bookmarkStart w:name="z371" w:id="339"/>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w:t>
      </w:r>
    </w:p>
    <w:bookmarkEnd w:id="339"/>
    <w:bookmarkStart w:name="z372" w:id="34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w:t>
      </w:r>
    </w:p>
    <w:bookmarkEnd w:id="340"/>
    <w:bookmarkStart w:name="z373" w:id="341"/>
    <w:p>
      <w:pPr>
        <w:spacing w:after="0"/>
        <w:ind w:left="0"/>
        <w:jc w:val="both"/>
      </w:pPr>
      <w:r>
        <w:rPr>
          <w:rFonts w:ascii="Times New Roman"/>
          <w:b w:val="false"/>
          <w:i w:val="false"/>
          <w:color w:val="000000"/>
          <w:sz w:val="28"/>
        </w:rPr>
        <w:t>
      1) көрсетілетін қызметті алушы жеке сәйкестендіру нөмірі арқылы Порталда тіркелуді (авторизациялауды) жүзеге асырады;</w:t>
      </w:r>
    </w:p>
    <w:bookmarkEnd w:id="341"/>
    <w:bookmarkStart w:name="z374" w:id="342"/>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342"/>
    <w:bookmarkStart w:name="z375" w:id="343"/>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 арқылы куәландыру;</w:t>
      </w:r>
    </w:p>
    <w:bookmarkEnd w:id="343"/>
    <w:bookmarkStart w:name="z376" w:id="344"/>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344"/>
    <w:bookmarkStart w:name="z377" w:id="345"/>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қызметкөрсетуді алу тарихында алуы;</w:t>
      </w:r>
    </w:p>
    <w:bookmarkEnd w:id="345"/>
    <w:bookmarkStart w:name="z378" w:id="346"/>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346"/>
    <w:bookmarkStart w:name="z379" w:id="347"/>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347"/>
    <w:bookmarkStart w:name="z380" w:id="348"/>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48"/>
    <w:bookmarkStart w:name="z381" w:id="349"/>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(немесе)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асырап алуға </w:t>
            </w:r>
            <w:r>
              <w:br/>
            </w:r>
            <w:r>
              <w:rPr>
                <w:rFonts w:ascii="Times New Roman"/>
                <w:b w:val="false"/>
                <w:i w:val="false"/>
                <w:color w:val="000000"/>
                <w:sz w:val="20"/>
              </w:rPr>
              <w:t xml:space="preserve">байланысты біржолғы ақшалай </w:t>
            </w:r>
            <w:r>
              <w:br/>
            </w:r>
            <w:r>
              <w:rPr>
                <w:rFonts w:ascii="Times New Roman"/>
                <w:b w:val="false"/>
                <w:i w:val="false"/>
                <w:color w:val="000000"/>
                <w:sz w:val="20"/>
              </w:rPr>
              <w:t xml:space="preserve">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83" w:id="350"/>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350"/>
    <w:bookmarkStart w:name="z384"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620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52"/>
    <w:p>
      <w:pPr>
        <w:spacing w:after="0"/>
        <w:ind w:left="0"/>
        <w:jc w:val="both"/>
      </w:pPr>
      <w:r>
        <w:rPr>
          <w:rFonts w:ascii="Times New Roman"/>
          <w:b w:val="false"/>
          <w:i w:val="false"/>
          <w:color w:val="000000"/>
          <w:sz w:val="28"/>
        </w:rPr>
        <w:t>
      Шартты белгілер мен қысқартулар:</w:t>
      </w:r>
    </w:p>
    <w:bookmarkEnd w:id="352"/>
    <w:bookmarkStart w:name="z386"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6200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асырап алуға </w:t>
            </w:r>
            <w:r>
              <w:br/>
            </w:r>
            <w:r>
              <w:rPr>
                <w:rFonts w:ascii="Times New Roman"/>
                <w:b w:val="false"/>
                <w:i w:val="false"/>
                <w:color w:val="000000"/>
                <w:sz w:val="20"/>
              </w:rPr>
              <w:t xml:space="preserve">байланысты біржолғы ақшалай </w:t>
            </w:r>
            <w:r>
              <w:br/>
            </w:r>
            <w:r>
              <w:rPr>
                <w:rFonts w:ascii="Times New Roman"/>
                <w:b w:val="false"/>
                <w:i w:val="false"/>
                <w:color w:val="000000"/>
                <w:sz w:val="20"/>
              </w:rPr>
              <w:t xml:space="preserve">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88" w:id="354"/>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бизнес-процестерінің анықтамалығы</w:t>
      </w:r>
    </w:p>
    <w:bookmarkEnd w:id="354"/>
    <w:bookmarkStart w:name="z389"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8-қосымша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8-қосымша</w:t>
            </w:r>
          </w:p>
        </w:tc>
      </w:tr>
    </w:tbl>
    <w:bookmarkStart w:name="z393" w:id="357"/>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357"/>
    <w:bookmarkStart w:name="z394" w:id="358"/>
    <w:p>
      <w:pPr>
        <w:spacing w:after="0"/>
        <w:ind w:left="0"/>
        <w:jc w:val="left"/>
      </w:pPr>
      <w:r>
        <w:rPr>
          <w:rFonts w:ascii="Times New Roman"/>
          <w:b/>
          <w:i w:val="false"/>
          <w:color w:val="000000"/>
        </w:rPr>
        <w:t xml:space="preserve"> 1. Жалпы ережелер</w:t>
      </w:r>
    </w:p>
    <w:bookmarkEnd w:id="358"/>
    <w:bookmarkStart w:name="z395" w:id="359"/>
    <w:p>
      <w:pPr>
        <w:spacing w:after="0"/>
        <w:ind w:left="0"/>
        <w:jc w:val="both"/>
      </w:pPr>
      <w:r>
        <w:rPr>
          <w:rFonts w:ascii="Times New Roman"/>
          <w:b w:val="false"/>
          <w:i w:val="false"/>
          <w:color w:val="000000"/>
          <w:sz w:val="28"/>
        </w:rPr>
        <w:t>
      1. "Баланы (балаларды) патронаттық тәрбиелеуге беру" мемлекеттік қызмет (бұдан әрі – мемлекеттік қызмет) аудандардың және облыстық маңызы бар қалалардың жергілікті атқарушы органдары (бұдан әрі – көрсетілетін қызметті беруші) көрсетеді.</w:t>
      </w:r>
    </w:p>
    <w:bookmarkEnd w:id="359"/>
    <w:bookmarkStart w:name="z396" w:id="360"/>
    <w:p>
      <w:pPr>
        <w:spacing w:after="0"/>
        <w:ind w:left="0"/>
        <w:jc w:val="both"/>
      </w:pPr>
      <w:r>
        <w:rPr>
          <w:rFonts w:ascii="Times New Roman"/>
          <w:b w:val="false"/>
          <w:i w:val="false"/>
          <w:color w:val="000000"/>
          <w:sz w:val="28"/>
        </w:rPr>
        <w:t>
      Өтінішті қабылдау және мемлекеттік қызмет көрсетудің нәтижелерін беру:</w:t>
      </w:r>
    </w:p>
    <w:bookmarkEnd w:id="360"/>
    <w:bookmarkStart w:name="z397" w:id="361"/>
    <w:p>
      <w:pPr>
        <w:spacing w:after="0"/>
        <w:ind w:left="0"/>
        <w:jc w:val="both"/>
      </w:pPr>
      <w:r>
        <w:rPr>
          <w:rFonts w:ascii="Times New Roman"/>
          <w:b w:val="false"/>
          <w:i w:val="false"/>
          <w:color w:val="000000"/>
          <w:sz w:val="28"/>
        </w:rPr>
        <w:t>
      1) көрсетілетін қызметті берушінің кеңсесі;</w:t>
      </w:r>
    </w:p>
    <w:bookmarkEnd w:id="361"/>
    <w:bookmarkStart w:name="z398" w:id="36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62"/>
    <w:bookmarkStart w:name="z399" w:id="36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363"/>
    <w:bookmarkStart w:name="z400" w:id="364"/>
    <w:p>
      <w:pPr>
        <w:spacing w:after="0"/>
        <w:ind w:left="0"/>
        <w:jc w:val="both"/>
      </w:pPr>
      <w:r>
        <w:rPr>
          <w:rFonts w:ascii="Times New Roman"/>
          <w:b w:val="false"/>
          <w:i w:val="false"/>
          <w:color w:val="000000"/>
          <w:sz w:val="28"/>
        </w:rPr>
        <w:t xml:space="preserve">
      3. Мемлекеттік қызмет көрсетудің нәтижесі: </w:t>
      </w:r>
    </w:p>
    <w:bookmarkEnd w:id="364"/>
    <w:bookmarkStart w:name="z401" w:id="365"/>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365"/>
    <w:bookmarkStart w:name="z402" w:id="366"/>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366"/>
    <w:bookmarkStart w:name="z403" w:id="367"/>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bookmarkEnd w:id="367"/>
    <w:bookmarkStart w:name="z404" w:id="368"/>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368"/>
    <w:bookmarkStart w:name="z405" w:id="36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69"/>
    <w:bookmarkStart w:name="z406" w:id="37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еркін нысандағы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 қабылдауы болып табылады.</w:t>
      </w:r>
    </w:p>
    <w:bookmarkEnd w:id="370"/>
    <w:bookmarkStart w:name="z407" w:id="37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1"/>
    <w:bookmarkStart w:name="z408" w:id="372"/>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372"/>
    <w:bookmarkStart w:name="z409" w:id="373"/>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373"/>
    <w:bookmarkStart w:name="z410" w:id="374"/>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74"/>
    <w:bookmarkStart w:name="z411" w:id="375"/>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75"/>
    <w:bookmarkStart w:name="z412" w:id="376"/>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376"/>
    <w:bookmarkStart w:name="z413" w:id="377"/>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77"/>
    <w:bookmarkStart w:name="z414" w:id="378"/>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күнтізбелік 29 (жиырма тоғыз) күн.</w:t>
      </w:r>
    </w:p>
    <w:bookmarkEnd w:id="378"/>
    <w:bookmarkStart w:name="z415" w:id="379"/>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79"/>
    <w:bookmarkStart w:name="z416" w:id="38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380"/>
    <w:bookmarkStart w:name="z417" w:id="381"/>
    <w:p>
      <w:pPr>
        <w:spacing w:after="0"/>
        <w:ind w:left="0"/>
        <w:jc w:val="both"/>
      </w:pPr>
      <w:r>
        <w:rPr>
          <w:rFonts w:ascii="Times New Roman"/>
          <w:b w:val="false"/>
          <w:i w:val="false"/>
          <w:color w:val="000000"/>
          <w:sz w:val="28"/>
        </w:rPr>
        <w:t xml:space="preserve">
      Рәсімнің (іс-қимылдың) нәтижесі – қолқойылған мемлекеттік қызмет көрсету нәтижесі; </w:t>
      </w:r>
    </w:p>
    <w:bookmarkEnd w:id="381"/>
    <w:bookmarkStart w:name="z418" w:id="382"/>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382"/>
    <w:bookmarkStart w:name="z419" w:id="383"/>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383"/>
    <w:bookmarkStart w:name="z420" w:id="38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84"/>
    <w:bookmarkStart w:name="z421" w:id="38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85"/>
    <w:bookmarkStart w:name="z422" w:id="386"/>
    <w:p>
      <w:pPr>
        <w:spacing w:after="0"/>
        <w:ind w:left="0"/>
        <w:jc w:val="both"/>
      </w:pPr>
      <w:r>
        <w:rPr>
          <w:rFonts w:ascii="Times New Roman"/>
          <w:b w:val="false"/>
          <w:i w:val="false"/>
          <w:color w:val="000000"/>
          <w:sz w:val="28"/>
        </w:rPr>
        <w:t>
      1) көрсетілетін қызметті берушінің кеңсе қызметкері;</w:t>
      </w:r>
    </w:p>
    <w:bookmarkEnd w:id="386"/>
    <w:bookmarkStart w:name="z423" w:id="387"/>
    <w:p>
      <w:pPr>
        <w:spacing w:after="0"/>
        <w:ind w:left="0"/>
        <w:jc w:val="both"/>
      </w:pPr>
      <w:r>
        <w:rPr>
          <w:rFonts w:ascii="Times New Roman"/>
          <w:b w:val="false"/>
          <w:i w:val="false"/>
          <w:color w:val="000000"/>
          <w:sz w:val="28"/>
        </w:rPr>
        <w:t>
      2) көрсетілетін қызметті берушінің басшысы;</w:t>
      </w:r>
    </w:p>
    <w:bookmarkEnd w:id="387"/>
    <w:bookmarkStart w:name="z424" w:id="38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8"/>
    <w:bookmarkStart w:name="z425" w:id="38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89"/>
    <w:bookmarkStart w:name="z426" w:id="390"/>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390"/>
    <w:bookmarkStart w:name="z427" w:id="391"/>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391"/>
    <w:bookmarkStart w:name="z428" w:id="392"/>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92"/>
    <w:bookmarkStart w:name="z429" w:id="393"/>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393"/>
    <w:bookmarkStart w:name="z430" w:id="394"/>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күнтізбелік 29 (жиырма тоғыз) күн;</w:t>
      </w:r>
    </w:p>
    <w:bookmarkEnd w:id="394"/>
    <w:bookmarkStart w:name="z431" w:id="39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395"/>
    <w:bookmarkStart w:name="z432" w:id="396"/>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396"/>
    <w:bookmarkStart w:name="z433" w:id="39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7"/>
    <w:bookmarkStart w:name="z434" w:id="398"/>
    <w:p>
      <w:pPr>
        <w:spacing w:after="0"/>
        <w:ind w:left="0"/>
        <w:jc w:val="both"/>
      </w:pPr>
      <w:r>
        <w:rPr>
          <w:rFonts w:ascii="Times New Roman"/>
          <w:b w:val="false"/>
          <w:i w:val="false"/>
          <w:color w:val="000000"/>
          <w:sz w:val="28"/>
        </w:rPr>
        <w:t xml:space="preserve">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 </w:t>
      </w:r>
    </w:p>
    <w:bookmarkEnd w:id="398"/>
    <w:bookmarkStart w:name="z435" w:id="39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w:t>
      </w:r>
    </w:p>
    <w:bookmarkEnd w:id="399"/>
    <w:bookmarkStart w:name="z436" w:id="40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400"/>
    <w:bookmarkStart w:name="z437" w:id="401"/>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401"/>
    <w:bookmarkStart w:name="z438" w:id="402"/>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 арқылы куәландыру;</w:t>
      </w:r>
    </w:p>
    <w:bookmarkEnd w:id="402"/>
    <w:bookmarkStart w:name="z439" w:id="403"/>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403"/>
    <w:bookmarkStart w:name="z440" w:id="404"/>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404"/>
    <w:bookmarkStart w:name="z441" w:id="405"/>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405"/>
    <w:bookmarkStart w:name="z442" w:id="406"/>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406"/>
    <w:bookmarkStart w:name="z443" w:id="407"/>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07"/>
    <w:bookmarkStart w:name="z444" w:id="408"/>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патронаттық тәрбиелеуге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446" w:id="40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409"/>
    <w:bookmarkStart w:name="z447"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6200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200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11"/>
    <w:p>
      <w:pPr>
        <w:spacing w:after="0"/>
        <w:ind w:left="0"/>
        <w:jc w:val="both"/>
      </w:pPr>
      <w:r>
        <w:rPr>
          <w:rFonts w:ascii="Times New Roman"/>
          <w:b w:val="false"/>
          <w:i w:val="false"/>
          <w:color w:val="000000"/>
          <w:sz w:val="28"/>
        </w:rPr>
        <w:t>
      Шартты белгілер мен қысқартулар:</w:t>
      </w:r>
    </w:p>
    <w:bookmarkEnd w:id="411"/>
    <w:bookmarkStart w:name="z449"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6200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200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w:t>
            </w:r>
            <w:r>
              <w:br/>
            </w:r>
            <w:r>
              <w:rPr>
                <w:rFonts w:ascii="Times New Roman"/>
                <w:b w:val="false"/>
                <w:i w:val="false"/>
                <w:color w:val="000000"/>
                <w:sz w:val="20"/>
              </w:rPr>
              <w:t xml:space="preserve">патронаттық тәрбиелеуге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451" w:id="413"/>
    <w:p>
      <w:pPr>
        <w:spacing w:after="0"/>
        <w:ind w:left="0"/>
        <w:jc w:val="left"/>
      </w:pPr>
      <w:r>
        <w:rPr>
          <w:rFonts w:ascii="Times New Roman"/>
          <w:b/>
          <w:i w:val="false"/>
          <w:color w:val="000000"/>
        </w:rPr>
        <w:t xml:space="preserve"> "Баланы (балаларды)патронаттық тәрбиелеуге беру" мемлекеттік қызмет көрсетудің бизнес-процестерінің анықтамалығы</w:t>
      </w:r>
    </w:p>
    <w:bookmarkEnd w:id="413"/>
    <w:bookmarkStart w:name="z452"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9-қосымша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9-қосымша</w:t>
            </w:r>
          </w:p>
        </w:tc>
      </w:tr>
    </w:tbl>
    <w:bookmarkStart w:name="z456" w:id="416"/>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416"/>
    <w:bookmarkStart w:name="z457" w:id="417"/>
    <w:p>
      <w:pPr>
        <w:spacing w:after="0"/>
        <w:ind w:left="0"/>
        <w:jc w:val="left"/>
      </w:pPr>
      <w:r>
        <w:rPr>
          <w:rFonts w:ascii="Times New Roman"/>
          <w:b/>
          <w:i w:val="false"/>
          <w:color w:val="000000"/>
        </w:rPr>
        <w:t xml:space="preserve"> 1. Жалпы ережелер</w:t>
      </w:r>
    </w:p>
    <w:bookmarkEnd w:id="417"/>
    <w:bookmarkStart w:name="z458" w:id="418"/>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қызметті (бұдан әрі – мемлекеттік қызмет) аудандардың және облыстық маңызы бар қалалардың жергілікті атқарушы органдары (бұдан әрі – көрсетілетін қызметті беруші) көрсетеді.</w:t>
      </w:r>
    </w:p>
    <w:bookmarkEnd w:id="418"/>
    <w:bookmarkStart w:name="z459" w:id="41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19"/>
    <w:bookmarkStart w:name="z460" w:id="420"/>
    <w:p>
      <w:pPr>
        <w:spacing w:after="0"/>
        <w:ind w:left="0"/>
        <w:jc w:val="both"/>
      </w:pPr>
      <w:r>
        <w:rPr>
          <w:rFonts w:ascii="Times New Roman"/>
          <w:b w:val="false"/>
          <w:i w:val="false"/>
          <w:color w:val="000000"/>
          <w:sz w:val="28"/>
        </w:rPr>
        <w:t>
      1) көрсетілетін қызметті берушінің кеңсесі;</w:t>
      </w:r>
    </w:p>
    <w:bookmarkEnd w:id="420"/>
    <w:bookmarkStart w:name="z461" w:id="421"/>
    <w:p>
      <w:pPr>
        <w:spacing w:after="0"/>
        <w:ind w:left="0"/>
        <w:jc w:val="both"/>
      </w:pPr>
      <w:r>
        <w:rPr>
          <w:rFonts w:ascii="Times New Roman"/>
          <w:b w:val="false"/>
          <w:i w:val="false"/>
          <w:color w:val="000000"/>
          <w:sz w:val="28"/>
        </w:rPr>
        <w:t>
      2) "электрондық үкіметтің" www.egov.kzвеб-порталы (бұдан әрі – портал) арқылы жүзеге асырылады.</w:t>
      </w:r>
    </w:p>
    <w:bookmarkEnd w:id="421"/>
    <w:bookmarkStart w:name="z462" w:id="42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422"/>
    <w:bookmarkStart w:name="z463" w:id="423"/>
    <w:p>
      <w:pPr>
        <w:spacing w:after="0"/>
        <w:ind w:left="0"/>
        <w:jc w:val="both"/>
      </w:pPr>
      <w:r>
        <w:rPr>
          <w:rFonts w:ascii="Times New Roman"/>
          <w:b w:val="false"/>
          <w:i w:val="false"/>
          <w:color w:val="000000"/>
          <w:sz w:val="28"/>
        </w:rPr>
        <w:t>
      3. Мемлекеттік қызмет көрсетудің нәтижесі:</w:t>
      </w:r>
    </w:p>
    <w:bookmarkEnd w:id="423"/>
    <w:bookmarkStart w:name="z464" w:id="424"/>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тіркелген)бекітілген (бұдан әрі – Стандарт) "Бала асырап алуға тілек білдірген адамдарды есепке қою"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424"/>
    <w:bookmarkStart w:name="z465" w:id="425"/>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w:t>
      </w:r>
    </w:p>
    <w:bookmarkEnd w:id="425"/>
    <w:bookmarkStart w:name="z466" w:id="426"/>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426"/>
    <w:bookmarkStart w:name="z467" w:id="427"/>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End w:id="427"/>
    <w:bookmarkStart w:name="z468" w:id="4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28"/>
    <w:bookmarkStart w:name="z469" w:id="42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еркін нысандағы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429"/>
    <w:bookmarkStart w:name="z470" w:id="43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30"/>
    <w:bookmarkStart w:name="z471" w:id="431"/>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 мен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431"/>
    <w:bookmarkStart w:name="z472" w:id="432"/>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432"/>
    <w:bookmarkStart w:name="z473" w:id="433"/>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433"/>
    <w:bookmarkStart w:name="z474" w:id="434"/>
    <w:p>
      <w:pPr>
        <w:spacing w:after="0"/>
        <w:ind w:left="0"/>
        <w:jc w:val="both"/>
      </w:pPr>
      <w:r>
        <w:rPr>
          <w:rFonts w:ascii="Times New Roman"/>
          <w:b w:val="false"/>
          <w:i w:val="false"/>
          <w:color w:val="000000"/>
          <w:sz w:val="28"/>
        </w:rPr>
        <w:t>
      Рәсімнің (іс-қимылдың) нәтижесі – құжаттар топтасын қабылдау және тіркеу;</w:t>
      </w:r>
    </w:p>
    <w:bookmarkEnd w:id="434"/>
    <w:bookmarkStart w:name="z475" w:id="435"/>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435"/>
    <w:bookmarkStart w:name="z476" w:id="436"/>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36"/>
    <w:bookmarkStart w:name="z477" w:id="437"/>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күнтізбелік 14 (он төрт) күн.</w:t>
      </w:r>
    </w:p>
    <w:bookmarkEnd w:id="437"/>
    <w:bookmarkStart w:name="z478" w:id="438"/>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438"/>
    <w:bookmarkStart w:name="z479" w:id="43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439"/>
    <w:bookmarkStart w:name="z480" w:id="440"/>
    <w:p>
      <w:pPr>
        <w:spacing w:after="0"/>
        <w:ind w:left="0"/>
        <w:jc w:val="both"/>
      </w:pPr>
      <w:r>
        <w:rPr>
          <w:rFonts w:ascii="Times New Roman"/>
          <w:b w:val="false"/>
          <w:i w:val="false"/>
          <w:color w:val="000000"/>
          <w:sz w:val="28"/>
        </w:rPr>
        <w:t>
      Рәсімнің (іс-қимылдың) нәтижесі – қолқойылған мемлекеттік қызмет көрсету нәтижесі;</w:t>
      </w:r>
    </w:p>
    <w:bookmarkEnd w:id="440"/>
    <w:bookmarkStart w:name="z481" w:id="441"/>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441"/>
    <w:bookmarkStart w:name="z482" w:id="442"/>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442"/>
    <w:bookmarkStart w:name="z483" w:id="44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43"/>
    <w:bookmarkStart w:name="z484" w:id="44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44"/>
    <w:bookmarkStart w:name="z485" w:id="445"/>
    <w:p>
      <w:pPr>
        <w:spacing w:after="0"/>
        <w:ind w:left="0"/>
        <w:jc w:val="both"/>
      </w:pPr>
      <w:r>
        <w:rPr>
          <w:rFonts w:ascii="Times New Roman"/>
          <w:b w:val="false"/>
          <w:i w:val="false"/>
          <w:color w:val="000000"/>
          <w:sz w:val="28"/>
        </w:rPr>
        <w:t>
      1) көрсетілетін қызметті берушінің кеңсе қызметкері;</w:t>
      </w:r>
    </w:p>
    <w:bookmarkEnd w:id="445"/>
    <w:bookmarkStart w:name="z486" w:id="446"/>
    <w:p>
      <w:pPr>
        <w:spacing w:after="0"/>
        <w:ind w:left="0"/>
        <w:jc w:val="both"/>
      </w:pPr>
      <w:r>
        <w:rPr>
          <w:rFonts w:ascii="Times New Roman"/>
          <w:b w:val="false"/>
          <w:i w:val="false"/>
          <w:color w:val="000000"/>
          <w:sz w:val="28"/>
        </w:rPr>
        <w:t>
      2) көрсетілетін қызметті берушінің басшысы;</w:t>
      </w:r>
    </w:p>
    <w:bookmarkEnd w:id="446"/>
    <w:bookmarkStart w:name="z487" w:id="44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47"/>
    <w:bookmarkStart w:name="z488" w:id="44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48"/>
    <w:bookmarkStart w:name="z489" w:id="449"/>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 мен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449"/>
    <w:bookmarkStart w:name="z490" w:id="450"/>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450"/>
    <w:bookmarkStart w:name="z491" w:id="451"/>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451"/>
    <w:bookmarkStart w:name="z492" w:id="452"/>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452"/>
    <w:bookmarkStart w:name="z493" w:id="45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күнтізбелік 14 (он төрт) күн;</w:t>
      </w:r>
    </w:p>
    <w:bookmarkEnd w:id="453"/>
    <w:bookmarkStart w:name="z494" w:id="45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454"/>
    <w:bookmarkStart w:name="z495" w:id="455"/>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455"/>
    <w:bookmarkStart w:name="z496" w:id="45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6"/>
    <w:bookmarkStart w:name="z497" w:id="457"/>
    <w:p>
      <w:pPr>
        <w:spacing w:after="0"/>
        <w:ind w:left="0"/>
        <w:jc w:val="both"/>
      </w:pPr>
      <w:r>
        <w:rPr>
          <w:rFonts w:ascii="Times New Roman"/>
          <w:b w:val="false"/>
          <w:i w:val="false"/>
          <w:color w:val="000000"/>
          <w:sz w:val="28"/>
        </w:rPr>
        <w:t xml:space="preserve">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 </w:t>
      </w:r>
    </w:p>
    <w:bookmarkEnd w:id="457"/>
    <w:bookmarkStart w:name="z498" w:id="458"/>
    <w:p>
      <w:pPr>
        <w:spacing w:after="0"/>
        <w:ind w:left="0"/>
        <w:jc w:val="both"/>
      </w:pPr>
      <w:r>
        <w:rPr>
          <w:rFonts w:ascii="Times New Roman"/>
          <w:b w:val="false"/>
          <w:i w:val="false"/>
          <w:color w:val="000000"/>
          <w:sz w:val="28"/>
        </w:rPr>
        <w:t xml:space="preserve">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 </w:t>
      </w:r>
    </w:p>
    <w:bookmarkEnd w:id="458"/>
    <w:bookmarkStart w:name="z499" w:id="459"/>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459"/>
    <w:bookmarkStart w:name="z500" w:id="460"/>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460"/>
    <w:bookmarkStart w:name="z501" w:id="461"/>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 арқылы куәландыру;</w:t>
      </w:r>
    </w:p>
    <w:bookmarkEnd w:id="461"/>
    <w:bookmarkStart w:name="z502" w:id="462"/>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462"/>
    <w:bookmarkStart w:name="z503" w:id="463"/>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463"/>
    <w:bookmarkStart w:name="z504" w:id="464"/>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464"/>
    <w:bookmarkStart w:name="z505" w:id="465"/>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465"/>
    <w:bookmarkStart w:name="z506" w:id="466"/>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66"/>
    <w:bookmarkStart w:name="z507" w:id="467"/>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адамдарды есепке </w:t>
            </w:r>
            <w:r>
              <w:br/>
            </w:r>
            <w:r>
              <w:rPr>
                <w:rFonts w:ascii="Times New Roman"/>
                <w:b w:val="false"/>
                <w:i w:val="false"/>
                <w:color w:val="000000"/>
                <w:sz w:val="20"/>
              </w:rPr>
              <w:t xml:space="preserve">қою"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bookmarkStart w:name="z509" w:id="468"/>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468"/>
    <w:bookmarkStart w:name="z510"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6200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200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70"/>
    <w:p>
      <w:pPr>
        <w:spacing w:after="0"/>
        <w:ind w:left="0"/>
        <w:jc w:val="both"/>
      </w:pPr>
      <w:r>
        <w:rPr>
          <w:rFonts w:ascii="Times New Roman"/>
          <w:b w:val="false"/>
          <w:i w:val="false"/>
          <w:color w:val="000000"/>
          <w:sz w:val="28"/>
        </w:rPr>
        <w:t>
      Шартты белгілер мен қысқартулар:</w:t>
      </w:r>
    </w:p>
    <w:bookmarkEnd w:id="470"/>
    <w:bookmarkStart w:name="z512"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6200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200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w:t>
            </w:r>
            <w:r>
              <w:br/>
            </w:r>
            <w:r>
              <w:rPr>
                <w:rFonts w:ascii="Times New Roman"/>
                <w:b w:val="false"/>
                <w:i w:val="false"/>
                <w:color w:val="000000"/>
                <w:sz w:val="20"/>
              </w:rPr>
              <w:t xml:space="preserve">білдірген адамдарды есепке </w:t>
            </w:r>
            <w:r>
              <w:br/>
            </w:r>
            <w:r>
              <w:rPr>
                <w:rFonts w:ascii="Times New Roman"/>
                <w:b w:val="false"/>
                <w:i w:val="false"/>
                <w:color w:val="000000"/>
                <w:sz w:val="20"/>
              </w:rPr>
              <w:t xml:space="preserve">қою"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bookmarkStart w:name="z514" w:id="472"/>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 көрсетудің бизнес-процестерінің анықтамалығы</w:t>
      </w:r>
    </w:p>
    <w:bookmarkEnd w:id="472"/>
    <w:bookmarkStart w:name="z515"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10-қосымша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10-қосымша</w:t>
            </w:r>
          </w:p>
        </w:tc>
      </w:tr>
    </w:tbl>
    <w:bookmarkStart w:name="z519" w:id="475"/>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475"/>
    <w:bookmarkStart w:name="z520" w:id="476"/>
    <w:p>
      <w:pPr>
        <w:spacing w:after="0"/>
        <w:ind w:left="0"/>
        <w:jc w:val="left"/>
      </w:pPr>
      <w:r>
        <w:rPr>
          <w:rFonts w:ascii="Times New Roman"/>
          <w:b/>
          <w:i w:val="false"/>
          <w:color w:val="000000"/>
        </w:rPr>
        <w:t xml:space="preserve"> 1. Жалпы ережелер</w:t>
      </w:r>
    </w:p>
    <w:bookmarkEnd w:id="476"/>
    <w:bookmarkStart w:name="z521" w:id="477"/>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қызметі (бұдан әрі – мемлекеттік көрсетілетін қызмет) кент, ауыл, ауылдық округ әкімінің аппараты (бұдан әрі – көрсетілетін қызметті беруші) көрсетеді.</w:t>
      </w:r>
    </w:p>
    <w:bookmarkEnd w:id="477"/>
    <w:bookmarkStart w:name="z522" w:id="478"/>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w:t>
      </w:r>
    </w:p>
    <w:bookmarkEnd w:id="478"/>
    <w:bookmarkStart w:name="z523" w:id="479"/>
    <w:p>
      <w:pPr>
        <w:spacing w:after="0"/>
        <w:ind w:left="0"/>
        <w:jc w:val="both"/>
      </w:pPr>
      <w:r>
        <w:rPr>
          <w:rFonts w:ascii="Times New Roman"/>
          <w:b w:val="false"/>
          <w:i w:val="false"/>
          <w:color w:val="000000"/>
          <w:sz w:val="28"/>
        </w:rPr>
        <w:t>
      1) қызметті берушінің кеңсесі;</w:t>
      </w:r>
    </w:p>
    <w:bookmarkEnd w:id="479"/>
    <w:bookmarkStart w:name="z524" w:id="48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 арқылы жүзеге асырылады.</w:t>
      </w:r>
    </w:p>
    <w:bookmarkEnd w:id="480"/>
    <w:bookmarkStart w:name="z525" w:id="481"/>
    <w:p>
      <w:pPr>
        <w:spacing w:after="0"/>
        <w:ind w:left="0"/>
        <w:jc w:val="both"/>
      </w:pPr>
      <w:r>
        <w:rPr>
          <w:rFonts w:ascii="Times New Roman"/>
          <w:b w:val="false"/>
          <w:i w:val="false"/>
          <w:color w:val="000000"/>
          <w:sz w:val="28"/>
        </w:rPr>
        <w:t>
      2. Мемлекеттік қызмет көрсету нысаны: қағаз жүзінде.</w:t>
      </w:r>
    </w:p>
    <w:bookmarkEnd w:id="481"/>
    <w:bookmarkStart w:name="z526" w:id="482"/>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82"/>
    <w:bookmarkStart w:name="z527" w:id="483"/>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End w:id="483"/>
    <w:bookmarkStart w:name="z528" w:id="48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84"/>
    <w:bookmarkStart w:name="z529" w:id="48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485"/>
    <w:bookmarkStart w:name="z530" w:id="48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86"/>
    <w:bookmarkStart w:name="z531" w:id="487"/>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487"/>
    <w:bookmarkStart w:name="z532" w:id="488"/>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488"/>
    <w:bookmarkStart w:name="z533" w:id="489"/>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489"/>
    <w:bookmarkStart w:name="z534" w:id="490"/>
    <w:p>
      <w:pPr>
        <w:spacing w:after="0"/>
        <w:ind w:left="0"/>
        <w:jc w:val="both"/>
      </w:pPr>
      <w:r>
        <w:rPr>
          <w:rFonts w:ascii="Times New Roman"/>
          <w:b w:val="false"/>
          <w:i w:val="false"/>
          <w:color w:val="000000"/>
          <w:sz w:val="28"/>
        </w:rPr>
        <w:t>
      Рәсімнің (іс-қимылдың) нәтижесі – құжаттар топтамасын қабылдау;</w:t>
      </w:r>
    </w:p>
    <w:bookmarkEnd w:id="490"/>
    <w:bookmarkStart w:name="z535" w:id="491"/>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491"/>
    <w:bookmarkStart w:name="z536" w:id="492"/>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92"/>
    <w:bookmarkStart w:name="z537" w:id="49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493"/>
    <w:bookmarkStart w:name="z538" w:id="494"/>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494"/>
    <w:bookmarkStart w:name="z539" w:id="49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495"/>
    <w:bookmarkStart w:name="z540" w:id="496"/>
    <w:p>
      <w:pPr>
        <w:spacing w:after="0"/>
        <w:ind w:left="0"/>
        <w:jc w:val="both"/>
      </w:pPr>
      <w:r>
        <w:rPr>
          <w:rFonts w:ascii="Times New Roman"/>
          <w:b w:val="false"/>
          <w:i w:val="false"/>
          <w:color w:val="000000"/>
          <w:sz w:val="28"/>
        </w:rPr>
        <w:t>
      Рәсімнің (іс-қимылдың) нәтижесі – қолқойылған мемлекеттік қызмет көрсету нәтижесі;</w:t>
      </w:r>
    </w:p>
    <w:bookmarkEnd w:id="496"/>
    <w:bookmarkStart w:name="z541" w:id="49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497"/>
    <w:bookmarkStart w:name="z542" w:id="498"/>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498"/>
    <w:bookmarkStart w:name="z543" w:id="49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99"/>
    <w:bookmarkStart w:name="z544" w:id="50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00"/>
    <w:bookmarkStart w:name="z545" w:id="501"/>
    <w:p>
      <w:pPr>
        <w:spacing w:after="0"/>
        <w:ind w:left="0"/>
        <w:jc w:val="both"/>
      </w:pPr>
      <w:r>
        <w:rPr>
          <w:rFonts w:ascii="Times New Roman"/>
          <w:b w:val="false"/>
          <w:i w:val="false"/>
          <w:color w:val="000000"/>
          <w:sz w:val="28"/>
        </w:rPr>
        <w:t>
      1) көрсетілетін қызметті берушінің кеңсе қызметкері;</w:t>
      </w:r>
    </w:p>
    <w:bookmarkEnd w:id="501"/>
    <w:bookmarkStart w:name="z546" w:id="502"/>
    <w:p>
      <w:pPr>
        <w:spacing w:after="0"/>
        <w:ind w:left="0"/>
        <w:jc w:val="both"/>
      </w:pPr>
      <w:r>
        <w:rPr>
          <w:rFonts w:ascii="Times New Roman"/>
          <w:b w:val="false"/>
          <w:i w:val="false"/>
          <w:color w:val="000000"/>
          <w:sz w:val="28"/>
        </w:rPr>
        <w:t>
      2) көрсетілетін қызметті берушінің басшысы;</w:t>
      </w:r>
    </w:p>
    <w:bookmarkEnd w:id="502"/>
    <w:bookmarkStart w:name="z547" w:id="50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3"/>
    <w:bookmarkStart w:name="z548" w:id="50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04"/>
    <w:bookmarkStart w:name="z549" w:id="505"/>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505"/>
    <w:bookmarkStart w:name="z550" w:id="506"/>
    <w:p>
      <w:pPr>
        <w:spacing w:after="0"/>
        <w:ind w:left="0"/>
        <w:jc w:val="both"/>
      </w:pPr>
      <w:r>
        <w:rPr>
          <w:rFonts w:ascii="Times New Roman"/>
          <w:b w:val="false"/>
          <w:i w:val="false"/>
          <w:color w:val="000000"/>
          <w:sz w:val="28"/>
        </w:rPr>
        <w:t>
      Көрсетілетін қызметті беруші мемлекеттік қызмет көрсету кезінде,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5 (бес) минут.</w:t>
      </w:r>
    </w:p>
    <w:bookmarkEnd w:id="506"/>
    <w:bookmarkStart w:name="z551" w:id="50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507"/>
    <w:bookmarkStart w:name="z552" w:id="508"/>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5 (бес) минут;</w:t>
      </w:r>
    </w:p>
    <w:bookmarkEnd w:id="508"/>
    <w:bookmarkStart w:name="z553" w:id="509"/>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509"/>
    <w:bookmarkStart w:name="z554" w:id="51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510"/>
    <w:bookmarkStart w:name="z555" w:id="511"/>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511"/>
    <w:bookmarkStart w:name="z556" w:id="51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2"/>
    <w:bookmarkStart w:name="z557" w:id="513"/>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сауалын өңдеу ұзақтығы:</w:t>
      </w:r>
    </w:p>
    <w:bookmarkEnd w:id="513"/>
    <w:bookmarkStart w:name="z558" w:id="51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514"/>
    <w:bookmarkStart w:name="z559" w:id="515"/>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 2 (екі) минут.</w:t>
      </w:r>
    </w:p>
    <w:bookmarkEnd w:id="515"/>
    <w:bookmarkStart w:name="z560" w:id="516"/>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алушыға құжаттар топтамасының қабылданғаны туралы тиісті қолхат береді, 5 (бес) минут;</w:t>
      </w:r>
    </w:p>
    <w:bookmarkEnd w:id="516"/>
    <w:bookmarkStart w:name="z561" w:id="517"/>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517"/>
    <w:bookmarkStart w:name="z562" w:id="518"/>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518"/>
    <w:bookmarkStart w:name="z563" w:id="519"/>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519"/>
    <w:bookmarkStart w:name="z564" w:id="520"/>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w:t>
      </w:r>
    </w:p>
    <w:bookmarkEnd w:id="520"/>
    <w:bookmarkStart w:name="z565" w:id="521"/>
    <w:p>
      <w:pPr>
        <w:spacing w:after="0"/>
        <w:ind w:left="0"/>
        <w:jc w:val="both"/>
      </w:pPr>
      <w:r>
        <w:rPr>
          <w:rFonts w:ascii="Times New Roman"/>
          <w:b w:val="false"/>
          <w:i w:val="false"/>
          <w:color w:val="000000"/>
          <w:sz w:val="28"/>
        </w:rPr>
        <w:t xml:space="preserve">
      4) Мемлекеттік корпорацияның қызметкері жеке (не нотариалды расталған сенімхат бойынша оның өкілінің) куәлігін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 </w:t>
      </w:r>
    </w:p>
    <w:bookmarkEnd w:id="521"/>
    <w:bookmarkStart w:name="z566" w:id="522"/>
    <w:p>
      <w:pPr>
        <w:spacing w:after="0"/>
        <w:ind w:left="0"/>
        <w:jc w:val="both"/>
      </w:pPr>
      <w:r>
        <w:rPr>
          <w:rFonts w:ascii="Times New Roman"/>
          <w:b w:val="false"/>
          <w:i w:val="false"/>
          <w:color w:val="000000"/>
          <w:sz w:val="28"/>
        </w:rPr>
        <w:t>
      9. Мемлекеттік қызмет "электрондық үкіметтің" веб-порталы арқылы көрсетілмейді.</w:t>
      </w:r>
    </w:p>
    <w:bookmarkEnd w:id="522"/>
    <w:bookmarkStart w:name="z567" w:id="523"/>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кейін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569" w:id="524"/>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bookmarkEnd w:id="524"/>
    <w:bookmarkStart w:name="z570"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11-қосымша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11-қосымша</w:t>
            </w:r>
          </w:p>
        </w:tc>
      </w:tr>
    </w:tbl>
    <w:bookmarkStart w:name="z574" w:id="527"/>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527"/>
    <w:bookmarkStart w:name="z575" w:id="528"/>
    <w:p>
      <w:pPr>
        <w:spacing w:after="0"/>
        <w:ind w:left="0"/>
        <w:jc w:val="left"/>
      </w:pPr>
      <w:r>
        <w:rPr>
          <w:rFonts w:ascii="Times New Roman"/>
          <w:b/>
          <w:i w:val="false"/>
          <w:color w:val="000000"/>
        </w:rPr>
        <w:t xml:space="preserve"> 1. Жалпы ережелер</w:t>
      </w:r>
    </w:p>
    <w:bookmarkEnd w:id="528"/>
    <w:bookmarkStart w:name="z576" w:id="529"/>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білім беру ұйымдары,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529"/>
    <w:bookmarkStart w:name="z577" w:id="530"/>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w:t>
      </w:r>
    </w:p>
    <w:bookmarkEnd w:id="530"/>
    <w:bookmarkStart w:name="z578" w:id="531"/>
    <w:p>
      <w:pPr>
        <w:spacing w:after="0"/>
        <w:ind w:left="0"/>
        <w:jc w:val="both"/>
      </w:pPr>
      <w:r>
        <w:rPr>
          <w:rFonts w:ascii="Times New Roman"/>
          <w:b w:val="false"/>
          <w:i w:val="false"/>
          <w:color w:val="000000"/>
          <w:sz w:val="28"/>
        </w:rPr>
        <w:t>
      1) қызметті берушінің кеңсесі;</w:t>
      </w:r>
    </w:p>
    <w:bookmarkEnd w:id="531"/>
    <w:bookmarkStart w:name="z579" w:id="53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оның қалалар мен аудандардағы бөлімдері (бұдан әрі – Мемлекеттік корпорация) арқылы жүзеге асырылады;</w:t>
      </w:r>
    </w:p>
    <w:bookmarkEnd w:id="532"/>
    <w:bookmarkStart w:name="z580" w:id="533"/>
    <w:p>
      <w:pPr>
        <w:spacing w:after="0"/>
        <w:ind w:left="0"/>
        <w:jc w:val="both"/>
      </w:pPr>
      <w:r>
        <w:rPr>
          <w:rFonts w:ascii="Times New Roman"/>
          <w:b w:val="false"/>
          <w:i w:val="false"/>
          <w:color w:val="000000"/>
          <w:sz w:val="28"/>
        </w:rPr>
        <w:t>
      2. Мемлекеттік қызмет көрсету нысаны: қағаз жүзінде.</w:t>
      </w:r>
    </w:p>
    <w:bookmarkEnd w:id="533"/>
    <w:bookmarkStart w:name="z581" w:id="534"/>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болмаса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34"/>
    <w:bookmarkStart w:name="z582" w:id="535"/>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End w:id="535"/>
    <w:bookmarkStart w:name="z583" w:id="5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36"/>
    <w:bookmarkStart w:name="z584" w:id="5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(бұдан әрі – құжаттар топтамасы) қабылдау болып табылады.</w:t>
      </w:r>
    </w:p>
    <w:bookmarkEnd w:id="537"/>
    <w:bookmarkStart w:name="z585" w:id="5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38"/>
    <w:bookmarkStart w:name="z586" w:id="539"/>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тиісті құжаттардың қабылданғаны туралы қолхат береді,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539"/>
    <w:bookmarkStart w:name="z587" w:id="540"/>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540"/>
    <w:bookmarkStart w:name="z588" w:id="541"/>
    <w:p>
      <w:pPr>
        <w:spacing w:after="0"/>
        <w:ind w:left="0"/>
        <w:jc w:val="both"/>
      </w:pPr>
      <w:r>
        <w:rPr>
          <w:rFonts w:ascii="Times New Roman"/>
          <w:b w:val="false"/>
          <w:i w:val="false"/>
          <w:color w:val="000000"/>
          <w:sz w:val="28"/>
        </w:rPr>
        <w:t>
      Рәсімнің (іс-қимылдың) нәтижесі – құжаттар топтамасын қабылдау;</w:t>
      </w:r>
    </w:p>
    <w:bookmarkEnd w:id="541"/>
    <w:bookmarkStart w:name="z589" w:id="542"/>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2 (екі) сағат.</w:t>
      </w:r>
    </w:p>
    <w:bookmarkEnd w:id="542"/>
    <w:bookmarkStart w:name="z590" w:id="543"/>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543"/>
    <w:bookmarkStart w:name="z591" w:id="544"/>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544"/>
    <w:bookmarkStart w:name="z592" w:id="545"/>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545"/>
    <w:bookmarkStart w:name="z593" w:id="54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546"/>
    <w:bookmarkStart w:name="z594" w:id="547"/>
    <w:p>
      <w:pPr>
        <w:spacing w:after="0"/>
        <w:ind w:left="0"/>
        <w:jc w:val="both"/>
      </w:pPr>
      <w:r>
        <w:rPr>
          <w:rFonts w:ascii="Times New Roman"/>
          <w:b w:val="false"/>
          <w:i w:val="false"/>
          <w:color w:val="000000"/>
          <w:sz w:val="28"/>
        </w:rPr>
        <w:t>
      Рәсімнің (іс-қимылдың) нәтижесі – қолқойылған мемлекеттік қызмет көрсету нәтижесі;</w:t>
      </w:r>
    </w:p>
    <w:bookmarkEnd w:id="547"/>
    <w:bookmarkStart w:name="z595" w:id="54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548"/>
    <w:bookmarkStart w:name="z596" w:id="549"/>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549"/>
    <w:bookmarkStart w:name="z597" w:id="55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50"/>
    <w:bookmarkStart w:name="z598" w:id="55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51"/>
    <w:bookmarkStart w:name="z599" w:id="552"/>
    <w:p>
      <w:pPr>
        <w:spacing w:after="0"/>
        <w:ind w:left="0"/>
        <w:jc w:val="both"/>
      </w:pPr>
      <w:r>
        <w:rPr>
          <w:rFonts w:ascii="Times New Roman"/>
          <w:b w:val="false"/>
          <w:i w:val="false"/>
          <w:color w:val="000000"/>
          <w:sz w:val="28"/>
        </w:rPr>
        <w:t>
      1) көрсетілетін қызметті берушінің кеңсе қызметкері;</w:t>
      </w:r>
    </w:p>
    <w:bookmarkEnd w:id="552"/>
    <w:bookmarkStart w:name="z600" w:id="553"/>
    <w:p>
      <w:pPr>
        <w:spacing w:after="0"/>
        <w:ind w:left="0"/>
        <w:jc w:val="both"/>
      </w:pPr>
      <w:r>
        <w:rPr>
          <w:rFonts w:ascii="Times New Roman"/>
          <w:b w:val="false"/>
          <w:i w:val="false"/>
          <w:color w:val="000000"/>
          <w:sz w:val="28"/>
        </w:rPr>
        <w:t>
      2) көрсетілетін қызметті берушінің басшысы;</w:t>
      </w:r>
    </w:p>
    <w:bookmarkEnd w:id="553"/>
    <w:bookmarkStart w:name="z601" w:id="55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54"/>
    <w:bookmarkStart w:name="z602" w:id="55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55"/>
    <w:bookmarkStart w:name="z603" w:id="556"/>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тиісті құжаттардың қабылданғаны туралы қолхат береді,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556"/>
    <w:bookmarkStart w:name="z604" w:id="55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557"/>
    <w:bookmarkStart w:name="z605" w:id="558"/>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2 (екі) сағат;</w:t>
      </w:r>
    </w:p>
    <w:bookmarkEnd w:id="558"/>
    <w:bookmarkStart w:name="z606" w:id="559"/>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559"/>
    <w:bookmarkStart w:name="z607" w:id="56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560"/>
    <w:bookmarkStart w:name="z608" w:id="561"/>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561"/>
    <w:bookmarkStart w:name="z609" w:id="56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2"/>
    <w:bookmarkStart w:name="z610" w:id="563"/>
    <w:p>
      <w:pPr>
        <w:spacing w:after="0"/>
        <w:ind w:left="0"/>
        <w:jc w:val="both"/>
      </w:pPr>
      <w:r>
        <w:rPr>
          <w:rFonts w:ascii="Times New Roman"/>
          <w:b w:val="false"/>
          <w:i w:val="false"/>
          <w:color w:val="000000"/>
          <w:sz w:val="28"/>
        </w:rPr>
        <w:t>
      7. Мемлекеттік корпорацияға жүгіну тәртібін сипаттау, көрсетілетін қызметті берушінің сұранысын өңдеу ұзақтығы:</w:t>
      </w:r>
    </w:p>
    <w:bookmarkEnd w:id="563"/>
    <w:bookmarkStart w:name="z611" w:id="56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564"/>
    <w:bookmarkStart w:name="z612" w:id="565"/>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 2 (екі) минут.</w:t>
      </w:r>
    </w:p>
    <w:bookmarkEnd w:id="565"/>
    <w:bookmarkStart w:name="z613" w:id="566"/>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566"/>
    <w:bookmarkStart w:name="z614" w:id="567"/>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567"/>
    <w:bookmarkStart w:name="z615" w:id="568"/>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568"/>
    <w:bookmarkStart w:name="z616" w:id="569"/>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569"/>
    <w:bookmarkStart w:name="z617" w:id="570"/>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кешіктірмейжеткізуді қамтамасыз етеді;</w:t>
      </w:r>
    </w:p>
    <w:bookmarkEnd w:id="570"/>
    <w:bookmarkStart w:name="z618" w:id="571"/>
    <w:p>
      <w:pPr>
        <w:spacing w:after="0"/>
        <w:ind w:left="0"/>
        <w:jc w:val="both"/>
      </w:pPr>
      <w:r>
        <w:rPr>
          <w:rFonts w:ascii="Times New Roman"/>
          <w:b w:val="false"/>
          <w:i w:val="false"/>
          <w:color w:val="000000"/>
          <w:sz w:val="28"/>
        </w:rPr>
        <w:t xml:space="preserve">
      4) Мемлекеттік корпорацияның қызметкері жеке (не нотариалды расталған сенімхат бойынша оның өкілінің) куәлігін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 </w:t>
      </w:r>
    </w:p>
    <w:bookmarkEnd w:id="571"/>
    <w:bookmarkStart w:name="z619" w:id="572"/>
    <w:p>
      <w:pPr>
        <w:spacing w:after="0"/>
        <w:ind w:left="0"/>
        <w:jc w:val="both"/>
      </w:pPr>
      <w:r>
        <w:rPr>
          <w:rFonts w:ascii="Times New Roman"/>
          <w:b w:val="false"/>
          <w:i w:val="false"/>
          <w:color w:val="000000"/>
          <w:sz w:val="28"/>
        </w:rPr>
        <w:t>
      8. Мемлекеттік қызмет "электрондық үкіметтің" веб-порталы арқылы көрсетілмейді.</w:t>
      </w:r>
    </w:p>
    <w:bookmarkEnd w:id="572"/>
    <w:bookmarkStart w:name="z620" w:id="57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622" w:id="574"/>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көрсетудің бизнес-процестерінің анықтамалығы</w:t>
      </w:r>
    </w:p>
    <w:bookmarkEnd w:id="574"/>
    <w:bookmarkStart w:name="z623"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12-қосымша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12-қосымша</w:t>
            </w:r>
          </w:p>
        </w:tc>
      </w:tr>
    </w:tbl>
    <w:bookmarkStart w:name="z627" w:id="57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577"/>
    <w:bookmarkStart w:name="z628" w:id="578"/>
    <w:p>
      <w:pPr>
        <w:spacing w:after="0"/>
        <w:ind w:left="0"/>
        <w:jc w:val="left"/>
      </w:pPr>
      <w:r>
        <w:rPr>
          <w:rFonts w:ascii="Times New Roman"/>
          <w:b/>
          <w:i w:val="false"/>
          <w:color w:val="000000"/>
        </w:rPr>
        <w:t xml:space="preserve"> 1. Жалпы ережелер</w:t>
      </w:r>
    </w:p>
    <w:bookmarkEnd w:id="578"/>
    <w:bookmarkStart w:name="z629" w:id="579"/>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 білім беру ұйымдары,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579"/>
    <w:bookmarkStart w:name="z630" w:id="58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80"/>
    <w:bookmarkStart w:name="z631" w:id="581"/>
    <w:p>
      <w:pPr>
        <w:spacing w:after="0"/>
        <w:ind w:left="0"/>
        <w:jc w:val="both"/>
      </w:pPr>
      <w:r>
        <w:rPr>
          <w:rFonts w:ascii="Times New Roman"/>
          <w:b w:val="false"/>
          <w:i w:val="false"/>
          <w:color w:val="000000"/>
          <w:sz w:val="28"/>
        </w:rPr>
        <w:t>
      1) көрсетілетін қызметті берушінің кеңсесі;</w:t>
      </w:r>
    </w:p>
    <w:bookmarkEnd w:id="581"/>
    <w:bookmarkStart w:name="z632" w:id="582"/>
    <w:p>
      <w:pPr>
        <w:spacing w:after="0"/>
        <w:ind w:left="0"/>
        <w:jc w:val="both"/>
      </w:pPr>
      <w:r>
        <w:rPr>
          <w:rFonts w:ascii="Times New Roman"/>
          <w:b w:val="false"/>
          <w:i w:val="false"/>
          <w:color w:val="000000"/>
          <w:sz w:val="28"/>
        </w:rPr>
        <w:t>
      2) "электрондық үкіметтің" www.egov.kzвеб-порталы (бұдан әрі – портал) арқылы жүзеге асырылады.</w:t>
      </w:r>
    </w:p>
    <w:bookmarkEnd w:id="582"/>
    <w:bookmarkStart w:name="z633" w:id="583"/>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583"/>
    <w:bookmarkStart w:name="z634" w:id="58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және жағдайларда мемлекеттік қызмет көрсетуден бас тарту туралы дәлелді жауап.</w:t>
      </w:r>
    </w:p>
    <w:bookmarkEnd w:id="584"/>
    <w:bookmarkStart w:name="z635" w:id="585"/>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585"/>
    <w:bookmarkStart w:name="z636" w:id="586"/>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586"/>
    <w:bookmarkStart w:name="z637" w:id="58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587"/>
    <w:bookmarkStart w:name="z638" w:id="58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88"/>
    <w:bookmarkStart w:name="z639" w:id="58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немесе көрсетілетін қызметті алушының электрондық цифрлық қолтаңбасы (бұдан әрі – ЭЦҚ) қойылған электрондық құжат нысанындағы сұрауы болып табылады.</w:t>
      </w:r>
    </w:p>
    <w:bookmarkEnd w:id="589"/>
    <w:bookmarkStart w:name="z640" w:id="59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90"/>
    <w:bookmarkStart w:name="z641" w:id="591"/>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көрсетілетін қызметті берушінің басшысына береді, 15 (он бес) минут.</w:t>
      </w:r>
    </w:p>
    <w:bookmarkEnd w:id="591"/>
    <w:bookmarkStart w:name="z642" w:id="592"/>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592"/>
    <w:bookmarkStart w:name="z643" w:id="593"/>
    <w:p>
      <w:pPr>
        <w:spacing w:after="0"/>
        <w:ind w:left="0"/>
        <w:jc w:val="both"/>
      </w:pPr>
      <w:r>
        <w:rPr>
          <w:rFonts w:ascii="Times New Roman"/>
          <w:b w:val="false"/>
          <w:i w:val="false"/>
          <w:color w:val="000000"/>
          <w:sz w:val="28"/>
        </w:rPr>
        <w:t>
      Рәсімнің (іс-қимылдың) нәтижесі – құжаттар топтамасын қабылдау;</w:t>
      </w:r>
    </w:p>
    <w:bookmarkEnd w:id="593"/>
    <w:bookmarkStart w:name="z644" w:id="594"/>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3 (үш) сағат.</w:t>
      </w:r>
    </w:p>
    <w:bookmarkEnd w:id="594"/>
    <w:bookmarkStart w:name="z645" w:id="595"/>
    <w:p>
      <w:pPr>
        <w:spacing w:after="0"/>
        <w:ind w:left="0"/>
        <w:jc w:val="both"/>
      </w:pPr>
      <w:r>
        <w:rPr>
          <w:rFonts w:ascii="Times New Roman"/>
          <w:b w:val="false"/>
          <w:i w:val="false"/>
          <w:color w:val="000000"/>
          <w:sz w:val="28"/>
        </w:rPr>
        <w:t>
      Рәсімнің (іс-қимылдың) нәтижесі– көрсетілетін қызметті беруші басшысының бұрыштамасы;</w:t>
      </w:r>
    </w:p>
    <w:bookmarkEnd w:id="595"/>
    <w:bookmarkStart w:name="z646" w:id="596"/>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596"/>
    <w:bookmarkStart w:name="z647" w:id="597"/>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597"/>
    <w:bookmarkStart w:name="z648" w:id="59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598"/>
    <w:bookmarkStart w:name="z649" w:id="599"/>
    <w:p>
      <w:pPr>
        <w:spacing w:after="0"/>
        <w:ind w:left="0"/>
        <w:jc w:val="both"/>
      </w:pPr>
      <w:r>
        <w:rPr>
          <w:rFonts w:ascii="Times New Roman"/>
          <w:b w:val="false"/>
          <w:i w:val="false"/>
          <w:color w:val="000000"/>
          <w:sz w:val="28"/>
        </w:rPr>
        <w:t xml:space="preserve">
      Рәсімнің (іс-қимылдың) нәтижесі – қолқойылған мемлекеттік қызмет көрсету нәтижесі; </w:t>
      </w:r>
    </w:p>
    <w:bookmarkEnd w:id="599"/>
    <w:bookmarkStart w:name="z650" w:id="600"/>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15(он бес) минут.</w:t>
      </w:r>
    </w:p>
    <w:bookmarkEnd w:id="600"/>
    <w:bookmarkStart w:name="z651" w:id="601"/>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601"/>
    <w:bookmarkStart w:name="z652" w:id="60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602"/>
    <w:bookmarkStart w:name="z653" w:id="60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603"/>
    <w:bookmarkStart w:name="z654" w:id="604"/>
    <w:p>
      <w:pPr>
        <w:spacing w:after="0"/>
        <w:ind w:left="0"/>
        <w:jc w:val="both"/>
      </w:pPr>
      <w:r>
        <w:rPr>
          <w:rFonts w:ascii="Times New Roman"/>
          <w:b w:val="false"/>
          <w:i w:val="false"/>
          <w:color w:val="000000"/>
          <w:sz w:val="28"/>
        </w:rPr>
        <w:t>
      1) көрсетілетін қызметті берушінің кеңсе қызметкері;</w:t>
      </w:r>
    </w:p>
    <w:bookmarkEnd w:id="604"/>
    <w:bookmarkStart w:name="z655" w:id="605"/>
    <w:p>
      <w:pPr>
        <w:spacing w:after="0"/>
        <w:ind w:left="0"/>
        <w:jc w:val="both"/>
      </w:pPr>
      <w:r>
        <w:rPr>
          <w:rFonts w:ascii="Times New Roman"/>
          <w:b w:val="false"/>
          <w:i w:val="false"/>
          <w:color w:val="000000"/>
          <w:sz w:val="28"/>
        </w:rPr>
        <w:t>
      2) көрсетілетін қызметті берушінің басшысы;</w:t>
      </w:r>
    </w:p>
    <w:bookmarkEnd w:id="605"/>
    <w:bookmarkStart w:name="z656" w:id="60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06"/>
    <w:bookmarkStart w:name="z657" w:id="60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607"/>
    <w:bookmarkStart w:name="z658" w:id="608"/>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көрсетілетін қызметті берушінің басшысына береді, 15 (он бес) минут.</w:t>
      </w:r>
    </w:p>
    <w:bookmarkEnd w:id="608"/>
    <w:bookmarkStart w:name="z659" w:id="609"/>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609"/>
    <w:bookmarkStart w:name="z660" w:id="610"/>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3 (үш) сағат;</w:t>
      </w:r>
    </w:p>
    <w:bookmarkEnd w:id="610"/>
    <w:bookmarkStart w:name="z661" w:id="611"/>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611"/>
    <w:bookmarkStart w:name="z662" w:id="61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5 (бес) минут;</w:t>
      </w:r>
    </w:p>
    <w:bookmarkEnd w:id="612"/>
    <w:bookmarkStart w:name="z663" w:id="613"/>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613"/>
    <w:bookmarkStart w:name="z664" w:id="61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4"/>
    <w:bookmarkStart w:name="z665" w:id="615"/>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w:t>
      </w:r>
    </w:p>
    <w:bookmarkEnd w:id="615"/>
    <w:bookmarkStart w:name="z666" w:id="616"/>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жүгіну тәртібін сипаттау:</w:t>
      </w:r>
    </w:p>
    <w:bookmarkEnd w:id="616"/>
    <w:bookmarkStart w:name="z667" w:id="617"/>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(бұдан әрі – ЖСН) арқылы жүзеге асырады.</w:t>
      </w:r>
    </w:p>
    <w:bookmarkEnd w:id="617"/>
    <w:bookmarkStart w:name="z668" w:id="618"/>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сұраныс жолдарын толтыруы және құжаттар топтамасын бекітуі;</w:t>
      </w:r>
    </w:p>
    <w:bookmarkEnd w:id="618"/>
    <w:bookmarkStart w:name="z669" w:id="619"/>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 арқылы куәландыру;</w:t>
      </w:r>
    </w:p>
    <w:bookmarkEnd w:id="619"/>
    <w:bookmarkStart w:name="z670" w:id="620"/>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w:t>
      </w:r>
    </w:p>
    <w:bookmarkEnd w:id="620"/>
    <w:bookmarkStart w:name="z671" w:id="621"/>
    <w:p>
      <w:pPr>
        <w:spacing w:after="0"/>
        <w:ind w:left="0"/>
        <w:jc w:val="both"/>
      </w:pPr>
      <w:r>
        <w:rPr>
          <w:rFonts w:ascii="Times New Roman"/>
          <w:b w:val="false"/>
          <w:i w:val="false"/>
          <w:color w:val="000000"/>
          <w:sz w:val="28"/>
        </w:rPr>
        <w:t>
      5) көрсетілетін қызметті алушының электрондық сұраныс мәртебесі мен мемлекеттік қызмет көрсету мерзімі туралы хабарламаны көрсетілетін қызметті алушының "жеке кабинетіндегі" мемлекеттік қызмет көрсетуді алу тарихында алуы;</w:t>
      </w:r>
    </w:p>
    <w:bookmarkEnd w:id="621"/>
    <w:bookmarkStart w:name="z672" w:id="622"/>
    <w:p>
      <w:pPr>
        <w:spacing w:after="0"/>
        <w:ind w:left="0"/>
        <w:jc w:val="both"/>
      </w:pP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 қойылған электрондық құжат нысанында жіберуі;</w:t>
      </w:r>
    </w:p>
    <w:bookmarkEnd w:id="622"/>
    <w:bookmarkStart w:name="z673" w:id="623"/>
    <w:p>
      <w:pPr>
        <w:spacing w:after="0"/>
        <w:ind w:left="0"/>
        <w:jc w:val="both"/>
      </w:pPr>
      <w:r>
        <w:rPr>
          <w:rFonts w:ascii="Times New Roman"/>
          <w:b w:val="false"/>
          <w:i w:val="false"/>
          <w:color w:val="000000"/>
          <w:sz w:val="28"/>
        </w:rPr>
        <w:t>
      7) көрсетілетін қызметті алушының мемлекеттік қызмет көрсету нәтижесін көрсетілетін қызметті алушының "жеке кабинетінде" алуы.</w:t>
      </w:r>
    </w:p>
    <w:bookmarkEnd w:id="623"/>
    <w:bookmarkStart w:name="z674" w:id="624"/>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24"/>
    <w:bookmarkStart w:name="z675" w:id="62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 тегін </w:t>
            </w:r>
            <w:r>
              <w:br/>
            </w:r>
            <w:r>
              <w:rPr>
                <w:rFonts w:ascii="Times New Roman"/>
                <w:b w:val="false"/>
                <w:i w:val="false"/>
                <w:color w:val="000000"/>
                <w:sz w:val="20"/>
              </w:rPr>
              <w:t xml:space="preserve">және жеңілдікпен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677" w:id="626"/>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626"/>
    <w:bookmarkStart w:name="z678"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6200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28"/>
    <w:p>
      <w:pPr>
        <w:spacing w:after="0"/>
        <w:ind w:left="0"/>
        <w:jc w:val="both"/>
      </w:pPr>
      <w:r>
        <w:rPr>
          <w:rFonts w:ascii="Times New Roman"/>
          <w:b w:val="false"/>
          <w:i w:val="false"/>
          <w:color w:val="000000"/>
          <w:sz w:val="28"/>
        </w:rPr>
        <w:t>
      Шартты белгілер мен қысқартулар:</w:t>
      </w:r>
    </w:p>
    <w:bookmarkEnd w:id="628"/>
    <w:bookmarkStart w:name="z680"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6200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200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w:t>
            </w:r>
            <w:r>
              <w:br/>
            </w:r>
            <w:r>
              <w:rPr>
                <w:rFonts w:ascii="Times New Roman"/>
                <w:b w:val="false"/>
                <w:i w:val="false"/>
                <w:color w:val="000000"/>
                <w:sz w:val="20"/>
              </w:rPr>
              <w:t xml:space="preserve">мектептердегі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 тегін </w:t>
            </w:r>
            <w:r>
              <w:br/>
            </w:r>
            <w:r>
              <w:rPr>
                <w:rFonts w:ascii="Times New Roman"/>
                <w:b w:val="false"/>
                <w:i w:val="false"/>
                <w:color w:val="000000"/>
                <w:sz w:val="20"/>
              </w:rPr>
              <w:t xml:space="preserve">және жеңілдікпен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682" w:id="630"/>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w:t>
      </w:r>
    </w:p>
    <w:bookmarkEnd w:id="630"/>
    <w:bookmarkStart w:name="z683"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13-қосымша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21 маусымдағы</w:t>
            </w:r>
            <w:r>
              <w:br/>
            </w:r>
            <w:r>
              <w:rPr>
                <w:rFonts w:ascii="Times New Roman"/>
                <w:b w:val="false"/>
                <w:i w:val="false"/>
                <w:color w:val="000000"/>
                <w:sz w:val="20"/>
              </w:rPr>
              <w:t>№ 284 қаулысына</w:t>
            </w:r>
            <w:r>
              <w:br/>
            </w:r>
            <w:r>
              <w:rPr>
                <w:rFonts w:ascii="Times New Roman"/>
                <w:b w:val="false"/>
                <w:i w:val="false"/>
                <w:color w:val="000000"/>
                <w:sz w:val="20"/>
              </w:rPr>
              <w:t>13-қосымша</w:t>
            </w:r>
          </w:p>
        </w:tc>
      </w:tr>
    </w:tbl>
    <w:bookmarkStart w:name="z687" w:id="633"/>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633"/>
    <w:bookmarkStart w:name="z688" w:id="634"/>
    <w:p>
      <w:pPr>
        <w:spacing w:after="0"/>
        <w:ind w:left="0"/>
        <w:jc w:val="left"/>
      </w:pPr>
      <w:r>
        <w:rPr>
          <w:rFonts w:ascii="Times New Roman"/>
          <w:b/>
          <w:i w:val="false"/>
          <w:color w:val="000000"/>
        </w:rPr>
        <w:t xml:space="preserve"> 1. Жалпы ережелер</w:t>
      </w:r>
    </w:p>
    <w:bookmarkEnd w:id="634"/>
    <w:bookmarkStart w:name="z689" w:id="635"/>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қызметін аудандардың және облыстық маңызы бар қалалардың жергілікті атқарушы органдары (бұдан әрі – көрсетілетін қызметті беруші) көрсетеді.</w:t>
      </w:r>
    </w:p>
    <w:bookmarkEnd w:id="635"/>
    <w:bookmarkStart w:name="z690" w:id="63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636"/>
    <w:bookmarkStart w:name="z691" w:id="637"/>
    <w:p>
      <w:pPr>
        <w:spacing w:after="0"/>
        <w:ind w:left="0"/>
        <w:jc w:val="both"/>
      </w:pPr>
      <w:r>
        <w:rPr>
          <w:rFonts w:ascii="Times New Roman"/>
          <w:b w:val="false"/>
          <w:i w:val="false"/>
          <w:color w:val="000000"/>
          <w:sz w:val="28"/>
        </w:rPr>
        <w:t>
      1) көрсетілетін қызметті берушінің кеңсесі;</w:t>
      </w:r>
    </w:p>
    <w:bookmarkEnd w:id="637"/>
    <w:bookmarkStart w:name="z692" w:id="63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және оның қалалар мен аудандардағы бөлімдері.</w:t>
      </w:r>
    </w:p>
    <w:bookmarkEnd w:id="638"/>
    <w:bookmarkStart w:name="z693" w:id="639"/>
    <w:p>
      <w:pPr>
        <w:spacing w:after="0"/>
        <w:ind w:left="0"/>
        <w:jc w:val="both"/>
      </w:pPr>
      <w:r>
        <w:rPr>
          <w:rFonts w:ascii="Times New Roman"/>
          <w:b w:val="false"/>
          <w:i w:val="false"/>
          <w:color w:val="000000"/>
          <w:sz w:val="28"/>
        </w:rPr>
        <w:t>
      2. Мемлекеттік қызмет көрсету нысаны: қағаз жүзінде.</w:t>
      </w:r>
    </w:p>
    <w:bookmarkEnd w:id="639"/>
    <w:bookmarkStart w:name="z694" w:id="640"/>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 және қамқоршы органдарының балаға кері әсер етпейтін ата-ана құқықтарынан айырылған ата-аналарға баламен кездесуіне рұқсат беру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640"/>
    <w:bookmarkStart w:name="z695" w:id="641"/>
    <w:p>
      <w:pPr>
        <w:spacing w:after="0"/>
        <w:ind w:left="0"/>
        <w:jc w:val="both"/>
      </w:pPr>
      <w:r>
        <w:rPr>
          <w:rFonts w:ascii="Times New Roman"/>
          <w:b w:val="false"/>
          <w:i w:val="false"/>
          <w:color w:val="000000"/>
          <w:sz w:val="28"/>
        </w:rPr>
        <w:t>
      Мемлекеттік қызмет көрсету нәтижесін ұсыну нысаны: қағаз жүзінде.</w:t>
      </w:r>
    </w:p>
    <w:bookmarkEnd w:id="641"/>
    <w:bookmarkStart w:name="z696" w:id="64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42"/>
    <w:bookmarkStart w:name="z697" w:id="64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құжаттарды (бұдан әрі – құжаттар топтамасы) қабылдау болып табылады.</w:t>
      </w:r>
    </w:p>
    <w:bookmarkEnd w:id="643"/>
    <w:bookmarkStart w:name="z698" w:id="64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44"/>
    <w:bookmarkStart w:name="z699" w:id="645"/>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көрсетілетін қызметті берушінің басшысына береді, 15 (он бес) минут.</w:t>
      </w:r>
    </w:p>
    <w:bookmarkEnd w:id="645"/>
    <w:bookmarkStart w:name="z700" w:id="646"/>
    <w:p>
      <w:pPr>
        <w:spacing w:after="0"/>
        <w:ind w:left="0"/>
        <w:jc w:val="both"/>
      </w:pPr>
      <w:r>
        <w:rPr>
          <w:rFonts w:ascii="Times New Roman"/>
          <w:b w:val="false"/>
          <w:i w:val="false"/>
          <w:color w:val="000000"/>
          <w:sz w:val="28"/>
        </w:rPr>
        <w:t>
      Рәсімнің (іс-қимылдың) нәтижесі – құжаттар топтамасын қабылдау.</w:t>
      </w:r>
    </w:p>
    <w:bookmarkEnd w:id="646"/>
    <w:bookmarkStart w:name="z701" w:id="64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647"/>
    <w:bookmarkStart w:name="z702" w:id="648"/>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2 (екі) сағат.</w:t>
      </w:r>
    </w:p>
    <w:bookmarkEnd w:id="648"/>
    <w:bookmarkStart w:name="z703" w:id="649"/>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649"/>
    <w:bookmarkStart w:name="z704" w:id="650"/>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дайындап, көрсетілетін қызметті берушінің басшысына қол қоюға жібереді, 4 (төрт) жұмыс күні.</w:t>
      </w:r>
    </w:p>
    <w:bookmarkEnd w:id="650"/>
    <w:bookmarkStart w:name="z705" w:id="651"/>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651"/>
    <w:bookmarkStart w:name="z706" w:id="65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2 (екі) сағат.</w:t>
      </w:r>
    </w:p>
    <w:bookmarkEnd w:id="652"/>
    <w:bookmarkStart w:name="z707" w:id="653"/>
    <w:p>
      <w:pPr>
        <w:spacing w:after="0"/>
        <w:ind w:left="0"/>
        <w:jc w:val="both"/>
      </w:pPr>
      <w:r>
        <w:rPr>
          <w:rFonts w:ascii="Times New Roman"/>
          <w:b w:val="false"/>
          <w:i w:val="false"/>
          <w:color w:val="000000"/>
          <w:sz w:val="28"/>
        </w:rPr>
        <w:t xml:space="preserve">
      Рәсімнің (іс-қимылдың) нәтижесі – қол қойылған мемлекеттік қызмет көрсету нәтижесі; </w:t>
      </w:r>
    </w:p>
    <w:bookmarkEnd w:id="653"/>
    <w:bookmarkStart w:name="z708" w:id="654"/>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654"/>
    <w:bookmarkStart w:name="z709" w:id="655"/>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655"/>
    <w:bookmarkStart w:name="z710" w:id="65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656"/>
    <w:bookmarkStart w:name="z711" w:id="65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657"/>
    <w:bookmarkStart w:name="z712" w:id="658"/>
    <w:p>
      <w:pPr>
        <w:spacing w:after="0"/>
        <w:ind w:left="0"/>
        <w:jc w:val="both"/>
      </w:pPr>
      <w:r>
        <w:rPr>
          <w:rFonts w:ascii="Times New Roman"/>
          <w:b w:val="false"/>
          <w:i w:val="false"/>
          <w:color w:val="000000"/>
          <w:sz w:val="28"/>
        </w:rPr>
        <w:t>
      1) көрсетілетін қызметті берушінің кеңсе қызметкері;</w:t>
      </w:r>
    </w:p>
    <w:bookmarkEnd w:id="658"/>
    <w:bookmarkStart w:name="z713" w:id="659"/>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659"/>
    <w:bookmarkStart w:name="z714" w:id="660"/>
    <w:p>
      <w:pPr>
        <w:spacing w:after="0"/>
        <w:ind w:left="0"/>
        <w:jc w:val="both"/>
      </w:pPr>
      <w:r>
        <w:rPr>
          <w:rFonts w:ascii="Times New Roman"/>
          <w:b w:val="false"/>
          <w:i w:val="false"/>
          <w:color w:val="000000"/>
          <w:sz w:val="28"/>
        </w:rPr>
        <w:t>
      3) көрсетілетін қызметті берушінің басшысы.</w:t>
      </w:r>
    </w:p>
    <w:bookmarkEnd w:id="660"/>
    <w:bookmarkStart w:name="z715" w:id="66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661"/>
    <w:bookmarkStart w:name="z716" w:id="66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құжаттар топтамасын қабылдайды, оны тіркеуді жүзеге асырып және көрсетілетін қызметті берушінің басшысына береді, 15 (он бес) минут.</w:t>
      </w:r>
    </w:p>
    <w:bookmarkEnd w:id="662"/>
    <w:bookmarkStart w:name="z717" w:id="663"/>
    <w:p>
      <w:pPr>
        <w:spacing w:after="0"/>
        <w:ind w:left="0"/>
        <w:jc w:val="both"/>
      </w:pPr>
      <w:r>
        <w:rPr>
          <w:rFonts w:ascii="Times New Roman"/>
          <w:b w:val="false"/>
          <w:i w:val="false"/>
          <w:color w:val="000000"/>
          <w:sz w:val="28"/>
        </w:rPr>
        <w:t xml:space="preserve">
      Көрсетілетін қызметті алушыларға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663"/>
    <w:bookmarkStart w:name="z718" w:id="664"/>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айқындап, тиісті бұрыштама қойып, көрсетілетін қызметті берушінің жауапты орындаушысына береді, 2 (екі) сағат;</w:t>
      </w:r>
    </w:p>
    <w:bookmarkEnd w:id="664"/>
    <w:bookmarkStart w:name="z719" w:id="665"/>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дайындап, басшыға береді, 4 (төрт) жұмыс күні;</w:t>
      </w:r>
    </w:p>
    <w:bookmarkEnd w:id="665"/>
    <w:bookmarkStart w:name="z720" w:id="66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2 (екі) сағат;</w:t>
      </w:r>
    </w:p>
    <w:bookmarkEnd w:id="666"/>
    <w:bookmarkStart w:name="z721" w:id="66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667"/>
    <w:bookmarkStart w:name="z722" w:id="66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8"/>
    <w:bookmarkStart w:name="z723" w:id="669"/>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сұранысын өңдеу ұзақтығы:</w:t>
      </w:r>
    </w:p>
    <w:bookmarkEnd w:id="669"/>
    <w:bookmarkStart w:name="z724" w:id="670"/>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 Мемлекеттік корпорация қызметкері құжаттар топтамасының толықтығын тексереді, 3 (үш) минут.</w:t>
      </w:r>
    </w:p>
    <w:bookmarkEnd w:id="670"/>
    <w:bookmarkStart w:name="z725" w:id="671"/>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 2 (екі) минут.</w:t>
      </w:r>
    </w:p>
    <w:bookmarkEnd w:id="671"/>
    <w:bookmarkStart w:name="z726" w:id="672"/>
    <w:p>
      <w:pPr>
        <w:spacing w:after="0"/>
        <w:ind w:left="0"/>
        <w:jc w:val="both"/>
      </w:pPr>
      <w:r>
        <w:rPr>
          <w:rFonts w:ascii="Times New Roman"/>
          <w:b w:val="false"/>
          <w:i w:val="false"/>
          <w:color w:val="000000"/>
          <w:sz w:val="28"/>
        </w:rPr>
        <w:t>
      Құжаттар топтамасы толық ұсынылған жағдайда,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қабылданғандығы туралы тиісті қолхат береді, 5 (бес) минут;</w:t>
      </w:r>
    </w:p>
    <w:bookmarkEnd w:id="672"/>
    <w:bookmarkStart w:name="z727" w:id="673"/>
    <w:p>
      <w:pPr>
        <w:spacing w:after="0"/>
        <w:ind w:left="0"/>
        <w:jc w:val="both"/>
      </w:pPr>
      <w:r>
        <w:rPr>
          <w:rFonts w:ascii="Times New Roman"/>
          <w:b w:val="false"/>
          <w:i w:val="false"/>
          <w:color w:val="000000"/>
          <w:sz w:val="28"/>
        </w:rPr>
        <w:t>
      2) құжаттар топтамасын дайындайды және оны курьерлік немесе осыған өкілетті өзге де байланыс арқылы көрсетілетін қызметті берушіге жолдайды, 1 (бір) күн.</w:t>
      </w:r>
    </w:p>
    <w:bookmarkEnd w:id="673"/>
    <w:bookmarkStart w:name="z728" w:id="674"/>
    <w:p>
      <w:pPr>
        <w:spacing w:after="0"/>
        <w:ind w:left="0"/>
        <w:jc w:val="both"/>
      </w:pPr>
      <w:r>
        <w:rPr>
          <w:rFonts w:ascii="Times New Roman"/>
          <w:b w:val="false"/>
          <w:i w:val="false"/>
          <w:color w:val="000000"/>
          <w:sz w:val="28"/>
        </w:rPr>
        <w:t>
      Қабылдау күні мемлекеттік қызмет көрсету мерзіміне кірмейді;</w:t>
      </w:r>
    </w:p>
    <w:bookmarkEnd w:id="674"/>
    <w:bookmarkStart w:name="z729" w:id="675"/>
    <w:p>
      <w:pPr>
        <w:spacing w:after="0"/>
        <w:ind w:left="0"/>
        <w:jc w:val="both"/>
      </w:pPr>
      <w:r>
        <w:rPr>
          <w:rFonts w:ascii="Times New Roman"/>
          <w:b w:val="false"/>
          <w:i w:val="false"/>
          <w:color w:val="000000"/>
          <w:sz w:val="28"/>
        </w:rPr>
        <w:t>
      3) көрсетілетін қызметті мемлекеттік қызмет көрсету нәтижесін топтамасын дайындайды және Мемлекеттік корпорацияға жібереді, 4 (төрт) жұмыс күні.</w:t>
      </w:r>
    </w:p>
    <w:bookmarkEnd w:id="675"/>
    <w:bookmarkStart w:name="z730" w:id="676"/>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676"/>
    <w:bookmarkStart w:name="z731" w:id="677"/>
    <w:p>
      <w:pPr>
        <w:spacing w:after="0"/>
        <w:ind w:left="0"/>
        <w:jc w:val="both"/>
      </w:pPr>
      <w:r>
        <w:rPr>
          <w:rFonts w:ascii="Times New Roman"/>
          <w:b w:val="false"/>
          <w:i w:val="false"/>
          <w:color w:val="000000"/>
          <w:sz w:val="28"/>
        </w:rPr>
        <w:t>
      4) Мемлекеттік корпорацияның қызметкері жеке (не нотариалды расталған сенімхат бойынша оның өкілінің) куәлігін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677"/>
    <w:bookmarkStart w:name="z732" w:id="678"/>
    <w:p>
      <w:pPr>
        <w:spacing w:after="0"/>
        <w:ind w:left="0"/>
        <w:jc w:val="both"/>
      </w:pPr>
      <w:r>
        <w:rPr>
          <w:rFonts w:ascii="Times New Roman"/>
          <w:b w:val="false"/>
          <w:i w:val="false"/>
          <w:color w:val="000000"/>
          <w:sz w:val="28"/>
        </w:rPr>
        <w:t>
      9. Мемлекеттік қызмет "электрондық үкіметтің" веб-порталы арқылы көрсетілмейді.</w:t>
      </w:r>
    </w:p>
    <w:bookmarkEnd w:id="678"/>
    <w:bookmarkStart w:name="z733" w:id="679"/>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w:t>
            </w:r>
            <w:r>
              <w:br/>
            </w:r>
            <w:r>
              <w:rPr>
                <w:rFonts w:ascii="Times New Roman"/>
                <w:b w:val="false"/>
                <w:i w:val="false"/>
                <w:color w:val="000000"/>
                <w:sz w:val="20"/>
              </w:rPr>
              <w:t xml:space="preserve">ана құқықтарынан айырылған </w:t>
            </w:r>
            <w:r>
              <w:br/>
            </w:r>
            <w:r>
              <w:rPr>
                <w:rFonts w:ascii="Times New Roman"/>
                <w:b w:val="false"/>
                <w:i w:val="false"/>
                <w:color w:val="000000"/>
                <w:sz w:val="20"/>
              </w:rPr>
              <w:t xml:space="preserve">ата-аналарға баламен кездесуіне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735" w:id="680"/>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 көрсетудің бизнес-процестерінің анықтамалығы</w:t>
      </w:r>
    </w:p>
    <w:bookmarkEnd w:id="680"/>
    <w:bookmarkStart w:name="z736"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2018 жылғы 27 маусымдағы</w:t>
            </w:r>
            <w:r>
              <w:br/>
            </w:r>
            <w:r>
              <w:rPr>
                <w:rFonts w:ascii="Times New Roman"/>
                <w:b w:val="false"/>
                <w:i w:val="false"/>
                <w:color w:val="000000"/>
                <w:sz w:val="20"/>
              </w:rPr>
              <w:t xml:space="preserve">№ 300 қаулысына </w:t>
            </w:r>
            <w:r>
              <w:br/>
            </w:r>
            <w:r>
              <w:rPr>
                <w:rFonts w:ascii="Times New Roman"/>
                <w:b w:val="false"/>
                <w:i w:val="false"/>
                <w:color w:val="000000"/>
                <w:sz w:val="20"/>
              </w:rPr>
              <w:t>14-қосымша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14-қосымша</w:t>
            </w:r>
          </w:p>
        </w:tc>
      </w:tr>
    </w:tbl>
    <w:bookmarkStart w:name="z740" w:id="683"/>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683"/>
    <w:bookmarkStart w:name="z741" w:id="684"/>
    <w:p>
      <w:pPr>
        <w:spacing w:after="0"/>
        <w:ind w:left="0"/>
        <w:jc w:val="left"/>
      </w:pPr>
      <w:r>
        <w:rPr>
          <w:rFonts w:ascii="Times New Roman"/>
          <w:b/>
          <w:i w:val="false"/>
          <w:color w:val="000000"/>
        </w:rPr>
        <w:t xml:space="preserve"> 1. Жалпы ережелер</w:t>
      </w:r>
    </w:p>
    <w:bookmarkEnd w:id="684"/>
    <w:bookmarkStart w:name="z742" w:id="685"/>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685"/>
    <w:bookmarkStart w:name="z743" w:id="686"/>
    <w:p>
      <w:pPr>
        <w:spacing w:after="0"/>
        <w:ind w:left="0"/>
        <w:jc w:val="both"/>
      </w:pPr>
      <w:r>
        <w:rPr>
          <w:rFonts w:ascii="Times New Roman"/>
          <w:b w:val="false"/>
          <w:i w:val="false"/>
          <w:color w:val="000000"/>
          <w:sz w:val="28"/>
        </w:rPr>
        <w:t>
      Өтiнiштi қабылдау және мемлекеттiк қызметті көрсетудің нәтижесiн берукөрсетілетін қызметті берушінің кеңсесі арқылы жүзеге асырылады.</w:t>
      </w:r>
    </w:p>
    <w:bookmarkEnd w:id="686"/>
    <w:bookmarkStart w:name="z744" w:id="687"/>
    <w:p>
      <w:pPr>
        <w:spacing w:after="0"/>
        <w:ind w:left="0"/>
        <w:jc w:val="both"/>
      </w:pPr>
      <w:r>
        <w:rPr>
          <w:rFonts w:ascii="Times New Roman"/>
          <w:b w:val="false"/>
          <w:i w:val="false"/>
          <w:color w:val="000000"/>
          <w:sz w:val="28"/>
        </w:rPr>
        <w:t>
      2. Мемлекеттік қызмет көрсету нысаны: қағаз жүзінде.</w:t>
      </w:r>
    </w:p>
    <w:bookmarkEnd w:id="687"/>
    <w:bookmarkStart w:name="z745" w:id="688"/>
    <w:p>
      <w:pPr>
        <w:spacing w:after="0"/>
        <w:ind w:left="0"/>
        <w:jc w:val="both"/>
      </w:pPr>
      <w:r>
        <w:rPr>
          <w:rFonts w:ascii="Times New Roman"/>
          <w:b w:val="false"/>
          <w:i w:val="false"/>
          <w:color w:val="000000"/>
          <w:sz w:val="28"/>
        </w:rPr>
        <w:t xml:space="preserve">
      3. Мемлекеттік қызмет көрсетудің нәтижесі – баланы (балаларды) қабылдаушы отбасына тәрбиелеуге беру туралы шарт және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осы мемлекеттік көзделген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688"/>
    <w:bookmarkStart w:name="z746" w:id="689"/>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End w:id="689"/>
    <w:bookmarkStart w:name="z747" w:id="69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90"/>
    <w:bookmarkStart w:name="z748" w:id="69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2-қосымшаға</w:t>
      </w:r>
      <w:r>
        <w:rPr>
          <w:rFonts w:ascii="Times New Roman"/>
          <w:b w:val="false"/>
          <w:i w:val="false"/>
          <w:color w:val="000000"/>
          <w:sz w:val="28"/>
        </w:rPr>
        <w:t xml:space="preserve"> сәйкес өтінішті қабылдау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691"/>
    <w:bookmarkStart w:name="z749" w:id="69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92"/>
    <w:bookmarkStart w:name="z750" w:id="693"/>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көрсетілетін қызметті берушінің басшысына береді, 15 (он бес) минут.</w:t>
      </w:r>
    </w:p>
    <w:bookmarkEnd w:id="693"/>
    <w:bookmarkStart w:name="z751" w:id="694"/>
    <w:p>
      <w:pPr>
        <w:spacing w:after="0"/>
        <w:ind w:left="0"/>
        <w:jc w:val="both"/>
      </w:pPr>
      <w:r>
        <w:rPr>
          <w:rFonts w:ascii="Times New Roman"/>
          <w:b w:val="false"/>
          <w:i w:val="false"/>
          <w:color w:val="000000"/>
          <w:sz w:val="28"/>
        </w:rPr>
        <w:t>
      Рәсімнің (іс-қимылдың) нәтижесі – құжаттар топтамасын қабылдау.</w:t>
      </w:r>
    </w:p>
    <w:bookmarkEnd w:id="694"/>
    <w:bookmarkStart w:name="z752" w:id="695"/>
    <w:p>
      <w:pPr>
        <w:spacing w:after="0"/>
        <w:ind w:left="0"/>
        <w:jc w:val="both"/>
      </w:pPr>
      <w:r>
        <w:rPr>
          <w:rFonts w:ascii="Times New Roman"/>
          <w:b w:val="false"/>
          <w:i w:val="false"/>
          <w:color w:val="000000"/>
          <w:sz w:val="28"/>
        </w:rPr>
        <w:t>
      Көрсетілетін қызметті алушы мемлекеттік қызмет құжаттарының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695"/>
    <w:bookmarkStart w:name="z753" w:id="696"/>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орындаушысына жібереді, күнтізбелік 2 (екі) күн.</w:t>
      </w:r>
    </w:p>
    <w:bookmarkEnd w:id="696"/>
    <w:bookmarkStart w:name="z754" w:id="697"/>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697"/>
    <w:bookmarkStart w:name="z755" w:id="698"/>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 дайындайды, күнтізбелік 27 (жиырма жеті) күн және оны көрсетілетін қызметті берушінің басшысына береді.</w:t>
      </w:r>
    </w:p>
    <w:bookmarkEnd w:id="698"/>
    <w:bookmarkStart w:name="z756" w:id="699"/>
    <w:p>
      <w:pPr>
        <w:spacing w:after="0"/>
        <w:ind w:left="0"/>
        <w:jc w:val="both"/>
      </w:pPr>
      <w:r>
        <w:rPr>
          <w:rFonts w:ascii="Times New Roman"/>
          <w:b w:val="false"/>
          <w:i w:val="false"/>
          <w:color w:val="000000"/>
          <w:sz w:val="28"/>
        </w:rPr>
        <w:t>
      Рәсімнің (іс-қимылдың) нәтижесі – дайындалған мемлекеттік қызмет көрсету нәтижесі;</w:t>
      </w:r>
    </w:p>
    <w:bookmarkEnd w:id="699"/>
    <w:bookmarkStart w:name="z757" w:id="70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күнтізбелік 1 (бір) күн.</w:t>
      </w:r>
    </w:p>
    <w:bookmarkEnd w:id="700"/>
    <w:bookmarkStart w:name="z758" w:id="701"/>
    <w:p>
      <w:pPr>
        <w:spacing w:after="0"/>
        <w:ind w:left="0"/>
        <w:jc w:val="both"/>
      </w:pPr>
      <w:r>
        <w:rPr>
          <w:rFonts w:ascii="Times New Roman"/>
          <w:b w:val="false"/>
          <w:i w:val="false"/>
          <w:color w:val="000000"/>
          <w:sz w:val="28"/>
        </w:rPr>
        <w:t>
      Рәсімнің (іс-қимылдың) нәтижесі – қолқойылған мемлекеттік қызмет көрсету нәтижесі;</w:t>
      </w:r>
    </w:p>
    <w:bookmarkEnd w:id="701"/>
    <w:bookmarkStart w:name="z759" w:id="702"/>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702"/>
    <w:bookmarkStart w:name="z760" w:id="703"/>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703"/>
    <w:bookmarkStart w:name="z761" w:id="70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704"/>
    <w:bookmarkStart w:name="z762" w:id="70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705"/>
    <w:bookmarkStart w:name="z763" w:id="706"/>
    <w:p>
      <w:pPr>
        <w:spacing w:after="0"/>
        <w:ind w:left="0"/>
        <w:jc w:val="both"/>
      </w:pPr>
      <w:r>
        <w:rPr>
          <w:rFonts w:ascii="Times New Roman"/>
          <w:b w:val="false"/>
          <w:i w:val="false"/>
          <w:color w:val="000000"/>
          <w:sz w:val="28"/>
        </w:rPr>
        <w:t>
      1) көрсетілетін қызметті берушінің кеңсе қызметкері;</w:t>
      </w:r>
    </w:p>
    <w:bookmarkEnd w:id="706"/>
    <w:bookmarkStart w:name="z764" w:id="707"/>
    <w:p>
      <w:pPr>
        <w:spacing w:after="0"/>
        <w:ind w:left="0"/>
        <w:jc w:val="both"/>
      </w:pPr>
      <w:r>
        <w:rPr>
          <w:rFonts w:ascii="Times New Roman"/>
          <w:b w:val="false"/>
          <w:i w:val="false"/>
          <w:color w:val="000000"/>
          <w:sz w:val="28"/>
        </w:rPr>
        <w:t>
      2) көрсетілетін қызметті берушінің басшысы;</w:t>
      </w:r>
    </w:p>
    <w:bookmarkEnd w:id="707"/>
    <w:bookmarkStart w:name="z765" w:id="70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08"/>
    <w:bookmarkStart w:name="z766" w:id="70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709"/>
    <w:bookmarkStart w:name="z767" w:id="710"/>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оны тіркеуді жүзеге асырады, тіркелгендігі туралы белгі қояды және қарау үшін көрсетілетін қызметті берушінің басшысына береді, 15 (он бес) минут;</w:t>
      </w:r>
    </w:p>
    <w:bookmarkEnd w:id="710"/>
    <w:bookmarkStart w:name="z768" w:id="711"/>
    <w:p>
      <w:pPr>
        <w:spacing w:after="0"/>
        <w:ind w:left="0"/>
        <w:jc w:val="both"/>
      </w:pPr>
      <w:r>
        <w:rPr>
          <w:rFonts w:ascii="Times New Roman"/>
          <w:b w:val="false"/>
          <w:i w:val="false"/>
          <w:color w:val="000000"/>
          <w:sz w:val="28"/>
        </w:rPr>
        <w:t>
      Көрсетілетін қызметті алушы мемлекеттік қызмет құжаттарының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711"/>
    <w:bookmarkStart w:name="z769" w:id="712"/>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орындаушысына жібереді, күнтізбелік 2 (екі) күн;</w:t>
      </w:r>
    </w:p>
    <w:bookmarkEnd w:id="712"/>
    <w:bookmarkStart w:name="z770" w:id="713"/>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 дайындайды, күнтізбелік 27 (жиырма жеті) күн және оны көрсетілетін қызметті берушінің кеңсе қызметкеріне береді;</w:t>
      </w:r>
    </w:p>
    <w:bookmarkEnd w:id="713"/>
    <w:bookmarkStart w:name="z771" w:id="71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қойып, көрсетілетін қызметті берушінің кеңсе қызметкеріне береді, күнтізбелік 1 (бір) күн;</w:t>
      </w:r>
    </w:p>
    <w:bookmarkEnd w:id="714"/>
    <w:bookmarkStart w:name="z772" w:id="715"/>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715"/>
    <w:bookmarkStart w:name="z773" w:id="7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16"/>
    <w:bookmarkStart w:name="z774" w:id="717"/>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мен "электрондық үкіметтің" веб-порталы арқылы көрсетілмейді.</w:t>
      </w:r>
    </w:p>
    <w:bookmarkEnd w:id="717"/>
    <w:bookmarkStart w:name="z775" w:id="71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қабылдаушы отбасына </w:t>
            </w:r>
            <w:r>
              <w:br/>
            </w:r>
            <w:r>
              <w:rPr>
                <w:rFonts w:ascii="Times New Roman"/>
                <w:b w:val="false"/>
                <w:i w:val="false"/>
                <w:color w:val="000000"/>
                <w:sz w:val="20"/>
              </w:rPr>
              <w:t xml:space="preserve">тәрбиелеуге беру және оларды </w:t>
            </w:r>
            <w:r>
              <w:br/>
            </w:r>
            <w:r>
              <w:rPr>
                <w:rFonts w:ascii="Times New Roman"/>
                <w:b w:val="false"/>
                <w:i w:val="false"/>
                <w:color w:val="000000"/>
                <w:sz w:val="20"/>
              </w:rPr>
              <w:t xml:space="preserve">асырауға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777" w:id="719"/>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 көрсетудің бизнес-процестерінің анықтамалығы</w:t>
      </w:r>
    </w:p>
    <w:bookmarkEnd w:id="719"/>
    <w:bookmarkStart w:name="z778"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9"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header.xml" Type="http://schemas.openxmlformats.org/officeDocument/2006/relationships/header" Id="rId5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