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0c068" w14:textId="890c0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2015 жылғы 30 желтоқсандағы № 566 "Мемлекеттік қөрсетілетін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2018 жылғы 16 ақпандағы № 72 қаулысы. Қостанай облысының Әділет департаментінде 2018 жылғы 13 наурызда № 7593 болып тіркелді. Күші жойылды - Қостанай облысы әкімдігінің 2020 жылғы 13 қаңтардағы № 10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13.01.2020 </w:t>
      </w:r>
      <w:r>
        <w:rPr>
          <w:rFonts w:ascii="Times New Roman"/>
          <w:b w:val="false"/>
          <w:i w:val="false"/>
          <w:color w:val="ff0000"/>
          <w:sz w:val="28"/>
        </w:rPr>
        <w:t>№ 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2015 жылғы 30 желтоқсандағы </w:t>
      </w:r>
      <w:r>
        <w:rPr>
          <w:rFonts w:ascii="Times New Roman"/>
          <w:b w:val="false"/>
          <w:i w:val="false"/>
          <w:color w:val="000000"/>
          <w:sz w:val="28"/>
        </w:rPr>
        <w:t>№ 566</w:t>
      </w:r>
      <w:r>
        <w:rPr>
          <w:rFonts w:ascii="Times New Roman"/>
          <w:b w:val="false"/>
          <w:i w:val="false"/>
          <w:color w:val="000000"/>
          <w:sz w:val="28"/>
        </w:rPr>
        <w:t xml:space="preserve"> "Мемлекеттік көрсетілетін қызметтер регламенттерін бекіту туралы" қаулысына (Нормативтік құқықтық актілерді мемлекеттік тіркеу тізілімінде № 6185 болып тіркелген, 2016 жылғы 10 ақпанда "Қостанай таңы" газетінде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"Мүгедектерге протездік-ортопедиялық көмек ұсыну үшін оларға құжаттарды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көрсетілген қаулымен бекітілген "Мүгедектерді сурдо-тифлотехникалық және міндетті гигиеналық құралдармен қамтамасыз 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xml:space="preserve">
      көрсетілген қаулымен бекітілген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xml:space="preserve">
      көрсетілген қаулымен бекітілген "Мүгедектерге кресло-арбалар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bookmarkEnd w:id="5"/>
    <w:bookmarkStart w:name="z10" w:id="6"/>
    <w:p>
      <w:pPr>
        <w:spacing w:after="0"/>
        <w:ind w:left="0"/>
        <w:jc w:val="both"/>
      </w:pPr>
      <w:r>
        <w:rPr>
          <w:rFonts w:ascii="Times New Roman"/>
          <w:b w:val="false"/>
          <w:i w:val="false"/>
          <w:color w:val="000000"/>
          <w:sz w:val="28"/>
        </w:rPr>
        <w:t xml:space="preserve">
      көрсетілген қаулымен бекітілген "Мүгедектерді санаторий-курорттық емдеумен қамтамасыз 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xml:space="preserve">
      көрсетілген қаулымен бекітілген "Медициналық-әлеуметтік мекемелерде (ұйымдарда) арнаулы әлеуметтік қызмет көрсетуге құжаттар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жаңа редакцияда жазылсын;</w:t>
      </w:r>
    </w:p>
    <w:bookmarkEnd w:id="7"/>
    <w:bookmarkStart w:name="z12" w:id="8"/>
    <w:p>
      <w:pPr>
        <w:spacing w:after="0"/>
        <w:ind w:left="0"/>
        <w:jc w:val="both"/>
      </w:pPr>
      <w:r>
        <w:rPr>
          <w:rFonts w:ascii="Times New Roman"/>
          <w:b w:val="false"/>
          <w:i w:val="false"/>
          <w:color w:val="000000"/>
          <w:sz w:val="28"/>
        </w:rPr>
        <w:t xml:space="preserve">
      көрсетілген қаулымен бекітілген "Үйде күтім көрсету жағдайында арнаулы әлеуметтік қызмет көрсетуге құжаттар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жаңа редакцияда жазылсын.</w:t>
      </w:r>
    </w:p>
    <w:bookmarkEnd w:id="8"/>
    <w:bookmarkStart w:name="z13" w:id="9"/>
    <w:p>
      <w:pPr>
        <w:spacing w:after="0"/>
        <w:ind w:left="0"/>
        <w:jc w:val="both"/>
      </w:pPr>
      <w:r>
        <w:rPr>
          <w:rFonts w:ascii="Times New Roman"/>
          <w:b w:val="false"/>
          <w:i w:val="false"/>
          <w:color w:val="000000"/>
          <w:sz w:val="28"/>
        </w:rPr>
        <w:t>
      2. "Қостанай облысы әкімдігінің жұмыспен қамтуды үйлестіру және әлеуметтік бағдарламалар басқармасы" мемлекеттік мекемесі Қазақстан Республикасының заңнамасында белгіленген тәртіпте:</w:t>
      </w:r>
    </w:p>
    <w:bookmarkEnd w:id="9"/>
    <w:bookmarkStart w:name="z14" w:id="10"/>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10"/>
    <w:bookmarkStart w:name="z15" w:id="11"/>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11"/>
    <w:bookmarkStart w:name="z16" w:id="12"/>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12"/>
    <w:bookmarkStart w:name="z17" w:id="13"/>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13"/>
    <w:bookmarkStart w:name="z18" w:id="1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w:t>
            </w:r>
            <w:r>
              <w:br/>
            </w:r>
            <w:r>
              <w:rPr>
                <w:rFonts w:ascii="Times New Roman"/>
                <w:b w:val="false"/>
                <w:i w:val="false"/>
                <w:color w:val="000000"/>
                <w:sz w:val="20"/>
              </w:rPr>
              <w:t>2018 жылғы 16 ақпандағы</w:t>
            </w:r>
            <w:r>
              <w:br/>
            </w:r>
            <w:r>
              <w:rPr>
                <w:rFonts w:ascii="Times New Roman"/>
                <w:b w:val="false"/>
                <w:i w:val="false"/>
                <w:color w:val="000000"/>
                <w:sz w:val="20"/>
              </w:rPr>
              <w:t xml:space="preserve">№ 72 қаулысына </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566 қаулысымен</w:t>
            </w:r>
            <w:r>
              <w:br/>
            </w:r>
            <w:r>
              <w:rPr>
                <w:rFonts w:ascii="Times New Roman"/>
                <w:b w:val="false"/>
                <w:i w:val="false"/>
                <w:color w:val="000000"/>
                <w:sz w:val="20"/>
              </w:rPr>
              <w:t>бекітілген</w:t>
            </w:r>
          </w:p>
        </w:tc>
      </w:tr>
    </w:tbl>
    <w:bookmarkStart w:name="z22" w:id="15"/>
    <w:p>
      <w:pPr>
        <w:spacing w:after="0"/>
        <w:ind w:left="0"/>
        <w:jc w:val="left"/>
      </w:pPr>
      <w:r>
        <w:rPr>
          <w:rFonts w:ascii="Times New Roman"/>
          <w:b/>
          <w:i w:val="false"/>
          <w:color w:val="000000"/>
        </w:rPr>
        <w:t xml:space="preserve"> "Мүгедектерге протездік-ортопедиялық көмек ұсыну үшін оларға құжаттарды ресімдеу" мемлекеттік көрсетілетін қызмет регламенті</w:t>
      </w:r>
    </w:p>
    <w:bookmarkEnd w:id="15"/>
    <w:bookmarkStart w:name="z23" w:id="16"/>
    <w:p>
      <w:pPr>
        <w:spacing w:after="0"/>
        <w:ind w:left="0"/>
        <w:jc w:val="left"/>
      </w:pPr>
      <w:r>
        <w:rPr>
          <w:rFonts w:ascii="Times New Roman"/>
          <w:b/>
          <w:i w:val="false"/>
          <w:color w:val="000000"/>
        </w:rPr>
        <w:t xml:space="preserve"> 1. Жалпы ережелер</w:t>
      </w:r>
    </w:p>
    <w:bookmarkEnd w:id="16"/>
    <w:bookmarkStart w:name="z24" w:id="17"/>
    <w:p>
      <w:pPr>
        <w:spacing w:after="0"/>
        <w:ind w:left="0"/>
        <w:jc w:val="both"/>
      </w:pPr>
      <w:r>
        <w:rPr>
          <w:rFonts w:ascii="Times New Roman"/>
          <w:b w:val="false"/>
          <w:i w:val="false"/>
          <w:color w:val="000000"/>
          <w:sz w:val="28"/>
        </w:rPr>
        <w:t>
      1. "Мүгедектерге протездік-ортопедиялық көмек ұсыну үшін оларға құжаттарды ресімдеу" мемлекеттік көрсетілетін қызметін (бұдан әрі – мемлекеттік көрсетілетін қызмет) аудандардың және облыстық маңызы бар қалалардың жергілікті атқарушы органдары (аудандар мен облыстық маңызы бар қалалар әкімдіктерінің жұмыспен қамту және әлеуметтік бағдарламалар бөлімдері) (бұдан әрі – көрсетілетін қызметті беруші) көрсетеді.</w:t>
      </w:r>
    </w:p>
    <w:bookmarkEnd w:id="17"/>
    <w:bookmarkStart w:name="z25" w:id="18"/>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18"/>
    <w:bookmarkStart w:name="z26" w:id="19"/>
    <w:p>
      <w:pPr>
        <w:spacing w:after="0"/>
        <w:ind w:left="0"/>
        <w:jc w:val="both"/>
      </w:pPr>
      <w:r>
        <w:rPr>
          <w:rFonts w:ascii="Times New Roman"/>
          <w:b w:val="false"/>
          <w:i w:val="false"/>
          <w:color w:val="000000"/>
          <w:sz w:val="28"/>
        </w:rPr>
        <w:t>
      1) "Халыққа қызмет көрсету орталығы" департаменті -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w:t>
      </w:r>
    </w:p>
    <w:bookmarkEnd w:id="19"/>
    <w:bookmarkStart w:name="z27" w:id="20"/>
    <w:p>
      <w:pPr>
        <w:spacing w:after="0"/>
        <w:ind w:left="0"/>
        <w:jc w:val="both"/>
      </w:pPr>
      <w:r>
        <w:rPr>
          <w:rFonts w:ascii="Times New Roman"/>
          <w:b w:val="false"/>
          <w:i w:val="false"/>
          <w:color w:val="000000"/>
          <w:sz w:val="28"/>
        </w:rPr>
        <w:t>
      2) көрсетілетін қызметті берушінің кеңсесі арқылы жүзеге асырылады.</w:t>
      </w:r>
    </w:p>
    <w:bookmarkEnd w:id="20"/>
    <w:bookmarkStart w:name="z28" w:id="21"/>
    <w:p>
      <w:pPr>
        <w:spacing w:after="0"/>
        <w:ind w:left="0"/>
        <w:jc w:val="both"/>
      </w:pPr>
      <w:r>
        <w:rPr>
          <w:rFonts w:ascii="Times New Roman"/>
          <w:b w:val="false"/>
          <w:i w:val="false"/>
          <w:color w:val="000000"/>
          <w:sz w:val="28"/>
        </w:rPr>
        <w:t>
      2. Мемлекеттік қызметті көрсету нысаны – қағаз түрінде.</w:t>
      </w:r>
    </w:p>
    <w:bookmarkEnd w:id="21"/>
    <w:bookmarkStart w:name="z29" w:id="22"/>
    <w:p>
      <w:pPr>
        <w:spacing w:after="0"/>
        <w:ind w:left="0"/>
        <w:jc w:val="both"/>
      </w:pPr>
      <w:r>
        <w:rPr>
          <w:rFonts w:ascii="Times New Roman"/>
          <w:b w:val="false"/>
          <w:i w:val="false"/>
          <w:color w:val="000000"/>
          <w:sz w:val="28"/>
        </w:rPr>
        <w:t>
      3. Мемлекеттік қызметті көрсету нәтижесі: мүгедектерге протездік-ортопедиялық көмек ұсыну мерзімдері көрсетілген құжаттарды ресімдеу туралы хабарлама.</w:t>
      </w:r>
    </w:p>
    <w:bookmarkEnd w:id="22"/>
    <w:bookmarkStart w:name="z30" w:id="23"/>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23"/>
    <w:bookmarkStart w:name="z31" w:id="24"/>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24"/>
    <w:bookmarkStart w:name="z32" w:id="25"/>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"Әлеуметтік-еңбек саласындағы мемлекеттік көрсетілетін қызмет стандарттарын бекіту туралы" бұйрығымен (Нормативтік құқықтық актілерді мемлекеттік тіркеу тізілімінде № 11342 болып тіркелген) бекітілген "Мүгедектерге протездік-ортопедиялық көмек ұсыну үшін оларға құжаттарды ресімдеу"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көрсетілетін қызметті берушінің қабылдауы болып табылады.</w:t>
      </w:r>
    </w:p>
    <w:bookmarkEnd w:id="25"/>
    <w:bookmarkStart w:name="z33" w:id="26"/>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26"/>
    <w:bookmarkStart w:name="z34" w:id="27"/>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қабылдап, тіркеуді жүзеге асырады, тіркелген және мемлекеттік қызметті алатын күні, құжаттар топтамасын қабылдаған адамның тегі мен аты-жөні көрсетілген талонды береді және көрсетілетін қызметті берушінің басшысына береді, 25 (жиырма бес) минут;</w:t>
      </w:r>
    </w:p>
    <w:bookmarkEnd w:id="27"/>
    <w:bookmarkStart w:name="z35" w:id="28"/>
    <w:p>
      <w:pPr>
        <w:spacing w:after="0"/>
        <w:ind w:left="0"/>
        <w:jc w:val="both"/>
      </w:pPr>
      <w:r>
        <w:rPr>
          <w:rFonts w:ascii="Times New Roman"/>
          <w:b w:val="false"/>
          <w:i w:val="false"/>
          <w:color w:val="000000"/>
          <w:sz w:val="28"/>
        </w:rPr>
        <w:t xml:space="preserve">
      көрсетілетін қызметті алушы құжаттардың толық емес топтамасын және (немесе) қолданылу мерзімі өткен құжаттарды ұсынған жағдайларда,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 </w:t>
      </w:r>
    </w:p>
    <w:bookmarkEnd w:id="28"/>
    <w:bookmarkStart w:name="z36" w:id="29"/>
    <w:p>
      <w:pPr>
        <w:spacing w:after="0"/>
        <w:ind w:left="0"/>
        <w:jc w:val="both"/>
      </w:pPr>
      <w:r>
        <w:rPr>
          <w:rFonts w:ascii="Times New Roman"/>
          <w:b w:val="false"/>
          <w:i w:val="false"/>
          <w:color w:val="000000"/>
          <w:sz w:val="28"/>
        </w:rPr>
        <w:t>
      Рәсімнің (іс-қимылдың) нәтижесі - құжаттар топтамасын қабылдау және тіркеу не құжаттар топтамасын қабылдаудан бас тарту туралы қолхат;</w:t>
      </w:r>
    </w:p>
    <w:bookmarkEnd w:id="29"/>
    <w:bookmarkStart w:name="z37" w:id="30"/>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айқындап, тиісті бұрыштама қояды, 1 (бір) жұмыс күні.</w:t>
      </w:r>
    </w:p>
    <w:bookmarkEnd w:id="30"/>
    <w:bookmarkStart w:name="z38" w:id="31"/>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31"/>
    <w:bookmarkStart w:name="z39" w:id="32"/>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 топтамасын қарап, мемлекеттік қызмет көрсету нәтижесінің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тарту себептері көрсетілген жауаптың жобасын дайындайды және көрсетілетін қызметті берушінің басшысына береді, 7 (жеті) жұмыс күні. </w:t>
      </w:r>
    </w:p>
    <w:bookmarkEnd w:id="32"/>
    <w:bookmarkStart w:name="z40" w:id="33"/>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не мемлекеттік қызмет көрсетуден бас тарту себептері көрсетілген жауаптың жобасы;</w:t>
      </w:r>
    </w:p>
    <w:bookmarkEnd w:id="33"/>
    <w:bookmarkStart w:name="z41" w:id="34"/>
    <w:p>
      <w:pPr>
        <w:spacing w:after="0"/>
        <w:ind w:left="0"/>
        <w:jc w:val="both"/>
      </w:pPr>
      <w:r>
        <w:rPr>
          <w:rFonts w:ascii="Times New Roman"/>
          <w:b w:val="false"/>
          <w:i w:val="false"/>
          <w:color w:val="000000"/>
          <w:sz w:val="28"/>
        </w:rPr>
        <w:t xml:space="preserve">
      4) көрсетілетін қызметті берушінің басшысы мемлекеттік қызмет көрсету нәтижесінің не мемлекеттік қызмет көрсетуден бас тарту себептері көрсетілген жауаптың жобасына қол қояды және көрсетілетін қызметті берушінің кеңсе қызметкеріне береді, 1 (бір) жұмыс күні. </w:t>
      </w:r>
    </w:p>
    <w:bookmarkEnd w:id="34"/>
    <w:bookmarkStart w:name="z42" w:id="35"/>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 не мемлекеттік қызмет көрсетуден бас тарту себептері көрсетілген жауап;</w:t>
      </w:r>
    </w:p>
    <w:bookmarkEnd w:id="35"/>
    <w:bookmarkStart w:name="z43" w:id="36"/>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не мемлекеттік қызмет көрсетуден бас тарту себептері көрсетілген жауапты береді, 5 (бес) минут.</w:t>
      </w:r>
    </w:p>
    <w:bookmarkEnd w:id="36"/>
    <w:bookmarkStart w:name="z44" w:id="37"/>
    <w:p>
      <w:pPr>
        <w:spacing w:after="0"/>
        <w:ind w:left="0"/>
        <w:jc w:val="both"/>
      </w:pPr>
      <w:r>
        <w:rPr>
          <w:rFonts w:ascii="Times New Roman"/>
          <w:b w:val="false"/>
          <w:i w:val="false"/>
          <w:color w:val="000000"/>
          <w:sz w:val="28"/>
        </w:rPr>
        <w:t xml:space="preserve">
      Рәсімнің (іс-қимылдың) нәтижесі - берілген мемлекеттік қызмет көрсету нәтижесі не мемлекеттік қызмет көрсетуден бас тарту себептері көрсетілген жауап. </w:t>
      </w:r>
    </w:p>
    <w:bookmarkEnd w:id="37"/>
    <w:bookmarkStart w:name="z45" w:id="38"/>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38"/>
    <w:bookmarkStart w:name="z46" w:id="3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9"/>
    <w:bookmarkStart w:name="z47" w:id="40"/>
    <w:p>
      <w:pPr>
        <w:spacing w:after="0"/>
        <w:ind w:left="0"/>
        <w:jc w:val="both"/>
      </w:pPr>
      <w:r>
        <w:rPr>
          <w:rFonts w:ascii="Times New Roman"/>
          <w:b w:val="false"/>
          <w:i w:val="false"/>
          <w:color w:val="000000"/>
          <w:sz w:val="28"/>
        </w:rPr>
        <w:t>
      1) көрсетілетін қызметті берушінің кеңсе қызметкері;</w:t>
      </w:r>
    </w:p>
    <w:bookmarkEnd w:id="40"/>
    <w:bookmarkStart w:name="z48" w:id="41"/>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41"/>
    <w:bookmarkStart w:name="z49" w:id="42"/>
    <w:p>
      <w:pPr>
        <w:spacing w:after="0"/>
        <w:ind w:left="0"/>
        <w:jc w:val="both"/>
      </w:pPr>
      <w:r>
        <w:rPr>
          <w:rFonts w:ascii="Times New Roman"/>
          <w:b w:val="false"/>
          <w:i w:val="false"/>
          <w:color w:val="000000"/>
          <w:sz w:val="28"/>
        </w:rPr>
        <w:t>
      3) көрсетілетін қызметті берушінің басшысы.</w:t>
      </w:r>
    </w:p>
    <w:bookmarkEnd w:id="42"/>
    <w:bookmarkStart w:name="z50" w:id="43"/>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43"/>
    <w:bookmarkStart w:name="z51" w:id="44"/>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қабылдап, тіркеуді жүзеге асырады, тіркелген және мемлекеттік қызметті алатын күні, құжаттар топтамасын қабылдаған адамның тегі мен аты-жөні көрсетілген талонды береді және көрсетілетін қызметті берушінің басшысына береді, 25 (жиырма бес) минут;</w:t>
      </w:r>
    </w:p>
    <w:bookmarkEnd w:id="44"/>
    <w:bookmarkStart w:name="z52" w:id="45"/>
    <w:p>
      <w:pPr>
        <w:spacing w:after="0"/>
        <w:ind w:left="0"/>
        <w:jc w:val="both"/>
      </w:pPr>
      <w:r>
        <w:rPr>
          <w:rFonts w:ascii="Times New Roman"/>
          <w:b w:val="false"/>
          <w:i w:val="false"/>
          <w:color w:val="000000"/>
          <w:sz w:val="28"/>
        </w:rPr>
        <w:t xml:space="preserve">
      көрсетілетін қызметті алушы құжаттардың толық емес топтамасын және (немесе) қолданылу мерзімі өткен құжаттарды ұсынған жағдайларда,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 </w:t>
      </w:r>
    </w:p>
    <w:bookmarkEnd w:id="45"/>
    <w:bookmarkStart w:name="z53" w:id="46"/>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айқындап, тиісті бұрыштама қояды, 1 (бір) жұмыс күні;</w:t>
      </w:r>
    </w:p>
    <w:bookmarkEnd w:id="46"/>
    <w:bookmarkStart w:name="z54" w:id="47"/>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 топтамасын қарап, мемлекеттік қызмет көрсету нәтижесінің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тарту себептері көрсетілген жауаптың жобасын дайындайды және көрсетілетін қызметті берушінің басшысына береді, 7 (жеті) жұмыс күні; </w:t>
      </w:r>
    </w:p>
    <w:bookmarkEnd w:id="47"/>
    <w:bookmarkStart w:name="z55" w:id="48"/>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не мемлекеттік қызмет көрсетуден бас тарту себептері көрсетілген жауаптың жобасына қол қояды және көрсетілетін қызметті берушінің кеңсе қызметкеріне береді, 1 (бір) жұмыс күні;</w:t>
      </w:r>
    </w:p>
    <w:bookmarkEnd w:id="48"/>
    <w:bookmarkStart w:name="z56" w:id="49"/>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не мемлекеттік қызмет көрсетуден бас тарту себептері көрсетілген жауапты береді, 5 (бес) минут.</w:t>
      </w:r>
    </w:p>
    <w:bookmarkEnd w:id="49"/>
    <w:bookmarkStart w:name="z57" w:id="50"/>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0"/>
    <w:bookmarkStart w:name="z58" w:id="51"/>
    <w:p>
      <w:pPr>
        <w:spacing w:after="0"/>
        <w:ind w:left="0"/>
        <w:jc w:val="both"/>
      </w:pPr>
      <w:r>
        <w:rPr>
          <w:rFonts w:ascii="Times New Roman"/>
          <w:b w:val="false"/>
          <w:i w:val="false"/>
          <w:color w:val="000000"/>
          <w:sz w:val="28"/>
        </w:rPr>
        <w:t>
      8. Мемлекеттік корпорацияға жүгіну тәртібінің сипаттамасы, көрсетілетін қызметті алушының сұрау салуын өңдеудің ұзақтығы:</w:t>
      </w:r>
    </w:p>
    <w:bookmarkEnd w:id="51"/>
    <w:bookmarkStart w:name="z59" w:id="52"/>
    <w:p>
      <w:pPr>
        <w:spacing w:after="0"/>
        <w:ind w:left="0"/>
        <w:jc w:val="both"/>
      </w:pPr>
      <w:r>
        <w:rPr>
          <w:rFonts w:ascii="Times New Roman"/>
          <w:b w:val="false"/>
          <w:i w:val="false"/>
          <w:color w:val="000000"/>
          <w:sz w:val="28"/>
        </w:rPr>
        <w:t xml:space="preserve">
      1) көрсетілетін қызметті алушы мемлекеттік қызметті алу үшін Мемлекеттік корпорацияға жүгінеді: </w:t>
      </w:r>
    </w:p>
    <w:bookmarkEnd w:id="52"/>
    <w:bookmarkStart w:name="z60" w:id="53"/>
    <w:p>
      <w:pPr>
        <w:spacing w:after="0"/>
        <w:ind w:left="0"/>
        <w:jc w:val="both"/>
      </w:pPr>
      <w:r>
        <w:rPr>
          <w:rFonts w:ascii="Times New Roman"/>
          <w:b w:val="false"/>
          <w:i w:val="false"/>
          <w:color w:val="000000"/>
          <w:sz w:val="28"/>
        </w:rPr>
        <w:t>
      Мемлекеттік корпорация қызметкері өтініштің толтырылуының дұрыстығы мен ұсынылған құжаттар топтамасының толықтығын тексереді;</w:t>
      </w:r>
    </w:p>
    <w:bookmarkEnd w:id="53"/>
    <w:bookmarkStart w:name="z61" w:id="54"/>
    <w:p>
      <w:pPr>
        <w:spacing w:after="0"/>
        <w:ind w:left="0"/>
        <w:jc w:val="both"/>
      </w:pPr>
      <w:r>
        <w:rPr>
          <w:rFonts w:ascii="Times New Roman"/>
          <w:b w:val="false"/>
          <w:i w:val="false"/>
          <w:color w:val="000000"/>
          <w:sz w:val="28"/>
        </w:rPr>
        <w:t xml:space="preserve">
      көрсетілетін қызметті алушы құжаттардың толық емес топтамасын ұсынған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 5 (бес) минут;</w:t>
      </w:r>
    </w:p>
    <w:bookmarkEnd w:id="54"/>
    <w:bookmarkStart w:name="z62" w:id="55"/>
    <w:p>
      <w:pPr>
        <w:spacing w:after="0"/>
        <w:ind w:left="0"/>
        <w:jc w:val="both"/>
      </w:pPr>
      <w:r>
        <w:rPr>
          <w:rFonts w:ascii="Times New Roman"/>
          <w:b w:val="false"/>
          <w:i w:val="false"/>
          <w:color w:val="000000"/>
          <w:sz w:val="28"/>
        </w:rPr>
        <w:t>
      құжаттардың толық топтамасын ұсынған кезде Мемлекеттік корпорация қызметкері өтінішті тіркейді және көрсетілетін қызметті алушыға құжаттар топтамасының қабылданғаны туралы қолхат береді, 5 (бес) минут;</w:t>
      </w:r>
    </w:p>
    <w:bookmarkEnd w:id="55"/>
    <w:bookmarkStart w:name="z63" w:id="56"/>
    <w:p>
      <w:pPr>
        <w:spacing w:after="0"/>
        <w:ind w:left="0"/>
        <w:jc w:val="both"/>
      </w:pPr>
      <w:r>
        <w:rPr>
          <w:rFonts w:ascii="Times New Roman"/>
          <w:b w:val="false"/>
          <w:i w:val="false"/>
          <w:color w:val="000000"/>
          <w:sz w:val="28"/>
        </w:rPr>
        <w:t>
      2) Мемлекеттік корпорация қызметкері құжаттар топтамасын дайындайды және оларды көрсетілетін қызметті берушіге курьерлік немесе осыған уәкілетті өзге де байланыс арқылы жібереді, 1 (бір) күн.</w:t>
      </w:r>
    </w:p>
    <w:bookmarkEnd w:id="56"/>
    <w:bookmarkStart w:name="z64" w:id="57"/>
    <w:p>
      <w:pPr>
        <w:spacing w:after="0"/>
        <w:ind w:left="0"/>
        <w:jc w:val="both"/>
      </w:pPr>
      <w:r>
        <w:rPr>
          <w:rFonts w:ascii="Times New Roman"/>
          <w:b w:val="false"/>
          <w:i w:val="false"/>
          <w:color w:val="000000"/>
          <w:sz w:val="28"/>
        </w:rPr>
        <w:t xml:space="preserve">
      Қабылдау күні мемлекеттік қызметті көрсету мерзіміне кірмейді; </w:t>
      </w:r>
    </w:p>
    <w:bookmarkEnd w:id="57"/>
    <w:bookmarkStart w:name="z65" w:id="58"/>
    <w:p>
      <w:pPr>
        <w:spacing w:after="0"/>
        <w:ind w:left="0"/>
        <w:jc w:val="both"/>
      </w:pPr>
      <w:r>
        <w:rPr>
          <w:rFonts w:ascii="Times New Roman"/>
          <w:b w:val="false"/>
          <w:i w:val="false"/>
          <w:color w:val="000000"/>
          <w:sz w:val="28"/>
        </w:rPr>
        <w:t xml:space="preserve">
      3) көрсетілетін қызметті беруші құжаттар топтамасын қарайды, 9 (тоғыз) жұмыс күні, және мемлекеттік қызмет көрсету нәтижесін не мемлекеттік қызмет көрсетуден бас тарту себептері көрсетілген жауапты Мемлекеттік корпорацияға жібереді, бұл ретте мемлекеттік қызмет көрсету нәтижесі Мемлекеттік корпорацияға мемлекеттік қызметті көрсету мерзімі аяқталғанға дейін бір тәуліктен кешіктірілмей ұсынылады; </w:t>
      </w:r>
    </w:p>
    <w:bookmarkEnd w:id="58"/>
    <w:bookmarkStart w:name="z66" w:id="59"/>
    <w:p>
      <w:pPr>
        <w:spacing w:after="0"/>
        <w:ind w:left="0"/>
        <w:jc w:val="both"/>
      </w:pPr>
      <w:r>
        <w:rPr>
          <w:rFonts w:ascii="Times New Roman"/>
          <w:b w:val="false"/>
          <w:i w:val="false"/>
          <w:color w:val="000000"/>
          <w:sz w:val="28"/>
        </w:rPr>
        <w:t xml:space="preserve">
      4) Мемлекеттік корпорация қызметкері құжаттар топтамасын қабылдау туралы қолхатта көрсетілген мерзімде көрсетілетін қызметті алушыға мемлекеттік қызмет көрсету нәтижесін не мемлекеттік қызмет көрсетуден бас тарту себептері көрсетілген жауапты береді, 5 (бес) минут. </w:t>
      </w:r>
    </w:p>
    <w:bookmarkEnd w:id="59"/>
    <w:bookmarkStart w:name="z67" w:id="60"/>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60"/>
    <w:bookmarkStart w:name="z68" w:id="61"/>
    <w:p>
      <w:pPr>
        <w:spacing w:after="0"/>
        <w:ind w:left="0"/>
        <w:jc w:val="both"/>
      </w:pPr>
      <w:r>
        <w:rPr>
          <w:rFonts w:ascii="Times New Roman"/>
          <w:b w:val="false"/>
          <w:i w:val="false"/>
          <w:color w:val="000000"/>
          <w:sz w:val="28"/>
        </w:rPr>
        <w:t>
      10. Мемлекеттік көрсетілетін қызмет "электрондық үкімет" веб-порталы арқылы көрсетілмейді.</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протездік-</w:t>
            </w:r>
            <w:r>
              <w:br/>
            </w:r>
            <w:r>
              <w:rPr>
                <w:rFonts w:ascii="Times New Roman"/>
                <w:b w:val="false"/>
                <w:i w:val="false"/>
                <w:color w:val="000000"/>
                <w:sz w:val="20"/>
              </w:rPr>
              <w:t>ортопедиялық көмек ұсыну үшін</w:t>
            </w:r>
            <w:r>
              <w:br/>
            </w:r>
            <w:r>
              <w:rPr>
                <w:rFonts w:ascii="Times New Roman"/>
                <w:b w:val="false"/>
                <w:i w:val="false"/>
                <w:color w:val="000000"/>
                <w:sz w:val="20"/>
              </w:rPr>
              <w:t>оларға құжаттарды ресімдеу"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70" w:id="62"/>
    <w:p>
      <w:pPr>
        <w:spacing w:after="0"/>
        <w:ind w:left="0"/>
        <w:jc w:val="left"/>
      </w:pPr>
      <w:r>
        <w:rPr>
          <w:rFonts w:ascii="Times New Roman"/>
          <w:b/>
          <w:i w:val="false"/>
          <w:color w:val="000000"/>
        </w:rPr>
        <w:t xml:space="preserve"> "Мүгедектерге протездік-ортопедиялық көмек ұсыну үшін оларға құжаттарды ресімдеу" мемлекеттік қызмет көрсетудің бизнес-процестерінің анықтамалығы</w:t>
      </w:r>
    </w:p>
    <w:bookmarkEnd w:id="62"/>
    <w:bookmarkStart w:name="z71"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64"/>
    <w:p>
      <w:pPr>
        <w:spacing w:after="0"/>
        <w:ind w:left="0"/>
        <w:jc w:val="left"/>
      </w:pPr>
      <w:r>
        <w:rPr>
          <w:rFonts w:ascii="Times New Roman"/>
          <w:b/>
          <w:i w:val="false"/>
          <w:color w:val="000000"/>
        </w:rPr>
        <w:t xml:space="preserve"> Шартты белгілер</w:t>
      </w:r>
    </w:p>
    <w:bookmarkEnd w:id="64"/>
    <w:bookmarkStart w:name="z73"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16 ақпандағы</w:t>
            </w:r>
            <w:r>
              <w:br/>
            </w:r>
            <w:r>
              <w:rPr>
                <w:rFonts w:ascii="Times New Roman"/>
                <w:b w:val="false"/>
                <w:i w:val="false"/>
                <w:color w:val="000000"/>
                <w:sz w:val="20"/>
              </w:rPr>
              <w:t>№ 72 қаулысына</w:t>
            </w:r>
            <w:r>
              <w:br/>
            </w: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566 қаулысымен</w:t>
            </w:r>
            <w:r>
              <w:br/>
            </w:r>
            <w:r>
              <w:rPr>
                <w:rFonts w:ascii="Times New Roman"/>
                <w:b w:val="false"/>
                <w:i w:val="false"/>
                <w:color w:val="000000"/>
                <w:sz w:val="20"/>
              </w:rPr>
              <w:t>бекітілген</w:t>
            </w:r>
          </w:p>
        </w:tc>
      </w:tr>
    </w:tbl>
    <w:bookmarkStart w:name="z76" w:id="66"/>
    <w:p>
      <w:pPr>
        <w:spacing w:after="0"/>
        <w:ind w:left="0"/>
        <w:jc w:val="left"/>
      </w:pPr>
      <w:r>
        <w:rPr>
          <w:rFonts w:ascii="Times New Roman"/>
          <w:b/>
          <w:i w:val="false"/>
          <w:color w:val="000000"/>
        </w:rPr>
        <w:t xml:space="preserve"> "Мүгедектерді сурдо-тифлотехникалық және міндетті гигиеналық құралдармен қамтамасыз ету" мемлекеттiк көрсетілетін қызмет регламентi</w:t>
      </w:r>
    </w:p>
    <w:bookmarkEnd w:id="66"/>
    <w:bookmarkStart w:name="z77" w:id="67"/>
    <w:p>
      <w:pPr>
        <w:spacing w:after="0"/>
        <w:ind w:left="0"/>
        <w:jc w:val="left"/>
      </w:pPr>
      <w:r>
        <w:rPr>
          <w:rFonts w:ascii="Times New Roman"/>
          <w:b/>
          <w:i w:val="false"/>
          <w:color w:val="000000"/>
        </w:rPr>
        <w:t xml:space="preserve"> 1. Жалпы ережелер</w:t>
      </w:r>
    </w:p>
    <w:bookmarkEnd w:id="67"/>
    <w:bookmarkStart w:name="z78" w:id="68"/>
    <w:p>
      <w:pPr>
        <w:spacing w:after="0"/>
        <w:ind w:left="0"/>
        <w:jc w:val="both"/>
      </w:pPr>
      <w:r>
        <w:rPr>
          <w:rFonts w:ascii="Times New Roman"/>
          <w:b w:val="false"/>
          <w:i w:val="false"/>
          <w:color w:val="000000"/>
          <w:sz w:val="28"/>
        </w:rPr>
        <w:t>
      1. "Мүгедектерді сурдо-тифлотехникалық және міндетті гигиеналық құралдармен қамтамасыз ету" мемлекеттік көрсетілетін қызметін (бұдан әрі –мемлекеттік көрсетілетін қызмет) аудандардың және облыстық маңызы бар қалалардың жергілікті атқарушы органдары (аудандар мен облыстық маңызы бар қалалар әкімдіктерінің жұмыспен қамту және әлеуметтік бағдарламалар бөлімдері) (бұдан әрі – көрсетілетін қызметті беруші) көрсетеді.</w:t>
      </w:r>
    </w:p>
    <w:bookmarkEnd w:id="68"/>
    <w:bookmarkStart w:name="z79" w:id="69"/>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69"/>
    <w:bookmarkStart w:name="z80" w:id="70"/>
    <w:p>
      <w:pPr>
        <w:spacing w:after="0"/>
        <w:ind w:left="0"/>
        <w:jc w:val="both"/>
      </w:pPr>
      <w:r>
        <w:rPr>
          <w:rFonts w:ascii="Times New Roman"/>
          <w:b w:val="false"/>
          <w:i w:val="false"/>
          <w:color w:val="000000"/>
          <w:sz w:val="28"/>
        </w:rPr>
        <w:t xml:space="preserve">
      1) "Халыққа қызмет көрсету орталығы" департаменті -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 </w:t>
      </w:r>
    </w:p>
    <w:bookmarkEnd w:id="70"/>
    <w:bookmarkStart w:name="z81" w:id="71"/>
    <w:p>
      <w:pPr>
        <w:spacing w:after="0"/>
        <w:ind w:left="0"/>
        <w:jc w:val="both"/>
      </w:pPr>
      <w:r>
        <w:rPr>
          <w:rFonts w:ascii="Times New Roman"/>
          <w:b w:val="false"/>
          <w:i w:val="false"/>
          <w:color w:val="000000"/>
          <w:sz w:val="28"/>
        </w:rPr>
        <w:t>
      2) көрсетілетін қызметті берушінің кеңсесі арқылы жүзеге асырылады.</w:t>
      </w:r>
    </w:p>
    <w:bookmarkEnd w:id="71"/>
    <w:bookmarkStart w:name="z82" w:id="72"/>
    <w:p>
      <w:pPr>
        <w:spacing w:after="0"/>
        <w:ind w:left="0"/>
        <w:jc w:val="both"/>
      </w:pPr>
      <w:r>
        <w:rPr>
          <w:rFonts w:ascii="Times New Roman"/>
          <w:b w:val="false"/>
          <w:i w:val="false"/>
          <w:color w:val="000000"/>
          <w:sz w:val="28"/>
        </w:rPr>
        <w:t>
      2. Мемлекеттік қызметті көрсету нысаны: қағаз түрінде.</w:t>
      </w:r>
    </w:p>
    <w:bookmarkEnd w:id="72"/>
    <w:bookmarkStart w:name="z83" w:id="73"/>
    <w:p>
      <w:pPr>
        <w:spacing w:after="0"/>
        <w:ind w:left="0"/>
        <w:jc w:val="both"/>
      </w:pPr>
      <w:r>
        <w:rPr>
          <w:rFonts w:ascii="Times New Roman"/>
          <w:b w:val="false"/>
          <w:i w:val="false"/>
          <w:color w:val="000000"/>
          <w:sz w:val="28"/>
        </w:rPr>
        <w:t>
      3. Мемлекеттік қызметті көрсету нәтижесі: мүгедектерге сурдо-тифлотехникалық және міндетті гигиеналық құралдар ұсыну мерзімдері көрсетілген құжаттарды ресімдеу туралы хабарлама. </w:t>
      </w:r>
    </w:p>
    <w:bookmarkEnd w:id="73"/>
    <w:bookmarkStart w:name="z84" w:id="74"/>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74"/>
    <w:bookmarkStart w:name="z85" w:id="75"/>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75"/>
    <w:bookmarkStart w:name="z86" w:id="76"/>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"Әлеуметтік-еңбек саласындағы мемлекеттік көрсетілетін қызмет стандарттарын бекіту туралы" бұйрығымен (Нормативтік құқықтық актілерді мемлекеттік тіркеу тізілімінде № 11342 болып тіркелген) бекітілген "Мүгедектерді сурдо-тифлотехникалық және міндетті гигиеналық құралдармен қамтамасыз ету"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көрсетілетін қызметті берушінің қабылдауы болып табылады.</w:t>
      </w:r>
    </w:p>
    <w:bookmarkEnd w:id="76"/>
    <w:bookmarkStart w:name="z87" w:id="77"/>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77"/>
    <w:bookmarkStart w:name="z88" w:id="78"/>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қабылдап, тіркеуді жүзеге асырады, тіркелген және мемлекеттік қызметті алатын күні, құжаттар топтамасын қабылдаған адамның тегі мен аты-жөні көрсетілген талонды береді және көрсетілетін қызметті берушінің басшысына береді, 25 (жиырма бес) минут;</w:t>
      </w:r>
    </w:p>
    <w:bookmarkEnd w:id="78"/>
    <w:bookmarkStart w:name="z89" w:id="79"/>
    <w:p>
      <w:pPr>
        <w:spacing w:after="0"/>
        <w:ind w:left="0"/>
        <w:jc w:val="both"/>
      </w:pPr>
      <w:r>
        <w:rPr>
          <w:rFonts w:ascii="Times New Roman"/>
          <w:b w:val="false"/>
          <w:i w:val="false"/>
          <w:color w:val="000000"/>
          <w:sz w:val="28"/>
        </w:rPr>
        <w:t xml:space="preserve">
      көрсетілетін қызметті алушы құжаттардың толық емес топтамасын және (немесе) қолданылу мерзімі өткен құжаттарды ұсынған жағдайларда,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 </w:t>
      </w:r>
    </w:p>
    <w:bookmarkEnd w:id="79"/>
    <w:bookmarkStart w:name="z90" w:id="80"/>
    <w:p>
      <w:pPr>
        <w:spacing w:after="0"/>
        <w:ind w:left="0"/>
        <w:jc w:val="both"/>
      </w:pPr>
      <w:r>
        <w:rPr>
          <w:rFonts w:ascii="Times New Roman"/>
          <w:b w:val="false"/>
          <w:i w:val="false"/>
          <w:color w:val="000000"/>
          <w:sz w:val="28"/>
        </w:rPr>
        <w:t>
      Рәсімнің (іс-қимылдың) нәтижесі - құжаттар топтамасын қабылдау және тіркеу не құжаттар топтамасын қабылдаудан бас тарту туралы қолхат;</w:t>
      </w:r>
    </w:p>
    <w:bookmarkEnd w:id="80"/>
    <w:bookmarkStart w:name="z91" w:id="81"/>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айқындап, тиісті бұрыштама қояды, 1 (бір) жұмыс күні.</w:t>
      </w:r>
    </w:p>
    <w:bookmarkEnd w:id="81"/>
    <w:bookmarkStart w:name="z92" w:id="82"/>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82"/>
    <w:bookmarkStart w:name="z93" w:id="83"/>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 топтамасын қарап, мемлекеттік қызмет көрсету нәтижесінің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тарту себептері көрсетілген жауаптың жобасын дайындайды және көрсетілетін қызметті берушінің басшысына береді, 7 (жеті) жұмыс күні.</w:t>
      </w:r>
    </w:p>
    <w:bookmarkEnd w:id="83"/>
    <w:bookmarkStart w:name="z94" w:id="84"/>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не мемлекеттік қызмет көрсетуден бас тарту себептері көрсетілген жауаптың жобасы;</w:t>
      </w:r>
    </w:p>
    <w:bookmarkEnd w:id="84"/>
    <w:bookmarkStart w:name="z95" w:id="85"/>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не мемлекеттік қызмет көрсетуден бас тарту себептері көрсетілген жауаптың жобасына қол қояды және көрсетілетін қызметті берушінің кеңсе қызметкеріне береді, 1 (бір) жұмыс күні.</w:t>
      </w:r>
    </w:p>
    <w:bookmarkEnd w:id="85"/>
    <w:bookmarkStart w:name="z96" w:id="86"/>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 не мемлекеттік қызмет көрсетуден бас тарту себептері көрсетілген жауап;</w:t>
      </w:r>
    </w:p>
    <w:bookmarkEnd w:id="86"/>
    <w:bookmarkStart w:name="z97" w:id="87"/>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не мемлекеттік қызмет көрсетуден бас тарту себептері көрсетілген жауапты береді, 5 (бес) минут.</w:t>
      </w:r>
    </w:p>
    <w:bookmarkEnd w:id="87"/>
    <w:bookmarkStart w:name="z98" w:id="88"/>
    <w:p>
      <w:pPr>
        <w:spacing w:after="0"/>
        <w:ind w:left="0"/>
        <w:jc w:val="both"/>
      </w:pPr>
      <w:r>
        <w:rPr>
          <w:rFonts w:ascii="Times New Roman"/>
          <w:b w:val="false"/>
          <w:i w:val="false"/>
          <w:color w:val="000000"/>
          <w:sz w:val="28"/>
        </w:rPr>
        <w:t>
      Рәсімнің (іс-қимылдың) нәтижесі - берілген мемлекеттік қызмет көрсету нәтижесі не мемлекеттік қызмет көрсетуден бас тарту себептері көрсетілген жауап.</w:t>
      </w:r>
    </w:p>
    <w:bookmarkEnd w:id="88"/>
    <w:bookmarkStart w:name="z99" w:id="89"/>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89"/>
    <w:bookmarkStart w:name="z100" w:id="90"/>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90"/>
    <w:bookmarkStart w:name="z101" w:id="91"/>
    <w:p>
      <w:pPr>
        <w:spacing w:after="0"/>
        <w:ind w:left="0"/>
        <w:jc w:val="both"/>
      </w:pPr>
      <w:r>
        <w:rPr>
          <w:rFonts w:ascii="Times New Roman"/>
          <w:b w:val="false"/>
          <w:i w:val="false"/>
          <w:color w:val="000000"/>
          <w:sz w:val="28"/>
        </w:rPr>
        <w:t>
      1) көрсетілетін қызметті берушінің кеңсе қызметкері;</w:t>
      </w:r>
    </w:p>
    <w:bookmarkEnd w:id="91"/>
    <w:bookmarkStart w:name="z102" w:id="92"/>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92"/>
    <w:bookmarkStart w:name="z103" w:id="93"/>
    <w:p>
      <w:pPr>
        <w:spacing w:after="0"/>
        <w:ind w:left="0"/>
        <w:jc w:val="both"/>
      </w:pPr>
      <w:r>
        <w:rPr>
          <w:rFonts w:ascii="Times New Roman"/>
          <w:b w:val="false"/>
          <w:i w:val="false"/>
          <w:color w:val="000000"/>
          <w:sz w:val="28"/>
        </w:rPr>
        <w:t>
      3) көрсетілетін қызметті берушінің басшысы.</w:t>
      </w:r>
    </w:p>
    <w:bookmarkEnd w:id="93"/>
    <w:bookmarkStart w:name="z104" w:id="94"/>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94"/>
    <w:bookmarkStart w:name="z105" w:id="95"/>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қабылдап, тіркеуді жүзеге асырады, тіркелген және мемлекеттік қызметті алатын күні, құжаттар топтамасын қабылдаған адамның тегі мен аты-жөні көрсетілген талонды береді және көрсетілетін қызметті берушінің басшысына береді, 25 (жиырма бес) минут;</w:t>
      </w:r>
    </w:p>
    <w:bookmarkEnd w:id="95"/>
    <w:bookmarkStart w:name="z106" w:id="96"/>
    <w:p>
      <w:pPr>
        <w:spacing w:after="0"/>
        <w:ind w:left="0"/>
        <w:jc w:val="both"/>
      </w:pPr>
      <w:r>
        <w:rPr>
          <w:rFonts w:ascii="Times New Roman"/>
          <w:b w:val="false"/>
          <w:i w:val="false"/>
          <w:color w:val="000000"/>
          <w:sz w:val="28"/>
        </w:rPr>
        <w:t xml:space="preserve">
      көрсетілетін қызметті алушы құжаттардың толық емес топтамасын және (немесе) қолданылу мерзімі өткен құжаттарды ұсынған жағдайларда,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w:t>
      </w:r>
    </w:p>
    <w:bookmarkEnd w:id="96"/>
    <w:bookmarkStart w:name="z107" w:id="97"/>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айқындап, тиісті бұрыштама қояды, 1 (бір) жұмыс күні;</w:t>
      </w:r>
    </w:p>
    <w:bookmarkEnd w:id="97"/>
    <w:bookmarkStart w:name="z108" w:id="98"/>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 топтамасын қарап, мемлекеттік қызмет көрсету нәтижесінің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тарту себептері көрсетілген жауаптың жобасын дайындайды және көрсетілетін қызметті берушінің басшысына береді, 7 (жеті) жұмыс күні.</w:t>
      </w:r>
    </w:p>
    <w:bookmarkEnd w:id="98"/>
    <w:bookmarkStart w:name="z109" w:id="99"/>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не мемлекеттік қызмет көрсетуден бас тарту себептері көрсетілген жауаптың жобасына қол қояды және көрсетілетін қызметті берушінің кеңсе қызметкеріне береді, 1 (бір) жұмыс күні.</w:t>
      </w:r>
    </w:p>
    <w:bookmarkEnd w:id="99"/>
    <w:bookmarkStart w:name="z110" w:id="100"/>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не мемлекеттік қызмет көрсетуден бас тарту себептері көрсетілген жауапты береді, 5 (бес) минут.</w:t>
      </w:r>
    </w:p>
    <w:bookmarkEnd w:id="100"/>
    <w:bookmarkStart w:name="z111" w:id="101"/>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01"/>
    <w:bookmarkStart w:name="z112" w:id="102"/>
    <w:p>
      <w:pPr>
        <w:spacing w:after="0"/>
        <w:ind w:left="0"/>
        <w:jc w:val="both"/>
      </w:pPr>
      <w:r>
        <w:rPr>
          <w:rFonts w:ascii="Times New Roman"/>
          <w:b w:val="false"/>
          <w:i w:val="false"/>
          <w:color w:val="000000"/>
          <w:sz w:val="28"/>
        </w:rPr>
        <w:t>
      8. Мемлекеттік корпорацияға жүгіну тәртібінің сипаттамасы, көрсетілетін қызметті алушының сұрау салуын өңдеудің ұзақтығы:</w:t>
      </w:r>
    </w:p>
    <w:bookmarkEnd w:id="102"/>
    <w:bookmarkStart w:name="z113" w:id="103"/>
    <w:p>
      <w:pPr>
        <w:spacing w:after="0"/>
        <w:ind w:left="0"/>
        <w:jc w:val="both"/>
      </w:pPr>
      <w:r>
        <w:rPr>
          <w:rFonts w:ascii="Times New Roman"/>
          <w:b w:val="false"/>
          <w:i w:val="false"/>
          <w:color w:val="000000"/>
          <w:sz w:val="28"/>
        </w:rPr>
        <w:t>
      1) көрсетілетін қызметті алушы мемлекеттік қызметті алу үшін Мемлекеттік корпорацияға жүгінеді;</w:t>
      </w:r>
    </w:p>
    <w:bookmarkEnd w:id="103"/>
    <w:bookmarkStart w:name="z114" w:id="104"/>
    <w:p>
      <w:pPr>
        <w:spacing w:after="0"/>
        <w:ind w:left="0"/>
        <w:jc w:val="both"/>
      </w:pPr>
      <w:r>
        <w:rPr>
          <w:rFonts w:ascii="Times New Roman"/>
          <w:b w:val="false"/>
          <w:i w:val="false"/>
          <w:color w:val="000000"/>
          <w:sz w:val="28"/>
        </w:rPr>
        <w:t>
      Мемлекеттік корпорация қызметкері өтініштің толтырылуының дұрыстығы мен ұсынылған құжаттар топтамасының толықтығын тексереді;</w:t>
      </w:r>
    </w:p>
    <w:bookmarkEnd w:id="104"/>
    <w:bookmarkStart w:name="z115" w:id="105"/>
    <w:p>
      <w:pPr>
        <w:spacing w:after="0"/>
        <w:ind w:left="0"/>
        <w:jc w:val="both"/>
      </w:pPr>
      <w:r>
        <w:rPr>
          <w:rFonts w:ascii="Times New Roman"/>
          <w:b w:val="false"/>
          <w:i w:val="false"/>
          <w:color w:val="000000"/>
          <w:sz w:val="28"/>
        </w:rPr>
        <w:t xml:space="preserve">
      көрсетілетін қызметті алушы құжаттардың толық емес топтамасын ұсынған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 5 (бес) минут;</w:t>
      </w:r>
    </w:p>
    <w:bookmarkEnd w:id="105"/>
    <w:bookmarkStart w:name="z116" w:id="106"/>
    <w:p>
      <w:pPr>
        <w:spacing w:after="0"/>
        <w:ind w:left="0"/>
        <w:jc w:val="both"/>
      </w:pPr>
      <w:r>
        <w:rPr>
          <w:rFonts w:ascii="Times New Roman"/>
          <w:b w:val="false"/>
          <w:i w:val="false"/>
          <w:color w:val="000000"/>
          <w:sz w:val="28"/>
        </w:rPr>
        <w:t>
      құжаттардың толық топтамасын ұсынған кезде Мемлекеттік корпорация қызметкері өтінішті тіркейді және көрсетілетін қызметті алушыға құжаттар топтамасының қабылданғаны туралы қолхат береді, 5 (бес) минут;</w:t>
      </w:r>
    </w:p>
    <w:bookmarkEnd w:id="106"/>
    <w:bookmarkStart w:name="z117" w:id="107"/>
    <w:p>
      <w:pPr>
        <w:spacing w:after="0"/>
        <w:ind w:left="0"/>
        <w:jc w:val="both"/>
      </w:pPr>
      <w:r>
        <w:rPr>
          <w:rFonts w:ascii="Times New Roman"/>
          <w:b w:val="false"/>
          <w:i w:val="false"/>
          <w:color w:val="000000"/>
          <w:sz w:val="28"/>
        </w:rPr>
        <w:t>
      2) Мемлекеттік корпорация қызметкері құжаттар топтамасын дайындайды және оларды көрсетілетін қызметті берушіге курьерлік немесе осыған уәкілетті өзге де байланыс арқылы жібереді, 1 (бір) күн.</w:t>
      </w:r>
    </w:p>
    <w:bookmarkEnd w:id="107"/>
    <w:bookmarkStart w:name="z118" w:id="108"/>
    <w:p>
      <w:pPr>
        <w:spacing w:after="0"/>
        <w:ind w:left="0"/>
        <w:jc w:val="both"/>
      </w:pPr>
      <w:r>
        <w:rPr>
          <w:rFonts w:ascii="Times New Roman"/>
          <w:b w:val="false"/>
          <w:i w:val="false"/>
          <w:color w:val="000000"/>
          <w:sz w:val="28"/>
        </w:rPr>
        <w:t>
      Қабылдау күні мемлекеттік қызмет көрсету мерзіміне кірмейді;</w:t>
      </w:r>
    </w:p>
    <w:bookmarkEnd w:id="108"/>
    <w:bookmarkStart w:name="z119" w:id="109"/>
    <w:p>
      <w:pPr>
        <w:spacing w:after="0"/>
        <w:ind w:left="0"/>
        <w:jc w:val="both"/>
      </w:pPr>
      <w:r>
        <w:rPr>
          <w:rFonts w:ascii="Times New Roman"/>
          <w:b w:val="false"/>
          <w:i w:val="false"/>
          <w:color w:val="000000"/>
          <w:sz w:val="28"/>
        </w:rPr>
        <w:t xml:space="preserve">
      3) көрсетілетін қызметті беруші құжаттар топтамасын қарайды, 9 (тоғыз) жұмыс күні, және мемлекеттік қызмет көрсету нәтижесін не мемлекеттік қызмет көрсетуден бас тарту себептері көрсетілген жауапты Мемлекеттік корпорацияға жібереді, бұл ретте мемлекеттік қызмет көрсету нәтижесі Мемлекеттік корпорацияға мемлекеттік қызметті көрсету мерзімі аяқталғанға дейін бір тәуліктен кешіктірілмей ұсынылады; </w:t>
      </w:r>
    </w:p>
    <w:bookmarkEnd w:id="109"/>
    <w:bookmarkStart w:name="z120" w:id="110"/>
    <w:p>
      <w:pPr>
        <w:spacing w:after="0"/>
        <w:ind w:left="0"/>
        <w:jc w:val="both"/>
      </w:pPr>
      <w:r>
        <w:rPr>
          <w:rFonts w:ascii="Times New Roman"/>
          <w:b w:val="false"/>
          <w:i w:val="false"/>
          <w:color w:val="000000"/>
          <w:sz w:val="28"/>
        </w:rPr>
        <w:t>
      4) Мемлекеттік корпорация қызметкері құжаттар топтамасын қабылдау туралы қолхатта көрсетілген мерзімде көрсетілетін қызметті алушыға мемлекеттік қызмет көрсету нәтижесін не мемлекеттік қызмет көрсетуден бас тарту себептері көрсетілген жауапты береді, 5 (бес) минут.</w:t>
      </w:r>
    </w:p>
    <w:bookmarkEnd w:id="110"/>
    <w:bookmarkStart w:name="z121" w:id="111"/>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11"/>
    <w:bookmarkStart w:name="z122" w:id="112"/>
    <w:p>
      <w:pPr>
        <w:spacing w:after="0"/>
        <w:ind w:left="0"/>
        <w:jc w:val="both"/>
      </w:pPr>
      <w:r>
        <w:rPr>
          <w:rFonts w:ascii="Times New Roman"/>
          <w:b w:val="false"/>
          <w:i w:val="false"/>
          <w:color w:val="000000"/>
          <w:sz w:val="28"/>
        </w:rPr>
        <w:t>
      10. Мемлекеттік көрсетілетін қызмет "электрондық үкімет" веб-порталы арқылы көрсетілмейді.</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сурдо-</w:t>
            </w:r>
            <w:r>
              <w:br/>
            </w:r>
            <w:r>
              <w:rPr>
                <w:rFonts w:ascii="Times New Roman"/>
                <w:b w:val="false"/>
                <w:i w:val="false"/>
                <w:color w:val="000000"/>
                <w:sz w:val="20"/>
              </w:rPr>
              <w:t>тифлотехникалық және міндетті</w:t>
            </w:r>
            <w:r>
              <w:br/>
            </w:r>
            <w:r>
              <w:rPr>
                <w:rFonts w:ascii="Times New Roman"/>
                <w:b w:val="false"/>
                <w:i w:val="false"/>
                <w:color w:val="000000"/>
                <w:sz w:val="20"/>
              </w:rPr>
              <w:t>гигиеналық құралдармен</w:t>
            </w:r>
            <w:r>
              <w:br/>
            </w:r>
            <w:r>
              <w:rPr>
                <w:rFonts w:ascii="Times New Roman"/>
                <w:b w:val="false"/>
                <w:i w:val="false"/>
                <w:color w:val="000000"/>
                <w:sz w:val="20"/>
              </w:rPr>
              <w:t>қамтамасыз ету"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124" w:id="113"/>
    <w:p>
      <w:pPr>
        <w:spacing w:after="0"/>
        <w:ind w:left="0"/>
        <w:jc w:val="left"/>
      </w:pPr>
      <w:r>
        <w:rPr>
          <w:rFonts w:ascii="Times New Roman"/>
          <w:b/>
          <w:i w:val="false"/>
          <w:color w:val="000000"/>
        </w:rPr>
        <w:t xml:space="preserve"> "Мүгедектерді сурдо-тифлотехникалық және міндетті гигиеналық құралдармен қамтамасыз ету" мемлекеттік қызмет көрсетудің бизнес-процестерінің анықтамалығы</w:t>
      </w:r>
    </w:p>
    <w:bookmarkEnd w:id="113"/>
    <w:bookmarkStart w:name="z125"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 w:id="115"/>
    <w:p>
      <w:pPr>
        <w:spacing w:after="0"/>
        <w:ind w:left="0"/>
        <w:jc w:val="left"/>
      </w:pPr>
      <w:r>
        <w:rPr>
          <w:rFonts w:ascii="Times New Roman"/>
          <w:b/>
          <w:i w:val="false"/>
          <w:color w:val="000000"/>
        </w:rPr>
        <w:t xml:space="preserve"> Шартты белгілер</w:t>
      </w:r>
    </w:p>
    <w:bookmarkEnd w:id="115"/>
    <w:bookmarkStart w:name="z127"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78105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16 ақпандағы</w:t>
            </w:r>
            <w:r>
              <w:br/>
            </w:r>
            <w:r>
              <w:rPr>
                <w:rFonts w:ascii="Times New Roman"/>
                <w:b w:val="false"/>
                <w:i w:val="false"/>
                <w:color w:val="000000"/>
                <w:sz w:val="20"/>
              </w:rPr>
              <w:t>№ 72 қаулысына</w:t>
            </w:r>
            <w:r>
              <w:br/>
            </w:r>
            <w:r>
              <w:rPr>
                <w:rFonts w:ascii="Times New Roman"/>
                <w:b w:val="false"/>
                <w:i w:val="false"/>
                <w:color w:val="000000"/>
                <w:sz w:val="20"/>
              </w:rPr>
              <w:t>3-қосымша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566 қаулысымен</w:t>
            </w:r>
            <w:r>
              <w:br/>
            </w:r>
            <w:r>
              <w:rPr>
                <w:rFonts w:ascii="Times New Roman"/>
                <w:b w:val="false"/>
                <w:i w:val="false"/>
                <w:color w:val="000000"/>
                <w:sz w:val="20"/>
              </w:rPr>
              <w:t>бекітілген</w:t>
            </w:r>
          </w:p>
        </w:tc>
      </w:tr>
    </w:tbl>
    <w:bookmarkStart w:name="z130" w:id="117"/>
    <w:p>
      <w:pPr>
        <w:spacing w:after="0"/>
        <w:ind w:left="0"/>
        <w:jc w:val="left"/>
      </w:pPr>
      <w:r>
        <w:rPr>
          <w:rFonts w:ascii="Times New Roman"/>
          <w:b/>
          <w:i w:val="false"/>
          <w:color w:val="000000"/>
        </w:rPr>
        <w:t xml:space="preserve">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регламентi</w:t>
      </w:r>
    </w:p>
    <w:bookmarkEnd w:id="117"/>
    <w:bookmarkStart w:name="z131" w:id="118"/>
    <w:p>
      <w:pPr>
        <w:spacing w:after="0"/>
        <w:ind w:left="0"/>
        <w:jc w:val="left"/>
      </w:pPr>
      <w:r>
        <w:rPr>
          <w:rFonts w:ascii="Times New Roman"/>
          <w:b/>
          <w:i w:val="false"/>
          <w:color w:val="000000"/>
        </w:rPr>
        <w:t xml:space="preserve"> 1. Жалпы ережелер</w:t>
      </w:r>
    </w:p>
    <w:bookmarkEnd w:id="118"/>
    <w:bookmarkStart w:name="z132" w:id="119"/>
    <w:p>
      <w:pPr>
        <w:spacing w:after="0"/>
        <w:ind w:left="0"/>
        <w:jc w:val="both"/>
      </w:pPr>
      <w:r>
        <w:rPr>
          <w:rFonts w:ascii="Times New Roman"/>
          <w:b w:val="false"/>
          <w:i w:val="false"/>
          <w:color w:val="000000"/>
          <w:sz w:val="28"/>
        </w:rPr>
        <w:t>
      1.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қызметін (бұдан әрі - мемлекеттік көрсетілетін қызмет) аудандардың және облыстық маңызы бар қалалардың жергілікті атқарушы органдары (аудандар мен облыстық маңызы бар қалалар әкімдіктерінің жұмыспен қамту және әлеуметтік бағдарламалар бөлімдері) (бұдан әрі - көрсетілетін қызметті беруші) көрсетеді.</w:t>
      </w:r>
    </w:p>
    <w:bookmarkEnd w:id="119"/>
    <w:bookmarkStart w:name="z133" w:id="120"/>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120"/>
    <w:bookmarkStart w:name="z134" w:id="121"/>
    <w:p>
      <w:pPr>
        <w:spacing w:after="0"/>
        <w:ind w:left="0"/>
        <w:jc w:val="both"/>
      </w:pPr>
      <w:r>
        <w:rPr>
          <w:rFonts w:ascii="Times New Roman"/>
          <w:b w:val="false"/>
          <w:i w:val="false"/>
          <w:color w:val="000000"/>
          <w:sz w:val="28"/>
        </w:rPr>
        <w:t>
      1) "Халыққа қызмет көрсету орталығы" департаменті -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w:t>
      </w:r>
    </w:p>
    <w:bookmarkEnd w:id="121"/>
    <w:bookmarkStart w:name="z135" w:id="122"/>
    <w:p>
      <w:pPr>
        <w:spacing w:after="0"/>
        <w:ind w:left="0"/>
        <w:jc w:val="both"/>
      </w:pPr>
      <w:r>
        <w:rPr>
          <w:rFonts w:ascii="Times New Roman"/>
          <w:b w:val="false"/>
          <w:i w:val="false"/>
          <w:color w:val="000000"/>
          <w:sz w:val="28"/>
        </w:rPr>
        <w:t>
      2) көрсетілетін қызметті берушінің кеңсесі арқылы жүзеге асырылады.</w:t>
      </w:r>
    </w:p>
    <w:bookmarkEnd w:id="122"/>
    <w:bookmarkStart w:name="z136" w:id="123"/>
    <w:p>
      <w:pPr>
        <w:spacing w:after="0"/>
        <w:ind w:left="0"/>
        <w:jc w:val="both"/>
      </w:pPr>
      <w:r>
        <w:rPr>
          <w:rFonts w:ascii="Times New Roman"/>
          <w:b w:val="false"/>
          <w:i w:val="false"/>
          <w:color w:val="000000"/>
          <w:sz w:val="28"/>
        </w:rPr>
        <w:t>
      2. Мемлекеттік қызметті көрсету нысаны: қағаз түрінде.</w:t>
      </w:r>
    </w:p>
    <w:bookmarkEnd w:id="123"/>
    <w:bookmarkStart w:name="z137" w:id="124"/>
    <w:p>
      <w:pPr>
        <w:spacing w:after="0"/>
        <w:ind w:left="0"/>
        <w:jc w:val="both"/>
      </w:pPr>
      <w:r>
        <w:rPr>
          <w:rFonts w:ascii="Times New Roman"/>
          <w:b w:val="false"/>
          <w:i w:val="false"/>
          <w:color w:val="000000"/>
          <w:sz w:val="28"/>
        </w:rPr>
        <w:t>
      3. Мемлекеттік қызметті көрсету нәтижесі: жүріп-тұруы қиын бірінші топтағы мүгедектерге жеке көмекшінің және есту кемістігі бар мүгедектерге ымдау тілі маманының қызметтерін ұсынуға еркін нысандағы құжаттарды ресiмдеу туралы хабарлама.</w:t>
      </w:r>
    </w:p>
    <w:bookmarkEnd w:id="124"/>
    <w:bookmarkStart w:name="z138" w:id="125"/>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25"/>
    <w:bookmarkStart w:name="z139" w:id="126"/>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126"/>
    <w:bookmarkStart w:name="z140" w:id="127"/>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"Әлеуметтік-еңбек саласындағы мемлекеттік көрсетілетін қызмет стандарттарын бекіту туралы" бұйрығымен (Нормативтік құқықтық актілерді мемлекеттік тіркеу тізілімінде № 11342 болып тіркелген) бекітілген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көрсетілетін қызметті берушінің қабылдауы болып табылады.</w:t>
      </w:r>
    </w:p>
    <w:bookmarkEnd w:id="127"/>
    <w:bookmarkStart w:name="z141" w:id="12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28"/>
    <w:bookmarkStart w:name="z142" w:id="129"/>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қабылдап, тіркеуді жүзеге асырады, тіркелген және мемлекеттік қызметті алатын күні, құжаттар топтамасын қабылдаған адамның тегі мен аты-жөні көрсетілген талонды береді және көрсетілетін қызметті берушінің басшысына береді, 25 (жиырма бес) минут;</w:t>
      </w:r>
    </w:p>
    <w:bookmarkEnd w:id="129"/>
    <w:bookmarkStart w:name="z143" w:id="130"/>
    <w:p>
      <w:pPr>
        <w:spacing w:after="0"/>
        <w:ind w:left="0"/>
        <w:jc w:val="both"/>
      </w:pPr>
      <w:r>
        <w:rPr>
          <w:rFonts w:ascii="Times New Roman"/>
          <w:b w:val="false"/>
          <w:i w:val="false"/>
          <w:color w:val="000000"/>
          <w:sz w:val="28"/>
        </w:rPr>
        <w:t xml:space="preserve">
      көрсетілетін қызметті алушы құжаттардың толық емес топтамасын және (немесе) қолданылу мерзімі өткен құжаттарды ұсынған жағдайларда,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w:t>
      </w:r>
    </w:p>
    <w:bookmarkEnd w:id="130"/>
    <w:bookmarkStart w:name="z144" w:id="131"/>
    <w:p>
      <w:pPr>
        <w:spacing w:after="0"/>
        <w:ind w:left="0"/>
        <w:jc w:val="both"/>
      </w:pPr>
      <w:r>
        <w:rPr>
          <w:rFonts w:ascii="Times New Roman"/>
          <w:b w:val="false"/>
          <w:i w:val="false"/>
          <w:color w:val="000000"/>
          <w:sz w:val="28"/>
        </w:rPr>
        <w:t>
      Рәсімнің (іс-қимылдың) нәтижесі құжаттар топтамасын қабылдау және тіркеу не құжаттар топтамасын қабылдаудан бас тарту туралы қолхат;</w:t>
      </w:r>
    </w:p>
    <w:bookmarkEnd w:id="131"/>
    <w:bookmarkStart w:name="z145" w:id="132"/>
    <w:p>
      <w:pPr>
        <w:spacing w:after="0"/>
        <w:ind w:left="0"/>
        <w:jc w:val="both"/>
      </w:pPr>
      <w:r>
        <w:rPr>
          <w:rFonts w:ascii="Times New Roman"/>
          <w:b w:val="false"/>
          <w:i w:val="false"/>
          <w:color w:val="000000"/>
          <w:sz w:val="28"/>
        </w:rPr>
        <w:t xml:space="preserve">
      2) көрсетілетін қызметті берушінің басшысы жауапты орындаушыны айқындап, тиісті бұрыштама қояды, 1 (бір) жұмыс күні. </w:t>
      </w:r>
    </w:p>
    <w:bookmarkEnd w:id="132"/>
    <w:bookmarkStart w:name="z146" w:id="133"/>
    <w:p>
      <w:pPr>
        <w:spacing w:after="0"/>
        <w:ind w:left="0"/>
        <w:jc w:val="both"/>
      </w:pPr>
      <w:r>
        <w:rPr>
          <w:rFonts w:ascii="Times New Roman"/>
          <w:b w:val="false"/>
          <w:i w:val="false"/>
          <w:color w:val="000000"/>
          <w:sz w:val="28"/>
        </w:rPr>
        <w:t xml:space="preserve">
      Рәсімнің (іс-қимылдың) нәтижесі - көрсетілетін қызметті беруші басшысының бұрыштамасы; </w:t>
      </w:r>
    </w:p>
    <w:bookmarkEnd w:id="133"/>
    <w:bookmarkStart w:name="z147" w:id="134"/>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 топтамасын қарап, мемлекеттік қызмет көрсету нәтижесінің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тарту себептері көрсетілген жауаптың жобасын дайындайды және көрсетілетін қызметті берушінің басшысына береді, 7 (жеті) жұмыс күні.</w:t>
      </w:r>
    </w:p>
    <w:bookmarkEnd w:id="134"/>
    <w:bookmarkStart w:name="z148" w:id="135"/>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не мемлекеттік қызмет көрсетуден бас тарту себептері көрсетілген жауаптың жобасы;</w:t>
      </w:r>
    </w:p>
    <w:bookmarkEnd w:id="135"/>
    <w:bookmarkStart w:name="z149" w:id="136"/>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не мемлекеттік қызмет көрсетуден бас тарту себептері көрсетілген жауаптың жобасына қол қояды және көрсетілетін қызметті берушінің кеңсе қызметкеріне береді, 1 (бір) жұмыс күні.</w:t>
      </w:r>
    </w:p>
    <w:bookmarkEnd w:id="136"/>
    <w:bookmarkStart w:name="z150" w:id="137"/>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 не мемлекеттік қызмет көрсетуден бас тарту себептері көрсетілген жауап;</w:t>
      </w:r>
    </w:p>
    <w:bookmarkEnd w:id="137"/>
    <w:bookmarkStart w:name="z151" w:id="138"/>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не мемлекеттік қызмет көрсетуден бас тарту себептері көрсетілген жауапты береді, 5 (бес) минут.</w:t>
      </w:r>
    </w:p>
    <w:bookmarkEnd w:id="138"/>
    <w:bookmarkStart w:name="z152" w:id="139"/>
    <w:p>
      <w:pPr>
        <w:spacing w:after="0"/>
        <w:ind w:left="0"/>
        <w:jc w:val="both"/>
      </w:pPr>
      <w:r>
        <w:rPr>
          <w:rFonts w:ascii="Times New Roman"/>
          <w:b w:val="false"/>
          <w:i w:val="false"/>
          <w:color w:val="000000"/>
          <w:sz w:val="28"/>
        </w:rPr>
        <w:t>
      Рәсімнің (іс-қимылдың) нәтижесі - берілген мемлекеттік қызмет көрсету нәтижесі не мемлекеттік қызмет көрсетуден бас тарту себептері көрсетілген жауап.</w:t>
      </w:r>
    </w:p>
    <w:bookmarkEnd w:id="139"/>
    <w:bookmarkStart w:name="z153" w:id="140"/>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140"/>
    <w:bookmarkStart w:name="z154" w:id="14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41"/>
    <w:bookmarkStart w:name="z155" w:id="142"/>
    <w:p>
      <w:pPr>
        <w:spacing w:after="0"/>
        <w:ind w:left="0"/>
        <w:jc w:val="both"/>
      </w:pPr>
      <w:r>
        <w:rPr>
          <w:rFonts w:ascii="Times New Roman"/>
          <w:b w:val="false"/>
          <w:i w:val="false"/>
          <w:color w:val="000000"/>
          <w:sz w:val="28"/>
        </w:rPr>
        <w:t xml:space="preserve">
      1) көрсетілетін қызметті берушінің кеңсе қызметкері; </w:t>
      </w:r>
    </w:p>
    <w:bookmarkEnd w:id="142"/>
    <w:bookmarkStart w:name="z156" w:id="143"/>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143"/>
    <w:bookmarkStart w:name="z157" w:id="144"/>
    <w:p>
      <w:pPr>
        <w:spacing w:after="0"/>
        <w:ind w:left="0"/>
        <w:jc w:val="both"/>
      </w:pPr>
      <w:r>
        <w:rPr>
          <w:rFonts w:ascii="Times New Roman"/>
          <w:b w:val="false"/>
          <w:i w:val="false"/>
          <w:color w:val="000000"/>
          <w:sz w:val="28"/>
        </w:rPr>
        <w:t>
      3) көрсетілетін қызметті берушінің басшысы.</w:t>
      </w:r>
    </w:p>
    <w:bookmarkEnd w:id="144"/>
    <w:bookmarkStart w:name="z158" w:id="145"/>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45"/>
    <w:bookmarkStart w:name="z159" w:id="146"/>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қабылдап, тіркеуді жүзеге асырады, тіркелген және мемлекеттік қызметті алатын күні, құжаттар топтамасын қабылдаған адамның тегі мен аты-жөні көрсетілген талонды береді және көрсетілетін қызметті берушінің басшысына береді, 25 (жиырма бес) минут;</w:t>
      </w:r>
    </w:p>
    <w:bookmarkEnd w:id="146"/>
    <w:bookmarkStart w:name="z160" w:id="147"/>
    <w:p>
      <w:pPr>
        <w:spacing w:after="0"/>
        <w:ind w:left="0"/>
        <w:jc w:val="both"/>
      </w:pPr>
      <w:r>
        <w:rPr>
          <w:rFonts w:ascii="Times New Roman"/>
          <w:b w:val="false"/>
          <w:i w:val="false"/>
          <w:color w:val="000000"/>
          <w:sz w:val="28"/>
        </w:rPr>
        <w:t xml:space="preserve">
      көрсетілетін қызметті алушы құжаттардың толық емес топтамасын және (немесе) қолданылу мерзімі өткен құжаттарды ұсынған жағдайларда,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w:t>
      </w:r>
    </w:p>
    <w:bookmarkEnd w:id="147"/>
    <w:bookmarkStart w:name="z161" w:id="148"/>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айқындап, тиісті бұрыштама қояды, 1 (бір) жұмыс күні;</w:t>
      </w:r>
    </w:p>
    <w:bookmarkEnd w:id="148"/>
    <w:bookmarkStart w:name="z162" w:id="149"/>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 топтамасын қарап, мемлекеттік қызмет көрсету нәтижесінің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тарту себептері көрсетілген жауаптың жобасын дайындайды және көрсетілетін қызметті берушінің басшысына береді, 7 (жеті) жұмыс күні.</w:t>
      </w:r>
    </w:p>
    <w:bookmarkEnd w:id="149"/>
    <w:bookmarkStart w:name="z163" w:id="150"/>
    <w:p>
      <w:pPr>
        <w:spacing w:after="0"/>
        <w:ind w:left="0"/>
        <w:jc w:val="both"/>
      </w:pPr>
      <w:r>
        <w:rPr>
          <w:rFonts w:ascii="Times New Roman"/>
          <w:b w:val="false"/>
          <w:i w:val="false"/>
          <w:color w:val="000000"/>
          <w:sz w:val="28"/>
        </w:rPr>
        <w:t xml:space="preserve">
      4) көрсетілетін қызметті берушінің басшысы мемлекеттік қызмет көрсету нәтижесінің не мемлекеттік қызмет көрсетуден бас тарту себептері көрсетілген жауаптың жобасына қол қояды және көрсетілетін қызметті берушінің кеңсе қызметкеріне береді, 1 (бір) жұмыс күні. </w:t>
      </w:r>
    </w:p>
    <w:bookmarkEnd w:id="150"/>
    <w:bookmarkStart w:name="z164" w:id="151"/>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не мемлекеттік қызмет көрсетуден бас тарту себептері көрсетілген жауапты береді, 5 (бес) минут.</w:t>
      </w:r>
    </w:p>
    <w:bookmarkEnd w:id="151"/>
    <w:bookmarkStart w:name="z165" w:id="152"/>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52"/>
    <w:bookmarkStart w:name="z166" w:id="153"/>
    <w:p>
      <w:pPr>
        <w:spacing w:after="0"/>
        <w:ind w:left="0"/>
        <w:jc w:val="both"/>
      </w:pPr>
      <w:r>
        <w:rPr>
          <w:rFonts w:ascii="Times New Roman"/>
          <w:b w:val="false"/>
          <w:i w:val="false"/>
          <w:color w:val="000000"/>
          <w:sz w:val="28"/>
        </w:rPr>
        <w:t xml:space="preserve">
      8. Мемлекеттік корпорацияға жүгіну тәртібінің сипаттамасы, көрсетілетін қызметті алушының сұрау салуын өңдеудің ұзақтығы: </w:t>
      </w:r>
    </w:p>
    <w:bookmarkEnd w:id="153"/>
    <w:bookmarkStart w:name="z167" w:id="154"/>
    <w:p>
      <w:pPr>
        <w:spacing w:after="0"/>
        <w:ind w:left="0"/>
        <w:jc w:val="both"/>
      </w:pPr>
      <w:r>
        <w:rPr>
          <w:rFonts w:ascii="Times New Roman"/>
          <w:b w:val="false"/>
          <w:i w:val="false"/>
          <w:color w:val="000000"/>
          <w:sz w:val="28"/>
        </w:rPr>
        <w:t xml:space="preserve">
      1) көрсетілетін қызметті алушы мемлекеттік қызметті алу үшін Мемлекеттік корпорацияға жүгінеді: </w:t>
      </w:r>
    </w:p>
    <w:bookmarkEnd w:id="154"/>
    <w:bookmarkStart w:name="z168" w:id="155"/>
    <w:p>
      <w:pPr>
        <w:spacing w:after="0"/>
        <w:ind w:left="0"/>
        <w:jc w:val="both"/>
      </w:pPr>
      <w:r>
        <w:rPr>
          <w:rFonts w:ascii="Times New Roman"/>
          <w:b w:val="false"/>
          <w:i w:val="false"/>
          <w:color w:val="000000"/>
          <w:sz w:val="28"/>
        </w:rPr>
        <w:t xml:space="preserve">
      Мемлекеттік корпорация қызметкері өтініштің толтырылуының дұрыстығы мен ұсынылған құжаттар топтамасының толықтығын тексереді; </w:t>
      </w:r>
    </w:p>
    <w:bookmarkEnd w:id="155"/>
    <w:bookmarkStart w:name="z169" w:id="156"/>
    <w:p>
      <w:pPr>
        <w:spacing w:after="0"/>
        <w:ind w:left="0"/>
        <w:jc w:val="both"/>
      </w:pPr>
      <w:r>
        <w:rPr>
          <w:rFonts w:ascii="Times New Roman"/>
          <w:b w:val="false"/>
          <w:i w:val="false"/>
          <w:color w:val="000000"/>
          <w:sz w:val="28"/>
        </w:rPr>
        <w:t xml:space="preserve">
      көрсетілетін қызметті алушы құжаттардың толық емес топтамасын ұсынған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 5 (бес) минут;</w:t>
      </w:r>
    </w:p>
    <w:bookmarkEnd w:id="156"/>
    <w:bookmarkStart w:name="z170" w:id="157"/>
    <w:p>
      <w:pPr>
        <w:spacing w:after="0"/>
        <w:ind w:left="0"/>
        <w:jc w:val="both"/>
      </w:pPr>
      <w:r>
        <w:rPr>
          <w:rFonts w:ascii="Times New Roman"/>
          <w:b w:val="false"/>
          <w:i w:val="false"/>
          <w:color w:val="000000"/>
          <w:sz w:val="28"/>
        </w:rPr>
        <w:t>
      құжаттардың толық топтамасын ұсынған кезде Мемлекеттік корпорация қызметкері өтінішті тіркейді және көрсетілетін қызметті алушыға құжаттар топтамасының қабылданғаны туралы қолхат береді, 5 (бес) минут;</w:t>
      </w:r>
    </w:p>
    <w:bookmarkEnd w:id="157"/>
    <w:bookmarkStart w:name="z171" w:id="158"/>
    <w:p>
      <w:pPr>
        <w:spacing w:after="0"/>
        <w:ind w:left="0"/>
        <w:jc w:val="both"/>
      </w:pPr>
      <w:r>
        <w:rPr>
          <w:rFonts w:ascii="Times New Roman"/>
          <w:b w:val="false"/>
          <w:i w:val="false"/>
          <w:color w:val="000000"/>
          <w:sz w:val="28"/>
        </w:rPr>
        <w:t xml:space="preserve">
      2) Мемлекеттік корпорация қызметкері құжаттар топтамасын дайындайды және оларды көрсетілетін қызметті берушіге курьерлік немесе осыған уәкілетті өзге де байланыс арқылы жібереді, 1 (бір) күн. </w:t>
      </w:r>
    </w:p>
    <w:bookmarkEnd w:id="158"/>
    <w:bookmarkStart w:name="z172" w:id="159"/>
    <w:p>
      <w:pPr>
        <w:spacing w:after="0"/>
        <w:ind w:left="0"/>
        <w:jc w:val="both"/>
      </w:pPr>
      <w:r>
        <w:rPr>
          <w:rFonts w:ascii="Times New Roman"/>
          <w:b w:val="false"/>
          <w:i w:val="false"/>
          <w:color w:val="000000"/>
          <w:sz w:val="28"/>
        </w:rPr>
        <w:t xml:space="preserve">
      Қабылдау күні мемлекеттік қызмет көрсету мерзіміне кірмейді; </w:t>
      </w:r>
    </w:p>
    <w:bookmarkEnd w:id="159"/>
    <w:bookmarkStart w:name="z173" w:id="160"/>
    <w:p>
      <w:pPr>
        <w:spacing w:after="0"/>
        <w:ind w:left="0"/>
        <w:jc w:val="both"/>
      </w:pPr>
      <w:r>
        <w:rPr>
          <w:rFonts w:ascii="Times New Roman"/>
          <w:b w:val="false"/>
          <w:i w:val="false"/>
          <w:color w:val="000000"/>
          <w:sz w:val="28"/>
        </w:rPr>
        <w:t>
      3) көрсетілетін қызметті беруші құжаттар топтамасын қарайды, 9 (тоғыз) жұмыс күні, және мемлекеттік қызмет көрсету нәтижесін не мемлекеттік қызмет көрсетуден бас тарту себептері көрсетілген жауапты Мемлекеттік корпорацияға жібереді, бұл ретте мемлекеттік қызмет көрсету нәтижесі Мемлекеттік корпорацияға мемлекеттік қызметті көрсету мерзімі аяқталғанға дейін бір тәуліктен кешіктірілмей ұсынылады;</w:t>
      </w:r>
    </w:p>
    <w:bookmarkEnd w:id="160"/>
    <w:bookmarkStart w:name="z174" w:id="161"/>
    <w:p>
      <w:pPr>
        <w:spacing w:after="0"/>
        <w:ind w:left="0"/>
        <w:jc w:val="both"/>
      </w:pPr>
      <w:r>
        <w:rPr>
          <w:rFonts w:ascii="Times New Roman"/>
          <w:b w:val="false"/>
          <w:i w:val="false"/>
          <w:color w:val="000000"/>
          <w:sz w:val="28"/>
        </w:rPr>
        <w:t xml:space="preserve">
      4) Мемлекеттік корпорация қызметкері құжаттар топтамасын қабылдау туралы қолхатта көрсетілген мерзімде көрсетілетін қызметті алушыға мемлекеттік қызмет көрсету нәтижесін не мемлекеттік қызмет көрсетуден бас тарту себептері көрсетілген жауапты береді, 5 (бес) минут. </w:t>
      </w:r>
    </w:p>
    <w:bookmarkEnd w:id="161"/>
    <w:bookmarkStart w:name="z175" w:id="162"/>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62"/>
    <w:bookmarkStart w:name="z176" w:id="163"/>
    <w:p>
      <w:pPr>
        <w:spacing w:after="0"/>
        <w:ind w:left="0"/>
        <w:jc w:val="both"/>
      </w:pPr>
      <w:r>
        <w:rPr>
          <w:rFonts w:ascii="Times New Roman"/>
          <w:b w:val="false"/>
          <w:i w:val="false"/>
          <w:color w:val="000000"/>
          <w:sz w:val="28"/>
        </w:rPr>
        <w:t>
      10. Мемлекеттік көрсетілетін қызмет "электрондық үкімет" веб-порталы арқылы көрсетілмейді.</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"Жүріп-тұруы қиын бірінші</w:t>
            </w:r>
            <w:r>
              <w:br/>
            </w:r>
            <w:r>
              <w:rPr>
                <w:rFonts w:ascii="Times New Roman"/>
                <w:b w:val="false"/>
                <w:i w:val="false"/>
                <w:color w:val="000000"/>
                <w:sz w:val="20"/>
              </w:rPr>
              <w:t>топтағы мүгедектерге жеке</w:t>
            </w:r>
            <w:r>
              <w:br/>
            </w:r>
            <w:r>
              <w:rPr>
                <w:rFonts w:ascii="Times New Roman"/>
                <w:b w:val="false"/>
                <w:i w:val="false"/>
                <w:color w:val="000000"/>
                <w:sz w:val="20"/>
              </w:rPr>
              <w:t>көмекшінің және есту кемістігі</w:t>
            </w:r>
            <w:r>
              <w:br/>
            </w:r>
            <w:r>
              <w:rPr>
                <w:rFonts w:ascii="Times New Roman"/>
                <w:b w:val="false"/>
                <w:i w:val="false"/>
                <w:color w:val="000000"/>
                <w:sz w:val="20"/>
              </w:rPr>
              <w:t>бар мүгедектерге ымдау тілі</w:t>
            </w:r>
            <w:r>
              <w:br/>
            </w:r>
            <w:r>
              <w:rPr>
                <w:rFonts w:ascii="Times New Roman"/>
                <w:b w:val="false"/>
                <w:i w:val="false"/>
                <w:color w:val="000000"/>
                <w:sz w:val="20"/>
              </w:rPr>
              <w:t>маманының қызметтерін ұсыну</w:t>
            </w:r>
            <w:r>
              <w:br/>
            </w:r>
            <w:r>
              <w:rPr>
                <w:rFonts w:ascii="Times New Roman"/>
                <w:b w:val="false"/>
                <w:i w:val="false"/>
                <w:color w:val="000000"/>
                <w:sz w:val="20"/>
              </w:rPr>
              <w:t>үшін мүгедектерге құжаттарды</w:t>
            </w:r>
            <w:r>
              <w:br/>
            </w:r>
            <w:r>
              <w:rPr>
                <w:rFonts w:ascii="Times New Roman"/>
                <w:b w:val="false"/>
                <w:i w:val="false"/>
                <w:color w:val="000000"/>
                <w:sz w:val="20"/>
              </w:rPr>
              <w:t>ресімдеу"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регламентiне қосымша</w:t>
            </w:r>
          </w:p>
        </w:tc>
      </w:tr>
    </w:tbl>
    <w:bookmarkStart w:name="z178" w:id="164"/>
    <w:p>
      <w:pPr>
        <w:spacing w:after="0"/>
        <w:ind w:left="0"/>
        <w:jc w:val="left"/>
      </w:pPr>
      <w:r>
        <w:rPr>
          <w:rFonts w:ascii="Times New Roman"/>
          <w:b/>
          <w:i w:val="false"/>
          <w:color w:val="000000"/>
        </w:rPr>
        <w:t xml:space="preserve">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қызмет көрсетудің бизнес-процестерінің анықтамалығы</w:t>
      </w:r>
    </w:p>
    <w:bookmarkEnd w:id="164"/>
    <w:bookmarkStart w:name="z179"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0" w:id="166"/>
    <w:p>
      <w:pPr>
        <w:spacing w:after="0"/>
        <w:ind w:left="0"/>
        <w:jc w:val="left"/>
      </w:pPr>
      <w:r>
        <w:rPr>
          <w:rFonts w:ascii="Times New Roman"/>
          <w:b/>
          <w:i w:val="false"/>
          <w:color w:val="000000"/>
        </w:rPr>
        <w:t xml:space="preserve"> Шартты белгілер</w:t>
      </w:r>
    </w:p>
    <w:bookmarkEnd w:id="166"/>
    <w:bookmarkStart w:name="z181"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7810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16 ақпандағы</w:t>
            </w:r>
            <w:r>
              <w:br/>
            </w:r>
            <w:r>
              <w:rPr>
                <w:rFonts w:ascii="Times New Roman"/>
                <w:b w:val="false"/>
                <w:i w:val="false"/>
                <w:color w:val="000000"/>
                <w:sz w:val="20"/>
              </w:rPr>
              <w:t>№ 72 қаулысына</w:t>
            </w:r>
            <w:r>
              <w:br/>
            </w:r>
            <w:r>
              <w:rPr>
                <w:rFonts w:ascii="Times New Roman"/>
                <w:b w:val="false"/>
                <w:i w:val="false"/>
                <w:color w:val="000000"/>
                <w:sz w:val="20"/>
              </w:rPr>
              <w:t>4-қосымша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566 қаулысымен</w:t>
            </w:r>
            <w:r>
              <w:br/>
            </w:r>
            <w:r>
              <w:rPr>
                <w:rFonts w:ascii="Times New Roman"/>
                <w:b w:val="false"/>
                <w:i w:val="false"/>
                <w:color w:val="000000"/>
                <w:sz w:val="20"/>
              </w:rPr>
              <w:t>бекітілген</w:t>
            </w:r>
          </w:p>
        </w:tc>
      </w:tr>
    </w:tbl>
    <w:bookmarkStart w:name="z184" w:id="168"/>
    <w:p>
      <w:pPr>
        <w:spacing w:after="0"/>
        <w:ind w:left="0"/>
        <w:jc w:val="left"/>
      </w:pPr>
      <w:r>
        <w:rPr>
          <w:rFonts w:ascii="Times New Roman"/>
          <w:b/>
          <w:i w:val="false"/>
          <w:color w:val="000000"/>
        </w:rPr>
        <w:t xml:space="preserve"> "Мүгедектерге кресло-арбалар беру" мемлекеттiк көрсетілетін қызмет регламентi</w:t>
      </w:r>
    </w:p>
    <w:bookmarkEnd w:id="168"/>
    <w:bookmarkStart w:name="z185" w:id="169"/>
    <w:p>
      <w:pPr>
        <w:spacing w:after="0"/>
        <w:ind w:left="0"/>
        <w:jc w:val="left"/>
      </w:pPr>
      <w:r>
        <w:rPr>
          <w:rFonts w:ascii="Times New Roman"/>
          <w:b/>
          <w:i w:val="false"/>
          <w:color w:val="000000"/>
        </w:rPr>
        <w:t xml:space="preserve"> 1. Жалпы ережелер</w:t>
      </w:r>
    </w:p>
    <w:bookmarkEnd w:id="169"/>
    <w:bookmarkStart w:name="z186" w:id="170"/>
    <w:p>
      <w:pPr>
        <w:spacing w:after="0"/>
        <w:ind w:left="0"/>
        <w:jc w:val="both"/>
      </w:pPr>
      <w:r>
        <w:rPr>
          <w:rFonts w:ascii="Times New Roman"/>
          <w:b w:val="false"/>
          <w:i w:val="false"/>
          <w:color w:val="000000"/>
          <w:sz w:val="28"/>
        </w:rPr>
        <w:t>
      1. "Мүгедектерге кресло-арбалар беру" мемлекеттік көрсетілетін қызметін (бұдан әрі - мемлекеттік көрсетілетін қызмет) аудандардың және облыстық маңызы бар қалалардың жергілікті атқарушы органдары (аудандар мен облыстық маңызы бар қалалар әкімдіктерінің жұмыспен қамту және әлеуметтік бағдарламалар бөлімдері) (бұдан әрі – көрсетілетін қызметті беруші) көрсетеді.</w:t>
      </w:r>
    </w:p>
    <w:bookmarkEnd w:id="170"/>
    <w:bookmarkStart w:name="z187" w:id="171"/>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171"/>
    <w:bookmarkStart w:name="z188" w:id="172"/>
    <w:p>
      <w:pPr>
        <w:spacing w:after="0"/>
        <w:ind w:left="0"/>
        <w:jc w:val="both"/>
      </w:pPr>
      <w:r>
        <w:rPr>
          <w:rFonts w:ascii="Times New Roman"/>
          <w:b w:val="false"/>
          <w:i w:val="false"/>
          <w:color w:val="000000"/>
          <w:sz w:val="28"/>
        </w:rPr>
        <w:t>
      1) "Халыққа қызмет көрсету орталығы" департаменті -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w:t>
      </w:r>
    </w:p>
    <w:bookmarkEnd w:id="172"/>
    <w:bookmarkStart w:name="z189" w:id="173"/>
    <w:p>
      <w:pPr>
        <w:spacing w:after="0"/>
        <w:ind w:left="0"/>
        <w:jc w:val="both"/>
      </w:pPr>
      <w:r>
        <w:rPr>
          <w:rFonts w:ascii="Times New Roman"/>
          <w:b w:val="false"/>
          <w:i w:val="false"/>
          <w:color w:val="000000"/>
          <w:sz w:val="28"/>
        </w:rPr>
        <w:t>
      2) көрсетілетін қызметті берушінің кеңсесі арқылы жүзеге асырылады.</w:t>
      </w:r>
    </w:p>
    <w:bookmarkEnd w:id="173"/>
    <w:bookmarkStart w:name="z190" w:id="174"/>
    <w:p>
      <w:pPr>
        <w:spacing w:after="0"/>
        <w:ind w:left="0"/>
        <w:jc w:val="both"/>
      </w:pPr>
      <w:r>
        <w:rPr>
          <w:rFonts w:ascii="Times New Roman"/>
          <w:b w:val="false"/>
          <w:i w:val="false"/>
          <w:color w:val="000000"/>
          <w:sz w:val="28"/>
        </w:rPr>
        <w:t xml:space="preserve">
      2. Мемлекеттік қызметті көрсету нысаны: қағаз түрінде. </w:t>
      </w:r>
    </w:p>
    <w:bookmarkEnd w:id="174"/>
    <w:bookmarkStart w:name="z191" w:id="175"/>
    <w:p>
      <w:pPr>
        <w:spacing w:after="0"/>
        <w:ind w:left="0"/>
        <w:jc w:val="both"/>
      </w:pPr>
      <w:r>
        <w:rPr>
          <w:rFonts w:ascii="Times New Roman"/>
          <w:b w:val="false"/>
          <w:i w:val="false"/>
          <w:color w:val="000000"/>
          <w:sz w:val="28"/>
        </w:rPr>
        <w:t xml:space="preserve">
      3. Мемлекеттік қызметті көрсету нәтижесі: мүгедектерге кресло-арбалар ұсыну мерзімдері көрсетілген құжаттарды ресімдеу туралы хабарлама. </w:t>
      </w:r>
    </w:p>
    <w:bookmarkEnd w:id="175"/>
    <w:bookmarkStart w:name="z192" w:id="176"/>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76"/>
    <w:bookmarkStart w:name="z193" w:id="177"/>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177"/>
    <w:bookmarkStart w:name="z194" w:id="178"/>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"Әлеуметтік-еңбек саласындағы мемлекеттік көрсетілетін қызмет стандарттарын бекіту туралы" бұйрығымен (Нормативтік құқықтық актілерді мемлекеттік тіркеу тізілімінде № 11342 болып тіркелген) бекітілген "Мүгедектерге кресло-арбалар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көрсетілетін қызметті берушінің қабылдауы болып табылады.</w:t>
      </w:r>
    </w:p>
    <w:bookmarkEnd w:id="178"/>
    <w:bookmarkStart w:name="z195" w:id="17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79"/>
    <w:bookmarkStart w:name="z196" w:id="180"/>
    <w:p>
      <w:pPr>
        <w:spacing w:after="0"/>
        <w:ind w:left="0"/>
        <w:jc w:val="both"/>
      </w:pPr>
      <w:r>
        <w:rPr>
          <w:rFonts w:ascii="Times New Roman"/>
          <w:b w:val="false"/>
          <w:i w:val="false"/>
          <w:color w:val="000000"/>
          <w:sz w:val="28"/>
        </w:rPr>
        <w:t xml:space="preserve">
      1) көрсетілетін қызметті берушінің кеңсе қызметкері құжаттар топтамасын қабылдап, тіркеуді жүзеге асырады, тіркелген және мемлекеттік қызметті алатын күні, құжаттар топтамасын қабылдаған адамның тегі мен аты-жөні көрсетілген талонды береді және көрсетілетін қызметті берушінің басшысына береді, 25 (жиырма бес) минут; </w:t>
      </w:r>
    </w:p>
    <w:bookmarkEnd w:id="180"/>
    <w:bookmarkStart w:name="z197" w:id="181"/>
    <w:p>
      <w:pPr>
        <w:spacing w:after="0"/>
        <w:ind w:left="0"/>
        <w:jc w:val="both"/>
      </w:pPr>
      <w:r>
        <w:rPr>
          <w:rFonts w:ascii="Times New Roman"/>
          <w:b w:val="false"/>
          <w:i w:val="false"/>
          <w:color w:val="000000"/>
          <w:sz w:val="28"/>
        </w:rPr>
        <w:t xml:space="preserve">
      көрсетілетін қызметті алушы құжаттардың толық емес топтамасын және (немесе) қолданылу мерзімі өткен құжаттарды ұсынған жағдайларда,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w:t>
      </w:r>
    </w:p>
    <w:bookmarkEnd w:id="181"/>
    <w:bookmarkStart w:name="z198" w:id="182"/>
    <w:p>
      <w:pPr>
        <w:spacing w:after="0"/>
        <w:ind w:left="0"/>
        <w:jc w:val="both"/>
      </w:pPr>
      <w:r>
        <w:rPr>
          <w:rFonts w:ascii="Times New Roman"/>
          <w:b w:val="false"/>
          <w:i w:val="false"/>
          <w:color w:val="000000"/>
          <w:sz w:val="28"/>
        </w:rPr>
        <w:t>
      Рәсімнің (іс-қимылдың) нәтижесі - құжаттар топтамасын қабылдау және тіркеу не құжаттар топтамасын қабылдаудан бас тарту туралы қолхат;</w:t>
      </w:r>
    </w:p>
    <w:bookmarkEnd w:id="182"/>
    <w:bookmarkStart w:name="z199" w:id="183"/>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айқындап, тиісті бұрыштама қояды, 1 (бір) жұмыс күні.</w:t>
      </w:r>
    </w:p>
    <w:bookmarkEnd w:id="183"/>
    <w:bookmarkStart w:name="z200" w:id="184"/>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184"/>
    <w:bookmarkStart w:name="z201" w:id="185"/>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 топтамасын қарап, мемлекеттік қызмет көрсету нәтижесінің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тарту себептері көрсетілген жауаптың жобасын дайындайды және көрсетілетін қызметті берушінің басшысына береді, 7 (жеті) жұмыс күні. </w:t>
      </w:r>
    </w:p>
    <w:bookmarkEnd w:id="185"/>
    <w:bookmarkStart w:name="z202" w:id="186"/>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не мемлекеттік қызмет көрсетуден бас тарту себептері көрсетілген жауаптың жобасы;</w:t>
      </w:r>
    </w:p>
    <w:bookmarkEnd w:id="186"/>
    <w:bookmarkStart w:name="z203" w:id="187"/>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не мемлекеттік қызмет көрсетуден бас тарту себептері көрсетілген жауаптың жобасына қол қояды және көрсетілетін қызметті берушінің кеңсе қызметкеріне береді, 1 (бір) жұмыс күні.</w:t>
      </w:r>
    </w:p>
    <w:bookmarkEnd w:id="187"/>
    <w:bookmarkStart w:name="z204" w:id="188"/>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 не мемлекеттік қызмет көрсетуден бас тарту себептері көрсетілген жауап;</w:t>
      </w:r>
    </w:p>
    <w:bookmarkEnd w:id="188"/>
    <w:bookmarkStart w:name="z205" w:id="189"/>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не мемлекеттік қызмет көрсетуден бас тарту себептері көрсетілген жауапты береді, 5 (бес) минут.</w:t>
      </w:r>
    </w:p>
    <w:bookmarkEnd w:id="189"/>
    <w:bookmarkStart w:name="z206" w:id="190"/>
    <w:p>
      <w:pPr>
        <w:spacing w:after="0"/>
        <w:ind w:left="0"/>
        <w:jc w:val="both"/>
      </w:pPr>
      <w:r>
        <w:rPr>
          <w:rFonts w:ascii="Times New Roman"/>
          <w:b w:val="false"/>
          <w:i w:val="false"/>
          <w:color w:val="000000"/>
          <w:sz w:val="28"/>
        </w:rPr>
        <w:t>
      Рәсімнің (іс-қимылдың) нәтижесі - берілген мемлекеттік қызмет көрсету нәтижесі не мемлекеттік қызмет көрсетуден бас тарту себептері көрсетілген жауап.</w:t>
      </w:r>
    </w:p>
    <w:bookmarkEnd w:id="190"/>
    <w:bookmarkStart w:name="z207" w:id="191"/>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191"/>
    <w:bookmarkStart w:name="z208" w:id="192"/>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92"/>
    <w:bookmarkStart w:name="z209" w:id="193"/>
    <w:p>
      <w:pPr>
        <w:spacing w:after="0"/>
        <w:ind w:left="0"/>
        <w:jc w:val="both"/>
      </w:pPr>
      <w:r>
        <w:rPr>
          <w:rFonts w:ascii="Times New Roman"/>
          <w:b w:val="false"/>
          <w:i w:val="false"/>
          <w:color w:val="000000"/>
          <w:sz w:val="28"/>
        </w:rPr>
        <w:t xml:space="preserve">
      1) көрсетілетін қызметті берушінің кеңсе қызметкері; </w:t>
      </w:r>
    </w:p>
    <w:bookmarkEnd w:id="193"/>
    <w:bookmarkStart w:name="z210" w:id="194"/>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194"/>
    <w:bookmarkStart w:name="z211" w:id="195"/>
    <w:p>
      <w:pPr>
        <w:spacing w:after="0"/>
        <w:ind w:left="0"/>
        <w:jc w:val="both"/>
      </w:pPr>
      <w:r>
        <w:rPr>
          <w:rFonts w:ascii="Times New Roman"/>
          <w:b w:val="false"/>
          <w:i w:val="false"/>
          <w:color w:val="000000"/>
          <w:sz w:val="28"/>
        </w:rPr>
        <w:t>
      3) көрсетілетін қызметті берушінің басшысы.</w:t>
      </w:r>
    </w:p>
    <w:bookmarkEnd w:id="195"/>
    <w:bookmarkStart w:name="z212" w:id="196"/>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96"/>
    <w:bookmarkStart w:name="z213" w:id="197"/>
    <w:p>
      <w:pPr>
        <w:spacing w:after="0"/>
        <w:ind w:left="0"/>
        <w:jc w:val="both"/>
      </w:pPr>
      <w:r>
        <w:rPr>
          <w:rFonts w:ascii="Times New Roman"/>
          <w:b w:val="false"/>
          <w:i w:val="false"/>
          <w:color w:val="000000"/>
          <w:sz w:val="28"/>
        </w:rPr>
        <w:t xml:space="preserve">
      1) көрсетілетін қызметті берушінің кеңсе қызметкері құжаттар топтамасын қабылдап, тіркеуді жүзеге асырады, тіркелген және мемлекеттік қызметті алатын күні, құжаттар топтамасын қабылдаған адамның тегі мен аты-жөні көрсетілген талонды береді және көрсетілетін қызметті берушінің басшысына береді, 25 (жиырма бес) минут; </w:t>
      </w:r>
    </w:p>
    <w:bookmarkEnd w:id="197"/>
    <w:bookmarkStart w:name="z214" w:id="198"/>
    <w:p>
      <w:pPr>
        <w:spacing w:after="0"/>
        <w:ind w:left="0"/>
        <w:jc w:val="both"/>
      </w:pPr>
      <w:r>
        <w:rPr>
          <w:rFonts w:ascii="Times New Roman"/>
          <w:b w:val="false"/>
          <w:i w:val="false"/>
          <w:color w:val="000000"/>
          <w:sz w:val="28"/>
        </w:rPr>
        <w:t xml:space="preserve">
      көрсетілетін қызметті алушы құжаттардың толық емес топтамасын және (немесе) қолданылу мерзімі өткен құжаттарды ұсынған жағдайларда,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w:t>
      </w:r>
    </w:p>
    <w:bookmarkEnd w:id="198"/>
    <w:bookmarkStart w:name="z215" w:id="199"/>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айқындап, тиісті бұрыштама қояды, 1 (бір) жұмыс күні;</w:t>
      </w:r>
    </w:p>
    <w:bookmarkEnd w:id="199"/>
    <w:bookmarkStart w:name="z216" w:id="200"/>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 топтамасын қарап, мемлекеттік қызмет көрсету нәтижесінің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тарту себептері көрсетілген жауаптың жобасын дайындайды және көрсетілетін қызметті берушінің басшысына береді, 7 (жеті) жұмыс күні.</w:t>
      </w:r>
    </w:p>
    <w:bookmarkEnd w:id="200"/>
    <w:bookmarkStart w:name="z217" w:id="201"/>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не мемлекеттік қызмет көрсетуден бас тарту себептері көрсетілген жауаптың жобасына қол қояды және көрсетілетін қызметті берушінің кеңсе қызметкеріне береді, 1 (бір) жұмыс күні;</w:t>
      </w:r>
    </w:p>
    <w:bookmarkEnd w:id="201"/>
    <w:bookmarkStart w:name="z218" w:id="202"/>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не мемлекеттік қызмет көрсетуден бас тарту себептері көрсетілген жауапты береді, 5 (бес) минут.</w:t>
      </w:r>
    </w:p>
    <w:bookmarkEnd w:id="202"/>
    <w:bookmarkStart w:name="z219" w:id="203"/>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03"/>
    <w:bookmarkStart w:name="z220" w:id="204"/>
    <w:p>
      <w:pPr>
        <w:spacing w:after="0"/>
        <w:ind w:left="0"/>
        <w:jc w:val="both"/>
      </w:pPr>
      <w:r>
        <w:rPr>
          <w:rFonts w:ascii="Times New Roman"/>
          <w:b w:val="false"/>
          <w:i w:val="false"/>
          <w:color w:val="000000"/>
          <w:sz w:val="28"/>
        </w:rPr>
        <w:t xml:space="preserve">
      8. Мемлекеттік корпорацияға жүгіну тәртібінің сипаттамасы, көрсетілетін қызметті алушының сұрау салуын өңдеудің ұзақтығы: </w:t>
      </w:r>
    </w:p>
    <w:bookmarkEnd w:id="204"/>
    <w:bookmarkStart w:name="z221" w:id="205"/>
    <w:p>
      <w:pPr>
        <w:spacing w:after="0"/>
        <w:ind w:left="0"/>
        <w:jc w:val="both"/>
      </w:pPr>
      <w:r>
        <w:rPr>
          <w:rFonts w:ascii="Times New Roman"/>
          <w:b w:val="false"/>
          <w:i w:val="false"/>
          <w:color w:val="000000"/>
          <w:sz w:val="28"/>
        </w:rPr>
        <w:t>
      1) көрсетілетін қызметті алушы мемлекеттік қызметті алу үшін Мемлекеттік корпорацияға жүгінеді;</w:t>
      </w:r>
    </w:p>
    <w:bookmarkEnd w:id="205"/>
    <w:bookmarkStart w:name="z222" w:id="206"/>
    <w:p>
      <w:pPr>
        <w:spacing w:after="0"/>
        <w:ind w:left="0"/>
        <w:jc w:val="both"/>
      </w:pPr>
      <w:r>
        <w:rPr>
          <w:rFonts w:ascii="Times New Roman"/>
          <w:b w:val="false"/>
          <w:i w:val="false"/>
          <w:color w:val="000000"/>
          <w:sz w:val="28"/>
        </w:rPr>
        <w:t>
      Мемлекеттік корпорация қызметкері өтініштің толтырылуының дұрыстығы мен ұсынылған құжаттар топтамасының толықтығын тексереді;</w:t>
      </w:r>
    </w:p>
    <w:bookmarkEnd w:id="206"/>
    <w:bookmarkStart w:name="z223" w:id="207"/>
    <w:p>
      <w:pPr>
        <w:spacing w:after="0"/>
        <w:ind w:left="0"/>
        <w:jc w:val="both"/>
      </w:pPr>
      <w:r>
        <w:rPr>
          <w:rFonts w:ascii="Times New Roman"/>
          <w:b w:val="false"/>
          <w:i w:val="false"/>
          <w:color w:val="000000"/>
          <w:sz w:val="28"/>
        </w:rPr>
        <w:t xml:space="preserve">
      көрсетілетін қызметті алушы құжаттардың толық емес топтамасын ұсынған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 5 (бес) минут;</w:t>
      </w:r>
    </w:p>
    <w:bookmarkEnd w:id="207"/>
    <w:bookmarkStart w:name="z224" w:id="208"/>
    <w:p>
      <w:pPr>
        <w:spacing w:after="0"/>
        <w:ind w:left="0"/>
        <w:jc w:val="both"/>
      </w:pPr>
      <w:r>
        <w:rPr>
          <w:rFonts w:ascii="Times New Roman"/>
          <w:b w:val="false"/>
          <w:i w:val="false"/>
          <w:color w:val="000000"/>
          <w:sz w:val="28"/>
        </w:rPr>
        <w:t>
      құжаттардың толық топтамасын ұсынған кезде Мемлекеттік корпорация қызметкері өтінішті тіркейді және көрсетілетін қызметті алушыға құжаттар топтамасының қабылданғаны туралы қолхат береді, 5 (бес) минут;</w:t>
      </w:r>
    </w:p>
    <w:bookmarkEnd w:id="208"/>
    <w:bookmarkStart w:name="z225" w:id="209"/>
    <w:p>
      <w:pPr>
        <w:spacing w:after="0"/>
        <w:ind w:left="0"/>
        <w:jc w:val="both"/>
      </w:pPr>
      <w:r>
        <w:rPr>
          <w:rFonts w:ascii="Times New Roman"/>
          <w:b w:val="false"/>
          <w:i w:val="false"/>
          <w:color w:val="000000"/>
          <w:sz w:val="28"/>
        </w:rPr>
        <w:t>
      2) Мемлекеттік корпорация қызметкері құжаттар топтамасын дайындайды және оларды көрсетілетін қызметті берушіге курьерлік немесе осыған уәкілетті өзге де байланыс арқылы жібереді, 1 (бір) күн.</w:t>
      </w:r>
    </w:p>
    <w:bookmarkEnd w:id="209"/>
    <w:bookmarkStart w:name="z226" w:id="210"/>
    <w:p>
      <w:pPr>
        <w:spacing w:after="0"/>
        <w:ind w:left="0"/>
        <w:jc w:val="both"/>
      </w:pPr>
      <w:r>
        <w:rPr>
          <w:rFonts w:ascii="Times New Roman"/>
          <w:b w:val="false"/>
          <w:i w:val="false"/>
          <w:color w:val="000000"/>
          <w:sz w:val="28"/>
        </w:rPr>
        <w:t>
      Қабылдау күні мемлекеттік қызмет көрсету мерзіміне кірмейді;</w:t>
      </w:r>
    </w:p>
    <w:bookmarkEnd w:id="210"/>
    <w:bookmarkStart w:name="z227" w:id="211"/>
    <w:p>
      <w:pPr>
        <w:spacing w:after="0"/>
        <w:ind w:left="0"/>
        <w:jc w:val="both"/>
      </w:pPr>
      <w:r>
        <w:rPr>
          <w:rFonts w:ascii="Times New Roman"/>
          <w:b w:val="false"/>
          <w:i w:val="false"/>
          <w:color w:val="000000"/>
          <w:sz w:val="28"/>
        </w:rPr>
        <w:t>
      3) көрсетілетін қызметті беруші құжаттар топтамасын қарайды, 9 (тоғыз) жұмыс күні, және мемлекеттік қызмет көрсету нәтижесін не мемлекеттік қызмет көрсетуден бас тарту себептері көрсетілген жауапты Мемлекеттік корпорацияға жібереді, бұл ретте мемлекеттік қызмет көрсету нәтижесі Мемлекеттік корпорацияға мемлекеттік қызметті көрсету мерзімі аяқталғанға дейін бір тәуліктен кешіктірілмей ұсынылады;</w:t>
      </w:r>
    </w:p>
    <w:bookmarkEnd w:id="211"/>
    <w:bookmarkStart w:name="z228" w:id="212"/>
    <w:p>
      <w:pPr>
        <w:spacing w:after="0"/>
        <w:ind w:left="0"/>
        <w:jc w:val="both"/>
      </w:pPr>
      <w:r>
        <w:rPr>
          <w:rFonts w:ascii="Times New Roman"/>
          <w:b w:val="false"/>
          <w:i w:val="false"/>
          <w:color w:val="000000"/>
          <w:sz w:val="28"/>
        </w:rPr>
        <w:t xml:space="preserve">
      4) Мемлекеттік корпорация қызметкері құжаттар топтамасын қабылдау туралы қолхатта көрсетілген мерзімде көрсетілетін қызметті алушыға мемлекеттік қызмет көрсету нәтижесін не мемлекеттік қызмет көрсетуден бас тарту себептері көрсетілген жауапты береді, 5 (бес) минут. </w:t>
      </w:r>
    </w:p>
    <w:bookmarkEnd w:id="212"/>
    <w:bookmarkStart w:name="z229" w:id="213"/>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13"/>
    <w:bookmarkStart w:name="z230" w:id="214"/>
    <w:p>
      <w:pPr>
        <w:spacing w:after="0"/>
        <w:ind w:left="0"/>
        <w:jc w:val="both"/>
      </w:pPr>
      <w:r>
        <w:rPr>
          <w:rFonts w:ascii="Times New Roman"/>
          <w:b w:val="false"/>
          <w:i w:val="false"/>
          <w:color w:val="000000"/>
          <w:sz w:val="28"/>
        </w:rPr>
        <w:t>
      10. Мемлекеттік көрсетілетін қызмет "электрондық үкімет" веб-порталы арқылы көрсетілмейді.</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кресло-арбалар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қосымша</w:t>
            </w:r>
          </w:p>
        </w:tc>
      </w:tr>
    </w:tbl>
    <w:bookmarkStart w:name="z232" w:id="215"/>
    <w:p>
      <w:pPr>
        <w:spacing w:after="0"/>
        <w:ind w:left="0"/>
        <w:jc w:val="left"/>
      </w:pPr>
      <w:r>
        <w:rPr>
          <w:rFonts w:ascii="Times New Roman"/>
          <w:b/>
          <w:i w:val="false"/>
          <w:color w:val="000000"/>
        </w:rPr>
        <w:t xml:space="preserve"> "Мүгедектерге кресло-арбалар беру" мемлекеттік қызмет көрсетудің бизнес-процестерінің анықтамалығы</w:t>
      </w:r>
    </w:p>
    <w:bookmarkEnd w:id="215"/>
    <w:bookmarkStart w:name="z233" w:id="216"/>
    <w:p>
      <w:pPr>
        <w:spacing w:after="0"/>
        <w:ind w:left="0"/>
        <w:jc w:val="both"/>
      </w:pPr>
      <w:r>
        <w:rPr>
          <w:rFonts w:ascii="Times New Roman"/>
          <w:b w:val="false"/>
          <w:i w:val="false"/>
          <w:color w:val="000000"/>
          <w:sz w:val="28"/>
        </w:rPr>
        <w:t xml:space="preserve">
      </w:t>
      </w:r>
    </w:p>
    <w:bookmarkEnd w:id="216"/>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4" w:id="217"/>
    <w:p>
      <w:pPr>
        <w:spacing w:after="0"/>
        <w:ind w:left="0"/>
        <w:jc w:val="left"/>
      </w:pPr>
      <w:r>
        <w:rPr>
          <w:rFonts w:ascii="Times New Roman"/>
          <w:b/>
          <w:i w:val="false"/>
          <w:color w:val="000000"/>
        </w:rPr>
        <w:t xml:space="preserve"> Шартты белгілер</w:t>
      </w:r>
    </w:p>
    <w:bookmarkEnd w:id="217"/>
    <w:bookmarkStart w:name="z235" w:id="218"/>
    <w:p>
      <w:pPr>
        <w:spacing w:after="0"/>
        <w:ind w:left="0"/>
        <w:jc w:val="both"/>
      </w:pPr>
      <w:r>
        <w:rPr>
          <w:rFonts w:ascii="Times New Roman"/>
          <w:b w:val="false"/>
          <w:i w:val="false"/>
          <w:color w:val="000000"/>
          <w:sz w:val="28"/>
        </w:rPr>
        <w:t xml:space="preserve">
      </w:t>
      </w:r>
    </w:p>
    <w:bookmarkEnd w:id="218"/>
    <w:p>
      <w:pPr>
        <w:spacing w:after="0"/>
        <w:ind w:left="0"/>
        <w:jc w:val="both"/>
      </w:pPr>
      <w:r>
        <w:drawing>
          <wp:inline distT="0" distB="0" distL="0" distR="0">
            <wp:extent cx="7810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16 ақпандағы</w:t>
            </w:r>
            <w:r>
              <w:br/>
            </w:r>
            <w:r>
              <w:rPr>
                <w:rFonts w:ascii="Times New Roman"/>
                <w:b w:val="false"/>
                <w:i w:val="false"/>
                <w:color w:val="000000"/>
                <w:sz w:val="20"/>
              </w:rPr>
              <w:t>№ 72 қаулысына</w:t>
            </w:r>
            <w:r>
              <w:br/>
            </w:r>
            <w:r>
              <w:rPr>
                <w:rFonts w:ascii="Times New Roman"/>
                <w:b w:val="false"/>
                <w:i w:val="false"/>
                <w:color w:val="000000"/>
                <w:sz w:val="20"/>
              </w:rPr>
              <w:t>5-қосымша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566 қаулысымен</w:t>
            </w:r>
            <w:r>
              <w:br/>
            </w:r>
            <w:r>
              <w:rPr>
                <w:rFonts w:ascii="Times New Roman"/>
                <w:b w:val="false"/>
                <w:i w:val="false"/>
                <w:color w:val="000000"/>
                <w:sz w:val="20"/>
              </w:rPr>
              <w:t>бекітілген</w:t>
            </w:r>
          </w:p>
        </w:tc>
      </w:tr>
    </w:tbl>
    <w:bookmarkStart w:name="z238" w:id="219"/>
    <w:p>
      <w:pPr>
        <w:spacing w:after="0"/>
        <w:ind w:left="0"/>
        <w:jc w:val="left"/>
      </w:pPr>
      <w:r>
        <w:rPr>
          <w:rFonts w:ascii="Times New Roman"/>
          <w:b/>
          <w:i w:val="false"/>
          <w:color w:val="000000"/>
        </w:rPr>
        <w:t xml:space="preserve"> "Мүгедектерді санаторий-курорттық емдеумен қамтамасыз ету" мемлекеттiк көрсетілетін қызмет регламентi</w:t>
      </w:r>
    </w:p>
    <w:bookmarkEnd w:id="219"/>
    <w:bookmarkStart w:name="z239" w:id="220"/>
    <w:p>
      <w:pPr>
        <w:spacing w:after="0"/>
        <w:ind w:left="0"/>
        <w:jc w:val="left"/>
      </w:pPr>
      <w:r>
        <w:rPr>
          <w:rFonts w:ascii="Times New Roman"/>
          <w:b/>
          <w:i w:val="false"/>
          <w:color w:val="000000"/>
        </w:rPr>
        <w:t xml:space="preserve"> 1. Жалпы ережелер</w:t>
      </w:r>
    </w:p>
    <w:bookmarkEnd w:id="220"/>
    <w:bookmarkStart w:name="z240" w:id="221"/>
    <w:p>
      <w:pPr>
        <w:spacing w:after="0"/>
        <w:ind w:left="0"/>
        <w:jc w:val="both"/>
      </w:pPr>
      <w:r>
        <w:rPr>
          <w:rFonts w:ascii="Times New Roman"/>
          <w:b w:val="false"/>
          <w:i w:val="false"/>
          <w:color w:val="000000"/>
          <w:sz w:val="28"/>
        </w:rPr>
        <w:t>
      1. "Мүгедектерді санаторий-курорттық емдеумен қамтамасыз ету" мемлекеттік көрсетілетін қызметін (бұдан әрі - мемлекеттік көрсетілетін қызмет) аудандардың және облыстық маңызы бар қалалардың жергілікті атқарушы органдары (аудандар мен облыстық маңызы бар қалалар әкімдіктерінің жұмыспен қамту және әлеуметтік бағдарламалар бөлімдері) (бұдан әрі - көрсетілетін қызметті беруші) көрсетеді.</w:t>
      </w:r>
    </w:p>
    <w:bookmarkEnd w:id="221"/>
    <w:bookmarkStart w:name="z241" w:id="222"/>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222"/>
    <w:bookmarkStart w:name="z242" w:id="223"/>
    <w:p>
      <w:pPr>
        <w:spacing w:after="0"/>
        <w:ind w:left="0"/>
        <w:jc w:val="both"/>
      </w:pPr>
      <w:r>
        <w:rPr>
          <w:rFonts w:ascii="Times New Roman"/>
          <w:b w:val="false"/>
          <w:i w:val="false"/>
          <w:color w:val="000000"/>
          <w:sz w:val="28"/>
        </w:rPr>
        <w:t xml:space="preserve">
      1) "Халыққа қызмет көрсету орталығы" департаменті -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 </w:t>
      </w:r>
    </w:p>
    <w:bookmarkEnd w:id="223"/>
    <w:bookmarkStart w:name="z243" w:id="224"/>
    <w:p>
      <w:pPr>
        <w:spacing w:after="0"/>
        <w:ind w:left="0"/>
        <w:jc w:val="both"/>
      </w:pPr>
      <w:r>
        <w:rPr>
          <w:rFonts w:ascii="Times New Roman"/>
          <w:b w:val="false"/>
          <w:i w:val="false"/>
          <w:color w:val="000000"/>
          <w:sz w:val="28"/>
        </w:rPr>
        <w:t>
      2) көрсетілетін қызметті берушінің кеңсесі арқылы жүзеге асырылады.</w:t>
      </w:r>
    </w:p>
    <w:bookmarkEnd w:id="224"/>
    <w:bookmarkStart w:name="z244" w:id="225"/>
    <w:p>
      <w:pPr>
        <w:spacing w:after="0"/>
        <w:ind w:left="0"/>
        <w:jc w:val="both"/>
      </w:pPr>
      <w:r>
        <w:rPr>
          <w:rFonts w:ascii="Times New Roman"/>
          <w:b w:val="false"/>
          <w:i w:val="false"/>
          <w:color w:val="000000"/>
          <w:sz w:val="28"/>
        </w:rPr>
        <w:t>
      2. Мемлекеттік қызметті көрсету нысаны - қағаз түрінде.</w:t>
      </w:r>
    </w:p>
    <w:bookmarkEnd w:id="225"/>
    <w:bookmarkStart w:name="z245" w:id="226"/>
    <w:p>
      <w:pPr>
        <w:spacing w:after="0"/>
        <w:ind w:left="0"/>
        <w:jc w:val="both"/>
      </w:pPr>
      <w:r>
        <w:rPr>
          <w:rFonts w:ascii="Times New Roman"/>
          <w:b w:val="false"/>
          <w:i w:val="false"/>
          <w:color w:val="000000"/>
          <w:sz w:val="28"/>
        </w:rPr>
        <w:t xml:space="preserve">
      3. Мемлекеттік қызметті көрсету нәтижесі: санаторий-курорттық емделу ұсынуға еркін нысандағы құжаттарды ресімдеу туралы хабарлама. </w:t>
      </w:r>
    </w:p>
    <w:bookmarkEnd w:id="226"/>
    <w:bookmarkStart w:name="z246" w:id="227"/>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227"/>
    <w:bookmarkStart w:name="z247" w:id="228"/>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228"/>
    <w:bookmarkStart w:name="z248" w:id="229"/>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"Әлеуметтік-еңбек саласындағы мемлекеттік көрсетілетін қызмет стандарттарын бекіту туралы" бұйрығымен (Нормативтік құқықтық актілерді мемлекеттік тіркеу тізілімінде № 11342 болып тіркелген) бекітілген "Мүгедектерді санаторий-курорттық емдеумен қамтамасыз ету"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көрсетілетін қызметті берушінің қабылдауы болып табылады.</w:t>
      </w:r>
    </w:p>
    <w:bookmarkEnd w:id="229"/>
    <w:bookmarkStart w:name="z249" w:id="23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230"/>
    <w:bookmarkStart w:name="z250" w:id="231"/>
    <w:p>
      <w:pPr>
        <w:spacing w:after="0"/>
        <w:ind w:left="0"/>
        <w:jc w:val="both"/>
      </w:pPr>
      <w:r>
        <w:rPr>
          <w:rFonts w:ascii="Times New Roman"/>
          <w:b w:val="false"/>
          <w:i w:val="false"/>
          <w:color w:val="000000"/>
          <w:sz w:val="28"/>
        </w:rPr>
        <w:t xml:space="preserve">
      1) көрсетілетін қызметті берушінің кеңсе қызметкері құжаттар топтамасын қабылдап, тіркеуді жүзеге асырады, тіркелген және мемлекеттік қызметті алатын күні, құжаттар топтамасын қабылдаған адамның тегі мен аты-жөні көрсетілген талонды береді және көрсетілетін қызметті берушінің басшысына береді, 25 (жиырма бес) минут; </w:t>
      </w:r>
    </w:p>
    <w:bookmarkEnd w:id="231"/>
    <w:bookmarkStart w:name="z251" w:id="232"/>
    <w:p>
      <w:pPr>
        <w:spacing w:after="0"/>
        <w:ind w:left="0"/>
        <w:jc w:val="both"/>
      </w:pPr>
      <w:r>
        <w:rPr>
          <w:rFonts w:ascii="Times New Roman"/>
          <w:b w:val="false"/>
          <w:i w:val="false"/>
          <w:color w:val="000000"/>
          <w:sz w:val="28"/>
        </w:rPr>
        <w:t xml:space="preserve">
      көрсетілетін қызметті алушы құжаттардың толық емес топтамасын және (немесе) қолданылу мерзімі өткен құжаттарды ұсынған жағдайларда,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 </w:t>
      </w:r>
    </w:p>
    <w:bookmarkEnd w:id="232"/>
    <w:bookmarkStart w:name="z252" w:id="233"/>
    <w:p>
      <w:pPr>
        <w:spacing w:after="0"/>
        <w:ind w:left="0"/>
        <w:jc w:val="both"/>
      </w:pPr>
      <w:r>
        <w:rPr>
          <w:rFonts w:ascii="Times New Roman"/>
          <w:b w:val="false"/>
          <w:i w:val="false"/>
          <w:color w:val="000000"/>
          <w:sz w:val="28"/>
        </w:rPr>
        <w:t>
      Рәсімнің (іс-қимылдың) нәтижесі құжаттар топтамасын қабылдау және тіркеу не құжаттар топтамасын қабылдаудан бас тарту туралы қолхат;</w:t>
      </w:r>
    </w:p>
    <w:bookmarkEnd w:id="233"/>
    <w:bookmarkStart w:name="z253" w:id="234"/>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айқындап, тиісті бұрыштама қояды, 1 (бір) жұмыс күні.</w:t>
      </w:r>
    </w:p>
    <w:bookmarkEnd w:id="234"/>
    <w:bookmarkStart w:name="z254" w:id="235"/>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235"/>
    <w:bookmarkStart w:name="z255" w:id="236"/>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 топтамасын қарап, мемлекеттік қызмет көрсету нәтижесінің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тарту себептері көрсетілген жауаптың жобасын дайындайды және көрсетілетін қызметті берушінің басшысына береді, 7 (жеті) жұмыс күні.</w:t>
      </w:r>
    </w:p>
    <w:bookmarkEnd w:id="236"/>
    <w:bookmarkStart w:name="z256" w:id="237"/>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не мемлекеттік қызмет көрсетуден бас тарту себептері көрсетілген жауаптың жобасы;</w:t>
      </w:r>
    </w:p>
    <w:bookmarkEnd w:id="237"/>
    <w:bookmarkStart w:name="z257" w:id="238"/>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не мемлекеттік қызмет көрсетуден бас тарту себептері көрсетілген жауаптың жобасына қол қояды және көрсетілетін қызметті берушінің кеңсе қызметкеріне береді, 1 (бір) жұмыс күні.</w:t>
      </w:r>
    </w:p>
    <w:bookmarkEnd w:id="238"/>
    <w:bookmarkStart w:name="z258" w:id="239"/>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 не мемлекеттік қызмет көрсетуден бас тарту себептері көрсетілген жауап;</w:t>
      </w:r>
    </w:p>
    <w:bookmarkEnd w:id="239"/>
    <w:bookmarkStart w:name="z259" w:id="240"/>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не мемлекеттік қызмет көрсетуден бас тарту себептері көрсетілген жауапты береді, 5 (бес) минут.</w:t>
      </w:r>
    </w:p>
    <w:bookmarkEnd w:id="240"/>
    <w:bookmarkStart w:name="z260" w:id="241"/>
    <w:p>
      <w:pPr>
        <w:spacing w:after="0"/>
        <w:ind w:left="0"/>
        <w:jc w:val="both"/>
      </w:pPr>
      <w:r>
        <w:rPr>
          <w:rFonts w:ascii="Times New Roman"/>
          <w:b w:val="false"/>
          <w:i w:val="false"/>
          <w:color w:val="000000"/>
          <w:sz w:val="28"/>
        </w:rPr>
        <w:t>
      Рәсімнің (іс-қимылдың) нәтижесі - берілген мемлекеттік қызмет көрсету нәтижесі не мемлекеттік қызмет көрсетуден бас тарту себептері көрсетілген жауап.</w:t>
      </w:r>
    </w:p>
    <w:bookmarkEnd w:id="241"/>
    <w:bookmarkStart w:name="z261" w:id="242"/>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242"/>
    <w:bookmarkStart w:name="z262" w:id="24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43"/>
    <w:bookmarkStart w:name="z263" w:id="244"/>
    <w:p>
      <w:pPr>
        <w:spacing w:after="0"/>
        <w:ind w:left="0"/>
        <w:jc w:val="both"/>
      </w:pPr>
      <w:r>
        <w:rPr>
          <w:rFonts w:ascii="Times New Roman"/>
          <w:b w:val="false"/>
          <w:i w:val="false"/>
          <w:color w:val="000000"/>
          <w:sz w:val="28"/>
        </w:rPr>
        <w:t xml:space="preserve">
      1) көрсетілетін қызметті берушінің кеңсе қызметкері; </w:t>
      </w:r>
    </w:p>
    <w:bookmarkEnd w:id="244"/>
    <w:bookmarkStart w:name="z264" w:id="245"/>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245"/>
    <w:bookmarkStart w:name="z265" w:id="246"/>
    <w:p>
      <w:pPr>
        <w:spacing w:after="0"/>
        <w:ind w:left="0"/>
        <w:jc w:val="both"/>
      </w:pPr>
      <w:r>
        <w:rPr>
          <w:rFonts w:ascii="Times New Roman"/>
          <w:b w:val="false"/>
          <w:i w:val="false"/>
          <w:color w:val="000000"/>
          <w:sz w:val="28"/>
        </w:rPr>
        <w:t>
      3) көрсетілетін қызметті берушінің басшысы.</w:t>
      </w:r>
    </w:p>
    <w:bookmarkEnd w:id="246"/>
    <w:bookmarkStart w:name="z266" w:id="247"/>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247"/>
    <w:bookmarkStart w:name="z267" w:id="248"/>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қабылдап, тіркеуді жүзеге асырады, тіркелген және мемлекеттік қызметті алатын күні, құжаттар топтамасын қабылдаған адамның тегі мен аты-жөні көрсетілген талонды береді және көрсетілетін қызметті берушінің басшысына береді, 25 (жиырма бес) минут;</w:t>
      </w:r>
    </w:p>
    <w:bookmarkEnd w:id="248"/>
    <w:bookmarkStart w:name="z268" w:id="249"/>
    <w:p>
      <w:pPr>
        <w:spacing w:after="0"/>
        <w:ind w:left="0"/>
        <w:jc w:val="both"/>
      </w:pPr>
      <w:r>
        <w:rPr>
          <w:rFonts w:ascii="Times New Roman"/>
          <w:b w:val="false"/>
          <w:i w:val="false"/>
          <w:color w:val="000000"/>
          <w:sz w:val="28"/>
        </w:rPr>
        <w:t xml:space="preserve">
      көрсетілетін қызметті алушы құжаттардың толық емес топтамасын және (немесе) қолданылу мерзімі өткен құжаттарды ұсынған жағдайларда,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w:t>
      </w:r>
    </w:p>
    <w:bookmarkEnd w:id="249"/>
    <w:bookmarkStart w:name="z269" w:id="250"/>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айқындап, тиісті бұрыштама қояды, 1 (бір) жұмыс күні;</w:t>
      </w:r>
    </w:p>
    <w:bookmarkEnd w:id="250"/>
    <w:bookmarkStart w:name="z270" w:id="251"/>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 топтамасын қарап, мемлекеттік қызмет көрсету нәтижесінің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тарту себептері көрсетілген жауаптың жобасын дайындайды және көрсетілетін қызметті берушінің басшысына береді, 7 (жеті) жұмыс күні;</w:t>
      </w:r>
    </w:p>
    <w:bookmarkEnd w:id="251"/>
    <w:bookmarkStart w:name="z271" w:id="252"/>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не мемлекеттік қызмет көрсетуден бас тарту себептері көрсетілген жауаптың жобасына қол қояды және көрсетілетін қызметті берушінің кеңсе қызметкеріне береді, 1 (бір) жұмыс күні.</w:t>
      </w:r>
    </w:p>
    <w:bookmarkEnd w:id="252"/>
    <w:bookmarkStart w:name="z272" w:id="253"/>
    <w:p>
      <w:pPr>
        <w:spacing w:after="0"/>
        <w:ind w:left="0"/>
        <w:jc w:val="both"/>
      </w:pPr>
      <w:r>
        <w:rPr>
          <w:rFonts w:ascii="Times New Roman"/>
          <w:b w:val="false"/>
          <w:i w:val="false"/>
          <w:color w:val="000000"/>
          <w:sz w:val="28"/>
        </w:rPr>
        <w:t xml:space="preserve">
      5) көрсетілетін қызметті берушінің кеңсе қызметкері көрсетілетін қызметті алушыға мемлекеттік қызмет көрсету нәтижесін не мемлекеттік қызмет көрсетуден бас тарту себептері көрсетілген жауапты береді, 5 (бес) минут. </w:t>
      </w:r>
    </w:p>
    <w:bookmarkEnd w:id="253"/>
    <w:bookmarkStart w:name="z273" w:id="254"/>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54"/>
    <w:bookmarkStart w:name="z274" w:id="255"/>
    <w:p>
      <w:pPr>
        <w:spacing w:after="0"/>
        <w:ind w:left="0"/>
        <w:jc w:val="both"/>
      </w:pPr>
      <w:r>
        <w:rPr>
          <w:rFonts w:ascii="Times New Roman"/>
          <w:b w:val="false"/>
          <w:i w:val="false"/>
          <w:color w:val="000000"/>
          <w:sz w:val="28"/>
        </w:rPr>
        <w:t xml:space="preserve">
      8. Мемлекеттік корпорацияға жүгіну тәртібінің сипаттамасы, көрсетілетін қызметті алушының сұрау салуын өңдеудің ұзақтығы: </w:t>
      </w:r>
    </w:p>
    <w:bookmarkEnd w:id="255"/>
    <w:bookmarkStart w:name="z275" w:id="256"/>
    <w:p>
      <w:pPr>
        <w:spacing w:after="0"/>
        <w:ind w:left="0"/>
        <w:jc w:val="both"/>
      </w:pPr>
      <w:r>
        <w:rPr>
          <w:rFonts w:ascii="Times New Roman"/>
          <w:b w:val="false"/>
          <w:i w:val="false"/>
          <w:color w:val="000000"/>
          <w:sz w:val="28"/>
        </w:rPr>
        <w:t>
      1) көрсетілетін қызметті алушы мемлекеттік қызметті алу үшін Мемлекеттік корпорацияға жүгінеді;</w:t>
      </w:r>
    </w:p>
    <w:bookmarkEnd w:id="256"/>
    <w:bookmarkStart w:name="z276" w:id="257"/>
    <w:p>
      <w:pPr>
        <w:spacing w:after="0"/>
        <w:ind w:left="0"/>
        <w:jc w:val="both"/>
      </w:pPr>
      <w:r>
        <w:rPr>
          <w:rFonts w:ascii="Times New Roman"/>
          <w:b w:val="false"/>
          <w:i w:val="false"/>
          <w:color w:val="000000"/>
          <w:sz w:val="28"/>
        </w:rPr>
        <w:t>
      Мемлекеттік корпорация қызметкері өтініштің толтырылуының дұрыстығы мен ұсынылған құжаттар топтамасының толықтығын тексереді;</w:t>
      </w:r>
    </w:p>
    <w:bookmarkEnd w:id="257"/>
    <w:bookmarkStart w:name="z277" w:id="258"/>
    <w:p>
      <w:pPr>
        <w:spacing w:after="0"/>
        <w:ind w:left="0"/>
        <w:jc w:val="both"/>
      </w:pPr>
      <w:r>
        <w:rPr>
          <w:rFonts w:ascii="Times New Roman"/>
          <w:b w:val="false"/>
          <w:i w:val="false"/>
          <w:color w:val="000000"/>
          <w:sz w:val="28"/>
        </w:rPr>
        <w:t xml:space="preserve">
      көрсетілетін қызметті алушы құжаттардың толық емес топтамасын ұсынған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 5 (бес) минут;</w:t>
      </w:r>
    </w:p>
    <w:bookmarkEnd w:id="258"/>
    <w:bookmarkStart w:name="z278" w:id="259"/>
    <w:p>
      <w:pPr>
        <w:spacing w:after="0"/>
        <w:ind w:left="0"/>
        <w:jc w:val="both"/>
      </w:pPr>
      <w:r>
        <w:rPr>
          <w:rFonts w:ascii="Times New Roman"/>
          <w:b w:val="false"/>
          <w:i w:val="false"/>
          <w:color w:val="000000"/>
          <w:sz w:val="28"/>
        </w:rPr>
        <w:t>
      құжаттардың толық топтамасын ұсынған кезде Мемлекеттік корпорация қызметкері өтінішті тіркейді және көрсетілетін қызметті алушыға құжаттар топтамасының қабылданғаны туралы қолхат береді, 5 (бес) минут;</w:t>
      </w:r>
    </w:p>
    <w:bookmarkEnd w:id="259"/>
    <w:bookmarkStart w:name="z279" w:id="260"/>
    <w:p>
      <w:pPr>
        <w:spacing w:after="0"/>
        <w:ind w:left="0"/>
        <w:jc w:val="both"/>
      </w:pPr>
      <w:r>
        <w:rPr>
          <w:rFonts w:ascii="Times New Roman"/>
          <w:b w:val="false"/>
          <w:i w:val="false"/>
          <w:color w:val="000000"/>
          <w:sz w:val="28"/>
        </w:rPr>
        <w:t>
      2) Мемлекеттік корпорация қызметкері құжаттар топтамасын дайындайды және оларды көрсетілетін қызметті берушіге курьерлік немесе осыған уәкілетті өзге де байланыс арқылы жібереді, 1 (бір) күн.</w:t>
      </w:r>
    </w:p>
    <w:bookmarkEnd w:id="260"/>
    <w:bookmarkStart w:name="z280" w:id="261"/>
    <w:p>
      <w:pPr>
        <w:spacing w:after="0"/>
        <w:ind w:left="0"/>
        <w:jc w:val="both"/>
      </w:pPr>
      <w:r>
        <w:rPr>
          <w:rFonts w:ascii="Times New Roman"/>
          <w:b w:val="false"/>
          <w:i w:val="false"/>
          <w:color w:val="000000"/>
          <w:sz w:val="28"/>
        </w:rPr>
        <w:t>
      Қабылдау күні мемлекеттік қызмет көрсету мерзіміне кірмейді;</w:t>
      </w:r>
    </w:p>
    <w:bookmarkEnd w:id="261"/>
    <w:bookmarkStart w:name="z281" w:id="262"/>
    <w:p>
      <w:pPr>
        <w:spacing w:after="0"/>
        <w:ind w:left="0"/>
        <w:jc w:val="both"/>
      </w:pPr>
      <w:r>
        <w:rPr>
          <w:rFonts w:ascii="Times New Roman"/>
          <w:b w:val="false"/>
          <w:i w:val="false"/>
          <w:color w:val="000000"/>
          <w:sz w:val="28"/>
        </w:rPr>
        <w:t>
      3) көрсетілетін қызметті беруші құжаттар топтамасын қарайды, 9 (тоғыз) жұмыс күні, және мемлекеттік қызмет көрсету нәтижесін не мемлекеттік қызмет көрсетуден бас тарту себептері көрсетілген жауапты Мемлекеттік корпорацияға жібереді, бұл ретте мемлекеттік қызмет көрсету нәтижесі Мемлекеттік корпорацияға мемлекеттік қызметті көрсету мерзімі аяқталғанға дейін бір тәуліктен кешіктірілмей ұсынылады;</w:t>
      </w:r>
    </w:p>
    <w:bookmarkEnd w:id="262"/>
    <w:bookmarkStart w:name="z282" w:id="263"/>
    <w:p>
      <w:pPr>
        <w:spacing w:after="0"/>
        <w:ind w:left="0"/>
        <w:jc w:val="both"/>
      </w:pPr>
      <w:r>
        <w:rPr>
          <w:rFonts w:ascii="Times New Roman"/>
          <w:b w:val="false"/>
          <w:i w:val="false"/>
          <w:color w:val="000000"/>
          <w:sz w:val="28"/>
        </w:rPr>
        <w:t>
      4) Мемлекеттік корпорация қызметкері құжаттар топтамасын қабылдау туралы қолхатта көрсетілген мерзімде көрсетілетін қызметті алушыға мемлекеттік қызмет көрсету нәтижесін не мемлекеттік қызмет көрсетуден бас тарту себептері көрсетілген жауапты береді, 5 (бес) минут.</w:t>
      </w:r>
    </w:p>
    <w:bookmarkEnd w:id="263"/>
    <w:bookmarkStart w:name="z283" w:id="264"/>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64"/>
    <w:bookmarkStart w:name="z284" w:id="265"/>
    <w:p>
      <w:pPr>
        <w:spacing w:after="0"/>
        <w:ind w:left="0"/>
        <w:jc w:val="both"/>
      </w:pPr>
      <w:r>
        <w:rPr>
          <w:rFonts w:ascii="Times New Roman"/>
          <w:b w:val="false"/>
          <w:i w:val="false"/>
          <w:color w:val="000000"/>
          <w:sz w:val="28"/>
        </w:rPr>
        <w:t>
      10. Мемлекеттік көрсетілетін қызмет "электрондық үкімет" веб-порталы арқылы көрсетілмейді.</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санаторий-</w:t>
            </w:r>
            <w:r>
              <w:br/>
            </w:r>
            <w:r>
              <w:rPr>
                <w:rFonts w:ascii="Times New Roman"/>
                <w:b w:val="false"/>
                <w:i w:val="false"/>
                <w:color w:val="000000"/>
                <w:sz w:val="20"/>
              </w:rPr>
              <w:t>курорттық емдеумен</w:t>
            </w:r>
            <w:r>
              <w:br/>
            </w:r>
            <w:r>
              <w:rPr>
                <w:rFonts w:ascii="Times New Roman"/>
                <w:b w:val="false"/>
                <w:i w:val="false"/>
                <w:color w:val="000000"/>
                <w:sz w:val="20"/>
              </w:rPr>
              <w:t>қамтамасыз ету"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286" w:id="266"/>
    <w:p>
      <w:pPr>
        <w:spacing w:after="0"/>
        <w:ind w:left="0"/>
        <w:jc w:val="left"/>
      </w:pPr>
      <w:r>
        <w:rPr>
          <w:rFonts w:ascii="Times New Roman"/>
          <w:b/>
          <w:i w:val="false"/>
          <w:color w:val="000000"/>
        </w:rPr>
        <w:t xml:space="preserve"> "Мүгедектерді санаторий-курорттық емдеумен қамтамасыз ету" мемлекеттік қызмет көрсетудің бизнес-процестерінің анықтамалығы</w:t>
      </w:r>
    </w:p>
    <w:bookmarkEnd w:id="266"/>
    <w:bookmarkStart w:name="z287" w:id="267"/>
    <w:p>
      <w:pPr>
        <w:spacing w:after="0"/>
        <w:ind w:left="0"/>
        <w:jc w:val="both"/>
      </w:pPr>
      <w:r>
        <w:rPr>
          <w:rFonts w:ascii="Times New Roman"/>
          <w:b w:val="false"/>
          <w:i w:val="false"/>
          <w:color w:val="000000"/>
          <w:sz w:val="28"/>
        </w:rPr>
        <w:t xml:space="preserve">
      </w:t>
      </w:r>
    </w:p>
    <w:bookmarkEnd w:id="267"/>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8" w:id="268"/>
    <w:p>
      <w:pPr>
        <w:spacing w:after="0"/>
        <w:ind w:left="0"/>
        <w:jc w:val="left"/>
      </w:pPr>
      <w:r>
        <w:rPr>
          <w:rFonts w:ascii="Times New Roman"/>
          <w:b/>
          <w:i w:val="false"/>
          <w:color w:val="000000"/>
        </w:rPr>
        <w:t xml:space="preserve"> Шартты белгілер</w:t>
      </w:r>
    </w:p>
    <w:bookmarkEnd w:id="268"/>
    <w:bookmarkStart w:name="z289" w:id="269"/>
    <w:p>
      <w:pPr>
        <w:spacing w:after="0"/>
        <w:ind w:left="0"/>
        <w:jc w:val="both"/>
      </w:pPr>
      <w:r>
        <w:rPr>
          <w:rFonts w:ascii="Times New Roman"/>
          <w:b w:val="false"/>
          <w:i w:val="false"/>
          <w:color w:val="000000"/>
          <w:sz w:val="28"/>
        </w:rPr>
        <w:t xml:space="preserve">
      </w:t>
      </w:r>
    </w:p>
    <w:bookmarkEnd w:id="269"/>
    <w:p>
      <w:pPr>
        <w:spacing w:after="0"/>
        <w:ind w:left="0"/>
        <w:jc w:val="both"/>
      </w:pPr>
      <w:r>
        <w:drawing>
          <wp:inline distT="0" distB="0" distL="0" distR="0">
            <wp:extent cx="78105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16 ақпандағы</w:t>
            </w:r>
            <w:r>
              <w:br/>
            </w:r>
            <w:r>
              <w:rPr>
                <w:rFonts w:ascii="Times New Roman"/>
                <w:b w:val="false"/>
                <w:i w:val="false"/>
                <w:color w:val="000000"/>
                <w:sz w:val="20"/>
              </w:rPr>
              <w:t>№ 72 қаулысына</w:t>
            </w:r>
            <w:r>
              <w:br/>
            </w:r>
            <w:r>
              <w:rPr>
                <w:rFonts w:ascii="Times New Roman"/>
                <w:b w:val="false"/>
                <w:i w:val="false"/>
                <w:color w:val="000000"/>
                <w:sz w:val="20"/>
              </w:rPr>
              <w:t>6-қосымша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566 қаулысымен</w:t>
            </w:r>
            <w:r>
              <w:br/>
            </w:r>
            <w:r>
              <w:rPr>
                <w:rFonts w:ascii="Times New Roman"/>
                <w:b w:val="false"/>
                <w:i w:val="false"/>
                <w:color w:val="000000"/>
                <w:sz w:val="20"/>
              </w:rPr>
              <w:t>бекітілген</w:t>
            </w:r>
          </w:p>
        </w:tc>
      </w:tr>
    </w:tbl>
    <w:bookmarkStart w:name="z292" w:id="270"/>
    <w:p>
      <w:pPr>
        <w:spacing w:after="0"/>
        <w:ind w:left="0"/>
        <w:jc w:val="left"/>
      </w:pPr>
      <w:r>
        <w:rPr>
          <w:rFonts w:ascii="Times New Roman"/>
          <w:b/>
          <w:i w:val="false"/>
          <w:color w:val="000000"/>
        </w:rPr>
        <w:t xml:space="preserve"> "Медициналық-әлеуметтік мекемелерде (ұйымдарда) арнаулы әлеуметтік қызмет көрсетуге құжаттар ресімдеу" мемлекеттiк көрсетілетін қызмет регламентi</w:t>
      </w:r>
    </w:p>
    <w:bookmarkEnd w:id="270"/>
    <w:bookmarkStart w:name="z293" w:id="271"/>
    <w:p>
      <w:pPr>
        <w:spacing w:after="0"/>
        <w:ind w:left="0"/>
        <w:jc w:val="left"/>
      </w:pPr>
      <w:r>
        <w:rPr>
          <w:rFonts w:ascii="Times New Roman"/>
          <w:b/>
          <w:i w:val="false"/>
          <w:color w:val="000000"/>
        </w:rPr>
        <w:t xml:space="preserve"> 1. Жалпы ережелер</w:t>
      </w:r>
    </w:p>
    <w:bookmarkEnd w:id="271"/>
    <w:bookmarkStart w:name="z294" w:id="272"/>
    <w:p>
      <w:pPr>
        <w:spacing w:after="0"/>
        <w:ind w:left="0"/>
        <w:jc w:val="both"/>
      </w:pPr>
      <w:r>
        <w:rPr>
          <w:rFonts w:ascii="Times New Roman"/>
          <w:b w:val="false"/>
          <w:i w:val="false"/>
          <w:color w:val="000000"/>
          <w:sz w:val="28"/>
        </w:rPr>
        <w:t>
      1. "Медициналық-әлеуметтік мекемелерде (ұйымдарда) арнаулы әлеуметтік қызмет көрсетуге құжаттар ресімдеу" мемлекеттік көрсетілетін қызметін (бұдан әрі - мемлекеттік көрсетілетін қызмет) аудандардың және облыстық маңызы бар қалалардың жергілікті атқарушы органдары (аудандар мен облыстық маңызы бар қалалар әкімдіктерінің жұмыспен қамту және әлеуметтік бағдарламалар бөлімдері) (бұдан әрі - көрсетілетін қызметті беруші) көрсетеді.</w:t>
      </w:r>
    </w:p>
    <w:bookmarkEnd w:id="272"/>
    <w:bookmarkStart w:name="z295" w:id="273"/>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273"/>
    <w:bookmarkStart w:name="z296" w:id="274"/>
    <w:p>
      <w:pPr>
        <w:spacing w:after="0"/>
        <w:ind w:left="0"/>
        <w:jc w:val="both"/>
      </w:pPr>
      <w:r>
        <w:rPr>
          <w:rFonts w:ascii="Times New Roman"/>
          <w:b w:val="false"/>
          <w:i w:val="false"/>
          <w:color w:val="000000"/>
          <w:sz w:val="28"/>
        </w:rPr>
        <w:t xml:space="preserve">
      1) "Халыққа қызмет көрсету орталығы" департаменті -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 </w:t>
      </w:r>
    </w:p>
    <w:bookmarkEnd w:id="274"/>
    <w:bookmarkStart w:name="z297" w:id="275"/>
    <w:p>
      <w:pPr>
        <w:spacing w:after="0"/>
        <w:ind w:left="0"/>
        <w:jc w:val="both"/>
      </w:pPr>
      <w:r>
        <w:rPr>
          <w:rFonts w:ascii="Times New Roman"/>
          <w:b w:val="false"/>
          <w:i w:val="false"/>
          <w:color w:val="000000"/>
          <w:sz w:val="28"/>
        </w:rPr>
        <w:t>
      2) көрсетілетін қызметті берушінің кеңсесі арқылы жүзеге асырылады.</w:t>
      </w:r>
    </w:p>
    <w:bookmarkEnd w:id="275"/>
    <w:bookmarkStart w:name="z298" w:id="276"/>
    <w:p>
      <w:pPr>
        <w:spacing w:after="0"/>
        <w:ind w:left="0"/>
        <w:jc w:val="both"/>
      </w:pPr>
      <w:r>
        <w:rPr>
          <w:rFonts w:ascii="Times New Roman"/>
          <w:b w:val="false"/>
          <w:i w:val="false"/>
          <w:color w:val="000000"/>
          <w:sz w:val="28"/>
        </w:rPr>
        <w:t>
      2. Мемлекеттік қызметті көрсету нысаны - қағаз түрінде.</w:t>
      </w:r>
    </w:p>
    <w:bookmarkEnd w:id="276"/>
    <w:bookmarkStart w:name="z299" w:id="277"/>
    <w:p>
      <w:pPr>
        <w:spacing w:after="0"/>
        <w:ind w:left="0"/>
        <w:jc w:val="both"/>
      </w:pPr>
      <w:r>
        <w:rPr>
          <w:rFonts w:ascii="Times New Roman"/>
          <w:b w:val="false"/>
          <w:i w:val="false"/>
          <w:color w:val="000000"/>
          <w:sz w:val="28"/>
        </w:rPr>
        <w:t xml:space="preserve">
      3. Мемлекеттік қызметті көрсету нәтижесі: медициналық-әлеуметтік мекемелерде (ұйымдарда) арнаулы әлеуметтік қызметтер көрсету мерзімін көрсете отырып, құжаттарды ресімдеу туралы хабарлама немесе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"Әлеуметтік-еңбек саласындағы мемлекеттік көрсетілетін қызмет стандарттарын бекіту туралы" бұйрығымен (Нормативтік құқықтық актілерді мемлекеттік тіркеу тізілімінде № 11342 болып тіркелген) бекітілген "Медициналық-әлеуметтік мекемелерде (ұйымдарда) арнаулы әлеуметтік қызмет көрсетуге құжаттар ресімдеу"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 көрсетуден бас тарту туралы дәлелді жауап.</w:t>
      </w:r>
    </w:p>
    <w:bookmarkEnd w:id="277"/>
    <w:bookmarkStart w:name="z300" w:id="278"/>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278"/>
    <w:bookmarkStart w:name="z301" w:id="279"/>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279"/>
    <w:bookmarkStart w:name="z302" w:id="280"/>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көрсетілетін қызметті берушінің қабылдауы болып табылады.</w:t>
      </w:r>
    </w:p>
    <w:bookmarkEnd w:id="280"/>
    <w:bookmarkStart w:name="z303" w:id="28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281"/>
    <w:bookmarkStart w:name="z304" w:id="282"/>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қабылдап, оны тіркеуді жүзеге асырады, тіркелген және мемлекеттік қызметті алатын күні, құжаттар топтамасын қабылдаған адамның тегі мен аты-жөні көрсетілген талонды береді және көрсетілетін қызметті берушінің басшысына жауапты орындаушыны айқындау үшін береді, 25 (жиырма бес) минут;</w:t>
      </w:r>
    </w:p>
    <w:bookmarkEnd w:id="282"/>
    <w:bookmarkStart w:name="z305" w:id="283"/>
    <w:p>
      <w:pPr>
        <w:spacing w:after="0"/>
        <w:ind w:left="0"/>
        <w:jc w:val="both"/>
      </w:pPr>
      <w:r>
        <w:rPr>
          <w:rFonts w:ascii="Times New Roman"/>
          <w:b w:val="false"/>
          <w:i w:val="false"/>
          <w:color w:val="000000"/>
          <w:sz w:val="28"/>
        </w:rPr>
        <w:t xml:space="preserve">
      көрсетілетін қызметті алушы құжаттардың толық емес топтамасын және (немесе) қолданылу мерзімі өткен құжаттарды ұсынған жағдайларда,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w:t>
      </w:r>
    </w:p>
    <w:bookmarkEnd w:id="283"/>
    <w:bookmarkStart w:name="z306" w:id="284"/>
    <w:p>
      <w:pPr>
        <w:spacing w:after="0"/>
        <w:ind w:left="0"/>
        <w:jc w:val="both"/>
      </w:pPr>
      <w:r>
        <w:rPr>
          <w:rFonts w:ascii="Times New Roman"/>
          <w:b w:val="false"/>
          <w:i w:val="false"/>
          <w:color w:val="000000"/>
          <w:sz w:val="28"/>
        </w:rPr>
        <w:t xml:space="preserve">
      Рәсімнің (іс-қимылдың) нәтижесі - құжаттар топтамасын қабылдау және тіркеу не құжаттар топтамасын қабылдаудан бас тарту туралы қолхат; </w:t>
      </w:r>
    </w:p>
    <w:bookmarkEnd w:id="284"/>
    <w:bookmarkStart w:name="z307" w:id="285"/>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айқындап, тиісті бұраштама қояды, 1 (бір) жұмыс күні.</w:t>
      </w:r>
    </w:p>
    <w:bookmarkEnd w:id="285"/>
    <w:bookmarkStart w:name="z308" w:id="286"/>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286"/>
    <w:bookmarkStart w:name="z309" w:id="287"/>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 топтамасын қарап, мемлекеттік қызмет көрсету нәтижесінің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негіздемелер бойынша мемлекеттік қызмет көрсетуден бас тарту себептері көрсетілген жауаптың жобасын дайындайды және көрсетілетін қызметті берушінің басшысына береді, 14 (он төрт) жұмыс күні.</w:t>
      </w:r>
    </w:p>
    <w:bookmarkEnd w:id="287"/>
    <w:bookmarkStart w:name="z310" w:id="288"/>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не мемлекеттік қызмет көрсетуден бас тарту себептері көрсетілген жауаптың жобасы;</w:t>
      </w:r>
    </w:p>
    <w:bookmarkEnd w:id="288"/>
    <w:bookmarkStart w:name="z311" w:id="289"/>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не мемлекеттік қызмет көрсетуден бас тарту себептері көрсетілген жауаптың жобасына қол қояды және көрсетілетін қызметті берушінің кеңсе қызметкеріне береді, 1 (бір) жұмыс күні.</w:t>
      </w:r>
    </w:p>
    <w:bookmarkEnd w:id="289"/>
    <w:bookmarkStart w:name="z312" w:id="290"/>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 не мемлекеттік қызмет көрсетуден бас тарту себептері көрсетілген жауап;</w:t>
      </w:r>
    </w:p>
    <w:bookmarkEnd w:id="290"/>
    <w:bookmarkStart w:name="z313" w:id="291"/>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не мемлекеттік қызмет көрсетуден бас тарту себептері көрсетілген жауапты береді, 5 (бес) минут.</w:t>
      </w:r>
    </w:p>
    <w:bookmarkEnd w:id="291"/>
    <w:bookmarkStart w:name="z314" w:id="292"/>
    <w:p>
      <w:pPr>
        <w:spacing w:after="0"/>
        <w:ind w:left="0"/>
        <w:jc w:val="both"/>
      </w:pPr>
      <w:r>
        <w:rPr>
          <w:rFonts w:ascii="Times New Roman"/>
          <w:b w:val="false"/>
          <w:i w:val="false"/>
          <w:color w:val="000000"/>
          <w:sz w:val="28"/>
        </w:rPr>
        <w:t xml:space="preserve">
      Рәсімнің (іс-қимылдың) нәтижесі - берілген мемлекеттік қызмет көрсету нәтижесі не мемлекеттік қызмет көрсетуден бас тарту себептері көрсетілген жауап. </w:t>
      </w:r>
    </w:p>
    <w:bookmarkEnd w:id="292"/>
    <w:bookmarkStart w:name="z315" w:id="293"/>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293"/>
    <w:bookmarkStart w:name="z316" w:id="29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94"/>
    <w:bookmarkStart w:name="z317" w:id="295"/>
    <w:p>
      <w:pPr>
        <w:spacing w:after="0"/>
        <w:ind w:left="0"/>
        <w:jc w:val="both"/>
      </w:pPr>
      <w:r>
        <w:rPr>
          <w:rFonts w:ascii="Times New Roman"/>
          <w:b w:val="false"/>
          <w:i w:val="false"/>
          <w:color w:val="000000"/>
          <w:sz w:val="28"/>
        </w:rPr>
        <w:t xml:space="preserve">
      1) көрсетілетін қызметті берушінің кеңсе қызметкері; </w:t>
      </w:r>
    </w:p>
    <w:bookmarkEnd w:id="295"/>
    <w:bookmarkStart w:name="z318" w:id="296"/>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296"/>
    <w:bookmarkStart w:name="z319" w:id="297"/>
    <w:p>
      <w:pPr>
        <w:spacing w:after="0"/>
        <w:ind w:left="0"/>
        <w:jc w:val="both"/>
      </w:pPr>
      <w:r>
        <w:rPr>
          <w:rFonts w:ascii="Times New Roman"/>
          <w:b w:val="false"/>
          <w:i w:val="false"/>
          <w:color w:val="000000"/>
          <w:sz w:val="28"/>
        </w:rPr>
        <w:t>
      3) көрсетілетін қызметті берушінің басшысы.</w:t>
      </w:r>
    </w:p>
    <w:bookmarkEnd w:id="297"/>
    <w:bookmarkStart w:name="z320" w:id="298"/>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 (қызметкерлер) арасындағы рәсімдердің (іс-қимылдардың) реттілігін сипаттау: </w:t>
      </w:r>
    </w:p>
    <w:bookmarkEnd w:id="298"/>
    <w:bookmarkStart w:name="z321" w:id="299"/>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қабылдап, оны тіркеуді жүзеге асырады, тіркелген және мемлекеттік қызметті алатын күні, құжаттар топтамасын қабылдаған адамның тегі мен аты-жөні көрсетілген талонды береді және жауапты орындаушыны айқындау үшін көрсетілетін қызметті берушінің басшысына ұсынады, 25 (жиырма бес) минут;</w:t>
      </w:r>
    </w:p>
    <w:bookmarkEnd w:id="299"/>
    <w:bookmarkStart w:name="z322" w:id="300"/>
    <w:p>
      <w:pPr>
        <w:spacing w:after="0"/>
        <w:ind w:left="0"/>
        <w:jc w:val="both"/>
      </w:pPr>
      <w:r>
        <w:rPr>
          <w:rFonts w:ascii="Times New Roman"/>
          <w:b w:val="false"/>
          <w:i w:val="false"/>
          <w:color w:val="000000"/>
          <w:sz w:val="28"/>
        </w:rPr>
        <w:t xml:space="preserve">
      көрсетілетін қызметті алушы құжаттардың толық емес топтамасын және (немесе) қолданылу мерзімі өткен құжаттарды ұсынған жағдайларда,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w:t>
      </w:r>
    </w:p>
    <w:bookmarkEnd w:id="300"/>
    <w:bookmarkStart w:name="z323" w:id="301"/>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айқындап, тиісті бұраштама қояды, 1 (бір) жұмыс күні;</w:t>
      </w:r>
    </w:p>
    <w:bookmarkEnd w:id="301"/>
    <w:bookmarkStart w:name="z324" w:id="302"/>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 топтамасын қарап, мемлекеттік қызмет көрсету нәтижесінің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негіздемелер бойынша мемлекеттік қызмет көрсетуден бас тарту себептері көрсетілген жауаптың жобасын дайындайды және көрсетілетін қызметті берушінің басшысына береді, 14 (он төрт) жұмыс күні;</w:t>
      </w:r>
    </w:p>
    <w:bookmarkEnd w:id="302"/>
    <w:bookmarkStart w:name="z325" w:id="303"/>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не мемлекеттік қызмет көрсетуден бас тарту себептері көрсетілген жауаптың жобасына қол қояды және көрсетілетін қызметті берушінің кеңсе қызметкеріне береді, 1 (бір) жұмыс күні;</w:t>
      </w:r>
    </w:p>
    <w:bookmarkEnd w:id="303"/>
    <w:bookmarkStart w:name="z326" w:id="304"/>
    <w:p>
      <w:pPr>
        <w:spacing w:after="0"/>
        <w:ind w:left="0"/>
        <w:jc w:val="both"/>
      </w:pPr>
      <w:r>
        <w:rPr>
          <w:rFonts w:ascii="Times New Roman"/>
          <w:b w:val="false"/>
          <w:i w:val="false"/>
          <w:color w:val="000000"/>
          <w:sz w:val="28"/>
        </w:rPr>
        <w:t xml:space="preserve">
      5) көрсетілетін қызметті берушінің кеңсе қызметкері көрсетілетін қызметті алушыға мемлекеттік қызмет көрсету нәтижесін не мемлекеттік қызмет көрсетуден бас тарту себептері көрсетілген жауапты береді, 5 (бес) минут. </w:t>
      </w:r>
    </w:p>
    <w:bookmarkEnd w:id="304"/>
    <w:bookmarkStart w:name="z327" w:id="305"/>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05"/>
    <w:bookmarkStart w:name="z328" w:id="306"/>
    <w:p>
      <w:pPr>
        <w:spacing w:after="0"/>
        <w:ind w:left="0"/>
        <w:jc w:val="both"/>
      </w:pPr>
      <w:r>
        <w:rPr>
          <w:rFonts w:ascii="Times New Roman"/>
          <w:b w:val="false"/>
          <w:i w:val="false"/>
          <w:color w:val="000000"/>
          <w:sz w:val="28"/>
        </w:rPr>
        <w:t xml:space="preserve">
      8. Мемлекеттік корпорацияға жүгіну тәртібінің сипаттамасы, көрсетілетін қызметті алушының сұрау салуын өңдеудің ұзақтығы: </w:t>
      </w:r>
    </w:p>
    <w:bookmarkEnd w:id="306"/>
    <w:bookmarkStart w:name="z329" w:id="307"/>
    <w:p>
      <w:pPr>
        <w:spacing w:after="0"/>
        <w:ind w:left="0"/>
        <w:jc w:val="both"/>
      </w:pPr>
      <w:r>
        <w:rPr>
          <w:rFonts w:ascii="Times New Roman"/>
          <w:b w:val="false"/>
          <w:i w:val="false"/>
          <w:color w:val="000000"/>
          <w:sz w:val="28"/>
        </w:rPr>
        <w:t xml:space="preserve">
      1) көрсетілетін қызметті алушы мемлекеттік қызметті алу үшін Мемлекеттік корпорацияға жүгінеді: </w:t>
      </w:r>
    </w:p>
    <w:bookmarkEnd w:id="307"/>
    <w:bookmarkStart w:name="z330" w:id="308"/>
    <w:p>
      <w:pPr>
        <w:spacing w:after="0"/>
        <w:ind w:left="0"/>
        <w:jc w:val="both"/>
      </w:pPr>
      <w:r>
        <w:rPr>
          <w:rFonts w:ascii="Times New Roman"/>
          <w:b w:val="false"/>
          <w:i w:val="false"/>
          <w:color w:val="000000"/>
          <w:sz w:val="28"/>
        </w:rPr>
        <w:t>
      Мемлекеттік корпорация қызметкері өтініштің толтырылуының дұрыстығы мен ұсынылған құжаттар топтамасының толықтығын тексереді;</w:t>
      </w:r>
    </w:p>
    <w:bookmarkEnd w:id="308"/>
    <w:bookmarkStart w:name="z331" w:id="309"/>
    <w:p>
      <w:pPr>
        <w:spacing w:after="0"/>
        <w:ind w:left="0"/>
        <w:jc w:val="both"/>
      </w:pPr>
      <w:r>
        <w:rPr>
          <w:rFonts w:ascii="Times New Roman"/>
          <w:b w:val="false"/>
          <w:i w:val="false"/>
          <w:color w:val="000000"/>
          <w:sz w:val="28"/>
        </w:rPr>
        <w:t xml:space="preserve">
      көрсетілетін қызметті алушы құжаттардың толық емес топтамасын ұсынған кезде, Мемлекеттік корпорация қызметкері өтінішті қабылдаудан бас тартады және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 5 (бес) минут; </w:t>
      </w:r>
    </w:p>
    <w:bookmarkEnd w:id="309"/>
    <w:bookmarkStart w:name="z332" w:id="310"/>
    <w:p>
      <w:pPr>
        <w:spacing w:after="0"/>
        <w:ind w:left="0"/>
        <w:jc w:val="both"/>
      </w:pPr>
      <w:r>
        <w:rPr>
          <w:rFonts w:ascii="Times New Roman"/>
          <w:b w:val="false"/>
          <w:i w:val="false"/>
          <w:color w:val="000000"/>
          <w:sz w:val="28"/>
        </w:rPr>
        <w:t>
      құжаттардың толық топтамасын ұсынған кезде Мемлекеттік корпорация қызметкері өтінішті тіркейді және көрсетілетін қызметті алушыға құжаттар топтамасының қабылданғаны туралы қолхат береді, 5 (бес) минут;</w:t>
      </w:r>
    </w:p>
    <w:bookmarkEnd w:id="310"/>
    <w:bookmarkStart w:name="z333" w:id="311"/>
    <w:p>
      <w:pPr>
        <w:spacing w:after="0"/>
        <w:ind w:left="0"/>
        <w:jc w:val="both"/>
      </w:pPr>
      <w:r>
        <w:rPr>
          <w:rFonts w:ascii="Times New Roman"/>
          <w:b w:val="false"/>
          <w:i w:val="false"/>
          <w:color w:val="000000"/>
          <w:sz w:val="28"/>
        </w:rPr>
        <w:t>
      2) Мемлекеттік корпорация қызметкері құжаттар топтамасын дайындайды және оларды көрсетілетін қызметті берушіге курьерлік немесе осыған уәкілетті өзге де байланыс арқылы жібереді, 1 (бір) күн.</w:t>
      </w:r>
    </w:p>
    <w:bookmarkEnd w:id="311"/>
    <w:bookmarkStart w:name="z334" w:id="312"/>
    <w:p>
      <w:pPr>
        <w:spacing w:after="0"/>
        <w:ind w:left="0"/>
        <w:jc w:val="both"/>
      </w:pPr>
      <w:r>
        <w:rPr>
          <w:rFonts w:ascii="Times New Roman"/>
          <w:b w:val="false"/>
          <w:i w:val="false"/>
          <w:color w:val="000000"/>
          <w:sz w:val="28"/>
        </w:rPr>
        <w:t xml:space="preserve">
      Қабылдау күні мемлекеттік қызмет көрсету мерзіміне кірмейді; </w:t>
      </w:r>
    </w:p>
    <w:bookmarkEnd w:id="312"/>
    <w:bookmarkStart w:name="z335" w:id="313"/>
    <w:p>
      <w:pPr>
        <w:spacing w:after="0"/>
        <w:ind w:left="0"/>
        <w:jc w:val="both"/>
      </w:pPr>
      <w:r>
        <w:rPr>
          <w:rFonts w:ascii="Times New Roman"/>
          <w:b w:val="false"/>
          <w:i w:val="false"/>
          <w:color w:val="000000"/>
          <w:sz w:val="28"/>
        </w:rPr>
        <w:t>
      3) көрсетілетін қызметті беруші құжаттар топтамасын қарайды, 16 (он алты) жұмыс күні, және мемлекеттік қызмет көрсету нәтижесін не мемлекеттік қызмет көрсетуден бас тарту себептері көрсетілген жауапты Мемлекеттік корпорацияға жібереді, бұл ретте мемлекеттік қызмет көрсету нәтижесі Мемлекеттік корпорацияға мемлекеттік қызметті көрсету мерзімі аяқталғанға дейін бір тәуліктен кешіктірілмей ұсынылады;</w:t>
      </w:r>
    </w:p>
    <w:bookmarkEnd w:id="313"/>
    <w:bookmarkStart w:name="z336" w:id="314"/>
    <w:p>
      <w:pPr>
        <w:spacing w:after="0"/>
        <w:ind w:left="0"/>
        <w:jc w:val="both"/>
      </w:pPr>
      <w:r>
        <w:rPr>
          <w:rFonts w:ascii="Times New Roman"/>
          <w:b w:val="false"/>
          <w:i w:val="false"/>
          <w:color w:val="000000"/>
          <w:sz w:val="28"/>
        </w:rPr>
        <w:t xml:space="preserve">
      4) Мемлекеттік корпорация қызметкері құжаттар топтамасын қабылдау туралы қолхатта көрсетілген мерзімде көрсетілетін қызметті алушыға мемлекеттік қызмет көрсету нәтижесін не мемлекеттік қызмет көрсетуден бас тарту себептері көрсетілген жауапты береді, 5 (бес) минут. </w:t>
      </w:r>
    </w:p>
    <w:bookmarkEnd w:id="314"/>
    <w:bookmarkStart w:name="z337" w:id="315"/>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315"/>
    <w:bookmarkStart w:name="z338" w:id="316"/>
    <w:p>
      <w:pPr>
        <w:spacing w:after="0"/>
        <w:ind w:left="0"/>
        <w:jc w:val="both"/>
      </w:pPr>
      <w:r>
        <w:rPr>
          <w:rFonts w:ascii="Times New Roman"/>
          <w:b w:val="false"/>
          <w:i w:val="false"/>
          <w:color w:val="000000"/>
          <w:sz w:val="28"/>
        </w:rPr>
        <w:t>
      10. Мемлекеттік көрсетілетін қызмет "электрондық үкімет" веб-порталы арқылы көрсетілмейді.</w:t>
      </w:r>
    </w:p>
    <w:bookmarkEnd w:id="3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мекемелерде (ұйымдарда)</w:t>
            </w:r>
            <w:r>
              <w:br/>
            </w:r>
            <w:r>
              <w:rPr>
                <w:rFonts w:ascii="Times New Roman"/>
                <w:b w:val="false"/>
                <w:i w:val="false"/>
                <w:color w:val="000000"/>
                <w:sz w:val="20"/>
              </w:rPr>
              <w:t>арнаулы әлеуметтік қызмет</w:t>
            </w:r>
            <w:r>
              <w:br/>
            </w:r>
            <w:r>
              <w:rPr>
                <w:rFonts w:ascii="Times New Roman"/>
                <w:b w:val="false"/>
                <w:i w:val="false"/>
                <w:color w:val="000000"/>
                <w:sz w:val="20"/>
              </w:rPr>
              <w:t>көрсетуге құжаттар ресімдеу"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340" w:id="317"/>
    <w:p>
      <w:pPr>
        <w:spacing w:after="0"/>
        <w:ind w:left="0"/>
        <w:jc w:val="left"/>
      </w:pPr>
      <w:r>
        <w:rPr>
          <w:rFonts w:ascii="Times New Roman"/>
          <w:b/>
          <w:i w:val="false"/>
          <w:color w:val="000000"/>
        </w:rPr>
        <w:t xml:space="preserve"> "Медициналық-әлеуметтік мекемелерде (ұйымдарда) арнаулы әлеуметтік қызмет көрсетуге құжаттар ресімдеу" мемлекеттік қызмет көрсетудің бизнес-процестерінің анықтамалығы</w:t>
      </w:r>
    </w:p>
    <w:bookmarkEnd w:id="317"/>
    <w:bookmarkStart w:name="z341" w:id="318"/>
    <w:p>
      <w:pPr>
        <w:spacing w:after="0"/>
        <w:ind w:left="0"/>
        <w:jc w:val="both"/>
      </w:pPr>
      <w:r>
        <w:rPr>
          <w:rFonts w:ascii="Times New Roman"/>
          <w:b w:val="false"/>
          <w:i w:val="false"/>
          <w:color w:val="000000"/>
          <w:sz w:val="28"/>
        </w:rPr>
        <w:t xml:space="preserve">
      </w:t>
      </w:r>
    </w:p>
    <w:bookmarkEnd w:id="318"/>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 w:id="319"/>
    <w:p>
      <w:pPr>
        <w:spacing w:after="0"/>
        <w:ind w:left="0"/>
        <w:jc w:val="left"/>
      </w:pPr>
      <w:r>
        <w:rPr>
          <w:rFonts w:ascii="Times New Roman"/>
          <w:b/>
          <w:i w:val="false"/>
          <w:color w:val="000000"/>
        </w:rPr>
        <w:t xml:space="preserve"> Шартты белгілер</w:t>
      </w:r>
    </w:p>
    <w:bookmarkEnd w:id="319"/>
    <w:bookmarkStart w:name="z343" w:id="320"/>
    <w:p>
      <w:pPr>
        <w:spacing w:after="0"/>
        <w:ind w:left="0"/>
        <w:jc w:val="both"/>
      </w:pPr>
      <w:r>
        <w:rPr>
          <w:rFonts w:ascii="Times New Roman"/>
          <w:b w:val="false"/>
          <w:i w:val="false"/>
          <w:color w:val="000000"/>
          <w:sz w:val="28"/>
        </w:rPr>
        <w:t xml:space="preserve">
      </w:t>
      </w:r>
    </w:p>
    <w:bookmarkEnd w:id="320"/>
    <w:p>
      <w:pPr>
        <w:spacing w:after="0"/>
        <w:ind w:left="0"/>
        <w:jc w:val="both"/>
      </w:pPr>
      <w:r>
        <w:drawing>
          <wp:inline distT="0" distB="0" distL="0" distR="0">
            <wp:extent cx="78105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w:t>
            </w:r>
            <w:r>
              <w:br/>
            </w:r>
            <w:r>
              <w:rPr>
                <w:rFonts w:ascii="Times New Roman"/>
                <w:b w:val="false"/>
                <w:i w:val="false"/>
                <w:color w:val="000000"/>
                <w:sz w:val="20"/>
              </w:rPr>
              <w:t>2018 жылғы 16 ақпандағы</w:t>
            </w:r>
            <w:r>
              <w:br/>
            </w:r>
            <w:r>
              <w:rPr>
                <w:rFonts w:ascii="Times New Roman"/>
                <w:b w:val="false"/>
                <w:i w:val="false"/>
                <w:color w:val="000000"/>
                <w:sz w:val="20"/>
              </w:rPr>
              <w:t xml:space="preserve">№ 72 қаулысына </w:t>
            </w:r>
            <w:r>
              <w:br/>
            </w:r>
            <w:r>
              <w:rPr>
                <w:rFonts w:ascii="Times New Roman"/>
                <w:b w:val="false"/>
                <w:i w:val="false"/>
                <w:color w:val="000000"/>
                <w:sz w:val="20"/>
              </w:rPr>
              <w:t>7-қосымша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566 қаулысымен</w:t>
            </w:r>
            <w:r>
              <w:br/>
            </w:r>
            <w:r>
              <w:rPr>
                <w:rFonts w:ascii="Times New Roman"/>
                <w:b w:val="false"/>
                <w:i w:val="false"/>
                <w:color w:val="000000"/>
                <w:sz w:val="20"/>
              </w:rPr>
              <w:t>бекітілген</w:t>
            </w:r>
          </w:p>
        </w:tc>
      </w:tr>
    </w:tbl>
    <w:bookmarkStart w:name="z346" w:id="321"/>
    <w:p>
      <w:pPr>
        <w:spacing w:after="0"/>
        <w:ind w:left="0"/>
        <w:jc w:val="left"/>
      </w:pPr>
      <w:r>
        <w:rPr>
          <w:rFonts w:ascii="Times New Roman"/>
          <w:b/>
          <w:i w:val="false"/>
          <w:color w:val="000000"/>
        </w:rPr>
        <w:t xml:space="preserve"> "Үйде күтім көрсету жағдайында арнаулы әлеуметтік қызмет көрсетуге құжаттар ресімдеу" мемлекеттік көрсетілетін қызмет регламенті</w:t>
      </w:r>
    </w:p>
    <w:bookmarkEnd w:id="321"/>
    <w:bookmarkStart w:name="z347" w:id="322"/>
    <w:p>
      <w:pPr>
        <w:spacing w:after="0"/>
        <w:ind w:left="0"/>
        <w:jc w:val="left"/>
      </w:pPr>
      <w:r>
        <w:rPr>
          <w:rFonts w:ascii="Times New Roman"/>
          <w:b/>
          <w:i w:val="false"/>
          <w:color w:val="000000"/>
        </w:rPr>
        <w:t xml:space="preserve"> 1. Жалпы ережелер</w:t>
      </w:r>
    </w:p>
    <w:bookmarkEnd w:id="322"/>
    <w:bookmarkStart w:name="z348" w:id="323"/>
    <w:p>
      <w:pPr>
        <w:spacing w:after="0"/>
        <w:ind w:left="0"/>
        <w:jc w:val="both"/>
      </w:pPr>
      <w:r>
        <w:rPr>
          <w:rFonts w:ascii="Times New Roman"/>
          <w:b w:val="false"/>
          <w:i w:val="false"/>
          <w:color w:val="000000"/>
          <w:sz w:val="28"/>
        </w:rPr>
        <w:t>
      1. "Үйде күтім көрсету жағдайында арнаулы әлеуметтік қызмет көрсетуге құжаттар ресімдеу" мемлекеттік көрсетілетін қызметін (бұдан әрі - мемлекеттік көрсетілетін қызмет) аудандардың және облыстық маңызы бар қалалардың жергілікті атқарушы органдары (аудандар мен облыстық маңызы бар қалалар әкімдіктерінің жұмыспен қамту және әлеуметтік бағдарламалар бөлімдері) (бұдан әрі - көрсетілетін қызметті беруші) көрсетеді.</w:t>
      </w:r>
    </w:p>
    <w:bookmarkEnd w:id="323"/>
    <w:bookmarkStart w:name="z349" w:id="324"/>
    <w:p>
      <w:pPr>
        <w:spacing w:after="0"/>
        <w:ind w:left="0"/>
        <w:jc w:val="both"/>
      </w:pPr>
      <w:r>
        <w:rPr>
          <w:rFonts w:ascii="Times New Roman"/>
          <w:b w:val="false"/>
          <w:i w:val="false"/>
          <w:color w:val="000000"/>
          <w:sz w:val="28"/>
        </w:rPr>
        <w:t xml:space="preserve">
      Өтінішті қабылдау және мемлекеттік қызмет көрсету нәтижесін беру: </w:t>
      </w:r>
    </w:p>
    <w:bookmarkEnd w:id="324"/>
    <w:bookmarkStart w:name="z350" w:id="325"/>
    <w:p>
      <w:pPr>
        <w:spacing w:after="0"/>
        <w:ind w:left="0"/>
        <w:jc w:val="both"/>
      </w:pPr>
      <w:r>
        <w:rPr>
          <w:rFonts w:ascii="Times New Roman"/>
          <w:b w:val="false"/>
          <w:i w:val="false"/>
          <w:color w:val="000000"/>
          <w:sz w:val="28"/>
        </w:rPr>
        <w:t>
      1) "Халыққа қызмет көрсету орталығы" департаменті -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w:t>
      </w:r>
    </w:p>
    <w:bookmarkEnd w:id="325"/>
    <w:bookmarkStart w:name="z351" w:id="326"/>
    <w:p>
      <w:pPr>
        <w:spacing w:after="0"/>
        <w:ind w:left="0"/>
        <w:jc w:val="both"/>
      </w:pPr>
      <w:r>
        <w:rPr>
          <w:rFonts w:ascii="Times New Roman"/>
          <w:b w:val="false"/>
          <w:i w:val="false"/>
          <w:color w:val="000000"/>
          <w:sz w:val="28"/>
        </w:rPr>
        <w:t>
      2) көрсетілетін қызметті берушінің кеңсесі арқылы жүзеге асырылады.</w:t>
      </w:r>
    </w:p>
    <w:bookmarkEnd w:id="326"/>
    <w:bookmarkStart w:name="z352" w:id="327"/>
    <w:p>
      <w:pPr>
        <w:spacing w:after="0"/>
        <w:ind w:left="0"/>
        <w:jc w:val="both"/>
      </w:pPr>
      <w:r>
        <w:rPr>
          <w:rFonts w:ascii="Times New Roman"/>
          <w:b w:val="false"/>
          <w:i w:val="false"/>
          <w:color w:val="000000"/>
          <w:sz w:val="28"/>
        </w:rPr>
        <w:t>
      2. Мемлекеттік қызметті көрсету нысаны - қағаз түрінде.</w:t>
      </w:r>
    </w:p>
    <w:bookmarkEnd w:id="327"/>
    <w:bookmarkStart w:name="z353" w:id="328"/>
    <w:p>
      <w:pPr>
        <w:spacing w:after="0"/>
        <w:ind w:left="0"/>
        <w:jc w:val="both"/>
      </w:pPr>
      <w:r>
        <w:rPr>
          <w:rFonts w:ascii="Times New Roman"/>
          <w:b w:val="false"/>
          <w:i w:val="false"/>
          <w:color w:val="000000"/>
          <w:sz w:val="28"/>
        </w:rPr>
        <w:t xml:space="preserve">
      3. Мемлекеттік қызмет көрсету нәтижесі: үйде күтім көрсету жағдайында арнаулы әлеуметтік қызмет көрсету мерзімін көрсете отырып, құжаттарды ресімдеу туралы хабарлама немесе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"Әлеуметтік-еңбек саласындағы мемлекеттік көрсетілетін қызмет стандарттарын бекіту туралы" бұйрығымен (Нормативтік құқықтық актілерді мемлекеттік тіркеу тізілімінде № 11342 болып тіркелген) бекітілген "Үйде күтім көрсету жағдайында арнаулы әлеуметтік қызмет көрсетуге құжаттар ресімдеу"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 көрсетуден бас тарту туралы дәлелді жауап.</w:t>
      </w:r>
    </w:p>
    <w:bookmarkEnd w:id="328"/>
    <w:bookmarkStart w:name="z354" w:id="329"/>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329"/>
    <w:bookmarkStart w:name="z355" w:id="330"/>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330"/>
    <w:bookmarkStart w:name="z356" w:id="331"/>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көрсетілетін қызметті берушінің қабылдауы болып табылады.</w:t>
      </w:r>
    </w:p>
    <w:bookmarkEnd w:id="331"/>
    <w:bookmarkStart w:name="z357" w:id="33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332"/>
    <w:bookmarkStart w:name="z358" w:id="333"/>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қабылдап, тіркеуді жүзеге асырады, тіркелген және мемлекеттік қызметті алатын күні, құжаттар топтамасын қабылдаған адамның тегі мен аты-жөні көрсетілген талонды береді және көрсетілетін қызметті берушінің басшысына береді, 25 (жиырма бес) минут;</w:t>
      </w:r>
    </w:p>
    <w:bookmarkEnd w:id="333"/>
    <w:bookmarkStart w:name="z359" w:id="334"/>
    <w:p>
      <w:pPr>
        <w:spacing w:after="0"/>
        <w:ind w:left="0"/>
        <w:jc w:val="both"/>
      </w:pPr>
      <w:r>
        <w:rPr>
          <w:rFonts w:ascii="Times New Roman"/>
          <w:b w:val="false"/>
          <w:i w:val="false"/>
          <w:color w:val="000000"/>
          <w:sz w:val="28"/>
        </w:rPr>
        <w:t xml:space="preserve">
      көрсетілетін қызметті алушы құжаттардың толық емес топтамасын және (немесе) қолданылу мерзімі өткен құжаттарды ұсынған жағдайларда,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w:t>
      </w:r>
    </w:p>
    <w:bookmarkEnd w:id="334"/>
    <w:bookmarkStart w:name="z360" w:id="335"/>
    <w:p>
      <w:pPr>
        <w:spacing w:after="0"/>
        <w:ind w:left="0"/>
        <w:jc w:val="both"/>
      </w:pPr>
      <w:r>
        <w:rPr>
          <w:rFonts w:ascii="Times New Roman"/>
          <w:b w:val="false"/>
          <w:i w:val="false"/>
          <w:color w:val="000000"/>
          <w:sz w:val="28"/>
        </w:rPr>
        <w:t xml:space="preserve">
      Рәсімнің (іс-қимылдың) нәтижесі - құжаттар топтамасын қабылдау және тіркеу не құжаттар топтамасын қабылдаудан бас тарту туралы қолхат; </w:t>
      </w:r>
    </w:p>
    <w:bookmarkEnd w:id="335"/>
    <w:bookmarkStart w:name="z361" w:id="336"/>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айқындап, тиісті бұраштама қояды, 1 (бір) жұмыс күні.</w:t>
      </w:r>
    </w:p>
    <w:bookmarkEnd w:id="336"/>
    <w:bookmarkStart w:name="z362" w:id="337"/>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337"/>
    <w:bookmarkStart w:name="z363" w:id="338"/>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 топтамасын қарап, мемлекеттік қызмет көрсету нәтижесінің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негіздемелер бойынша мемлекеттік қызмет көрсетуден бас тарту себептерін көрсете отырып, жауаптың жобасын дайындайды және көрсетілетін қызметті берушінің басшысына береді, 11 (он бір) жұмыс күні.</w:t>
      </w:r>
    </w:p>
    <w:bookmarkEnd w:id="338"/>
    <w:bookmarkStart w:name="z364" w:id="339"/>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не мемлекеттік қызмет көрсетуден бас тарту себептері көрсетілген жауаптың жобасы;</w:t>
      </w:r>
    </w:p>
    <w:bookmarkEnd w:id="339"/>
    <w:bookmarkStart w:name="z365" w:id="340"/>
    <w:p>
      <w:pPr>
        <w:spacing w:after="0"/>
        <w:ind w:left="0"/>
        <w:jc w:val="both"/>
      </w:pPr>
      <w:r>
        <w:rPr>
          <w:rFonts w:ascii="Times New Roman"/>
          <w:b w:val="false"/>
          <w:i w:val="false"/>
          <w:color w:val="000000"/>
          <w:sz w:val="28"/>
        </w:rPr>
        <w:t xml:space="preserve">
      4) көрсетілетін қызметті берушінің басшысы мемлекеттік қызмет көрсету нәтижесінің не мемлекеттік қызмет көрсетуден бас тарту себептері көрсетілген жауаптың жобасына қол қояды және көрсетілетін қызметті берушінің кеңсе қызметкеріне береді, 1 (бір) жұмыс күні. </w:t>
      </w:r>
    </w:p>
    <w:bookmarkEnd w:id="340"/>
    <w:bookmarkStart w:name="z366" w:id="341"/>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 не мемлекеттік қызмет көрсетуден бас тарту себептері көрсетілген жауап;</w:t>
      </w:r>
    </w:p>
    <w:bookmarkEnd w:id="341"/>
    <w:bookmarkStart w:name="z367" w:id="342"/>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не мемлекеттік қызмет көрсетуден бас тарту себептерін көрсете отырып, жауап береді, 5 (бес) минут.</w:t>
      </w:r>
    </w:p>
    <w:bookmarkEnd w:id="342"/>
    <w:bookmarkStart w:name="z368" w:id="343"/>
    <w:p>
      <w:pPr>
        <w:spacing w:after="0"/>
        <w:ind w:left="0"/>
        <w:jc w:val="both"/>
      </w:pPr>
      <w:r>
        <w:rPr>
          <w:rFonts w:ascii="Times New Roman"/>
          <w:b w:val="false"/>
          <w:i w:val="false"/>
          <w:color w:val="000000"/>
          <w:sz w:val="28"/>
        </w:rPr>
        <w:t xml:space="preserve">
      Рәсімнің (іс-қимылдың) нәтижесі - берілген мемлекеттік қызмет көрсету нәтижесі не мемлекеттік қызмет көрсетуден бас тарту себептері көрсетілген жауап. </w:t>
      </w:r>
    </w:p>
    <w:bookmarkEnd w:id="343"/>
    <w:bookmarkStart w:name="z369" w:id="344"/>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344"/>
    <w:bookmarkStart w:name="z370" w:id="34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45"/>
    <w:bookmarkStart w:name="z371" w:id="346"/>
    <w:p>
      <w:pPr>
        <w:spacing w:after="0"/>
        <w:ind w:left="0"/>
        <w:jc w:val="both"/>
      </w:pPr>
      <w:r>
        <w:rPr>
          <w:rFonts w:ascii="Times New Roman"/>
          <w:b w:val="false"/>
          <w:i w:val="false"/>
          <w:color w:val="000000"/>
          <w:sz w:val="28"/>
        </w:rPr>
        <w:t xml:space="preserve">
      1) көрсетілетін қызметті берушінің кеңсе қызметкері; </w:t>
      </w:r>
    </w:p>
    <w:bookmarkEnd w:id="346"/>
    <w:bookmarkStart w:name="z372" w:id="347"/>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347"/>
    <w:bookmarkStart w:name="z373" w:id="348"/>
    <w:p>
      <w:pPr>
        <w:spacing w:after="0"/>
        <w:ind w:left="0"/>
        <w:jc w:val="both"/>
      </w:pPr>
      <w:r>
        <w:rPr>
          <w:rFonts w:ascii="Times New Roman"/>
          <w:b w:val="false"/>
          <w:i w:val="false"/>
          <w:color w:val="000000"/>
          <w:sz w:val="28"/>
        </w:rPr>
        <w:t>
      3) көрсетілетін қызметті берушінің басшысы.</w:t>
      </w:r>
    </w:p>
    <w:bookmarkEnd w:id="348"/>
    <w:bookmarkStart w:name="z374" w:id="349"/>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349"/>
    <w:bookmarkStart w:name="z375" w:id="350"/>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қабылдап, тіркеуді жүзеге асырады, тіркелген және мемлекеттік қызметті алатын күні, құжаттар топтамасын қабылдаған адамның тегі мен аты-жөні көрсетілген талонды береді және көрсетілетін қызметті берушінің басшысына береді, 25 (жиырма бес) минут;</w:t>
      </w:r>
    </w:p>
    <w:bookmarkEnd w:id="350"/>
    <w:bookmarkStart w:name="z376" w:id="351"/>
    <w:p>
      <w:pPr>
        <w:spacing w:after="0"/>
        <w:ind w:left="0"/>
        <w:jc w:val="both"/>
      </w:pPr>
      <w:r>
        <w:rPr>
          <w:rFonts w:ascii="Times New Roman"/>
          <w:b w:val="false"/>
          <w:i w:val="false"/>
          <w:color w:val="000000"/>
          <w:sz w:val="28"/>
        </w:rPr>
        <w:t xml:space="preserve">
      көрсетілетін қызметті алушы құжаттардың толық емес топтамасын және (немесе) қолданылу мерзімі өткен құжаттарды ұсынған жағдайларда,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w:t>
      </w:r>
    </w:p>
    <w:bookmarkEnd w:id="351"/>
    <w:bookmarkStart w:name="z377" w:id="352"/>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айқындап, тиісті бұраштама қояды, 1 (бір) жұмыс күні;</w:t>
      </w:r>
    </w:p>
    <w:bookmarkEnd w:id="352"/>
    <w:bookmarkStart w:name="z378" w:id="353"/>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 топтамасын қарап, мемлекеттік қызмет көрсету нәтижесінің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негіздемелер бойынша мемлекеттік қызмет көрсетуден бас тарту себептерін көрсете отырып, жауаптың жобасын дайындайды және көрсетілетін қызметті берушінің басшысына береді, 11 (он бір) жұмыс күні;</w:t>
      </w:r>
    </w:p>
    <w:bookmarkEnd w:id="353"/>
    <w:bookmarkStart w:name="z379" w:id="354"/>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не мемлекеттік қызмет көрсетуден бас тарту себептері көрсетілген жауаптың жобасына қол қояды және көрсетілетін қызметті берушінің кеңсе қызметкеріне береді, 1 (бір) жұмыс күні;</w:t>
      </w:r>
    </w:p>
    <w:bookmarkEnd w:id="354"/>
    <w:bookmarkStart w:name="z380" w:id="355"/>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не мемлекеттік қызмет көрсетуден бас тарту себептері көрсетілген жауапты береді, 5 (бес) минут.</w:t>
      </w:r>
    </w:p>
    <w:bookmarkEnd w:id="355"/>
    <w:bookmarkStart w:name="z381" w:id="35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56"/>
    <w:bookmarkStart w:name="z382" w:id="357"/>
    <w:p>
      <w:pPr>
        <w:spacing w:after="0"/>
        <w:ind w:left="0"/>
        <w:jc w:val="both"/>
      </w:pPr>
      <w:r>
        <w:rPr>
          <w:rFonts w:ascii="Times New Roman"/>
          <w:b w:val="false"/>
          <w:i w:val="false"/>
          <w:color w:val="000000"/>
          <w:sz w:val="28"/>
        </w:rPr>
        <w:t xml:space="preserve">
      8. Мемлекеттік корпорацияға жүгіну тәртібінің сипаттамасы, көрсетілетін қызметті алушының сұрау салуын өңдеудің ұзақтығы: </w:t>
      </w:r>
    </w:p>
    <w:bookmarkEnd w:id="357"/>
    <w:bookmarkStart w:name="z383" w:id="358"/>
    <w:p>
      <w:pPr>
        <w:spacing w:after="0"/>
        <w:ind w:left="0"/>
        <w:jc w:val="both"/>
      </w:pPr>
      <w:r>
        <w:rPr>
          <w:rFonts w:ascii="Times New Roman"/>
          <w:b w:val="false"/>
          <w:i w:val="false"/>
          <w:color w:val="000000"/>
          <w:sz w:val="28"/>
        </w:rPr>
        <w:t xml:space="preserve">
      1) көрсетілетін қызметті алушы мемлекеттік қызметті алу үшін Мемлекеттік корпорацияға жүгінеді: </w:t>
      </w:r>
    </w:p>
    <w:bookmarkEnd w:id="358"/>
    <w:bookmarkStart w:name="z384" w:id="359"/>
    <w:p>
      <w:pPr>
        <w:spacing w:after="0"/>
        <w:ind w:left="0"/>
        <w:jc w:val="both"/>
      </w:pPr>
      <w:r>
        <w:rPr>
          <w:rFonts w:ascii="Times New Roman"/>
          <w:b w:val="false"/>
          <w:i w:val="false"/>
          <w:color w:val="000000"/>
          <w:sz w:val="28"/>
        </w:rPr>
        <w:t>
      Мемлекеттік корпорация қызметкері өтініштің толтырылуының дұрыстығы мен ұсынылған құжаттар топтамасының толықтығын тексереді;</w:t>
      </w:r>
    </w:p>
    <w:bookmarkEnd w:id="359"/>
    <w:bookmarkStart w:name="z385" w:id="360"/>
    <w:p>
      <w:pPr>
        <w:spacing w:after="0"/>
        <w:ind w:left="0"/>
        <w:jc w:val="both"/>
      </w:pPr>
      <w:r>
        <w:rPr>
          <w:rFonts w:ascii="Times New Roman"/>
          <w:b w:val="false"/>
          <w:i w:val="false"/>
          <w:color w:val="000000"/>
          <w:sz w:val="28"/>
        </w:rPr>
        <w:t xml:space="preserve">
      көрсетілетін қызметті алушы құжаттардың толық емес топтамасын ұсынған кезде, Мемлекеттік корпорация қызметкері өтінішті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 5 (бес) минут; </w:t>
      </w:r>
    </w:p>
    <w:bookmarkEnd w:id="360"/>
    <w:bookmarkStart w:name="z386" w:id="361"/>
    <w:p>
      <w:pPr>
        <w:spacing w:after="0"/>
        <w:ind w:left="0"/>
        <w:jc w:val="both"/>
      </w:pPr>
      <w:r>
        <w:rPr>
          <w:rFonts w:ascii="Times New Roman"/>
          <w:b w:val="false"/>
          <w:i w:val="false"/>
          <w:color w:val="000000"/>
          <w:sz w:val="28"/>
        </w:rPr>
        <w:t>
      құжаттардың толық топтамасын ұсынған кезде Мемлекеттік корпорация қызметкері өтінішті тіркейді және көрсетілетін қызметті алушыға құжаттар топтамасының қабылданғаны туралы қолхат береді, 5 (бес) минут;</w:t>
      </w:r>
    </w:p>
    <w:bookmarkEnd w:id="361"/>
    <w:bookmarkStart w:name="z387" w:id="362"/>
    <w:p>
      <w:pPr>
        <w:spacing w:after="0"/>
        <w:ind w:left="0"/>
        <w:jc w:val="both"/>
      </w:pPr>
      <w:r>
        <w:rPr>
          <w:rFonts w:ascii="Times New Roman"/>
          <w:b w:val="false"/>
          <w:i w:val="false"/>
          <w:color w:val="000000"/>
          <w:sz w:val="28"/>
        </w:rPr>
        <w:t>
      2) Мемлекеттік корпорация қызметкері құжаттар топтамасын дайындайды және оларды көрсетілетін қызметті берушіге курьерлік немесе осыған уәкілетті өзге де байланыс арқылы жібереді, 1 (бір) күн.</w:t>
      </w:r>
    </w:p>
    <w:bookmarkEnd w:id="362"/>
    <w:bookmarkStart w:name="z388" w:id="363"/>
    <w:p>
      <w:pPr>
        <w:spacing w:after="0"/>
        <w:ind w:left="0"/>
        <w:jc w:val="both"/>
      </w:pPr>
      <w:r>
        <w:rPr>
          <w:rFonts w:ascii="Times New Roman"/>
          <w:b w:val="false"/>
          <w:i w:val="false"/>
          <w:color w:val="000000"/>
          <w:sz w:val="28"/>
        </w:rPr>
        <w:t>
      Қабылдау күні мемлекеттік қызмет көрсету мерзіміне кірмейді;</w:t>
      </w:r>
    </w:p>
    <w:bookmarkEnd w:id="363"/>
    <w:bookmarkStart w:name="z389" w:id="364"/>
    <w:p>
      <w:pPr>
        <w:spacing w:after="0"/>
        <w:ind w:left="0"/>
        <w:jc w:val="both"/>
      </w:pPr>
      <w:r>
        <w:rPr>
          <w:rFonts w:ascii="Times New Roman"/>
          <w:b w:val="false"/>
          <w:i w:val="false"/>
          <w:color w:val="000000"/>
          <w:sz w:val="28"/>
        </w:rPr>
        <w:t>
      3) көрсетілетін қызметті беруші құжаттар топтамасын қарайды, 13 (он үш) жұмыс күні және мемлекеттік қызмет көрсету нәтижесін не мемлекеттік қызмет көрсетуден бас тарту себептері көрсетілген жауапты Мемлекеттік корпорацияға жібереді, бұл ретте мемлекеттік қызмет көрсету нәтижесі Мемлекеттік корпорацияға мемлекеттік қызметті көрсету мерзімі аяқталғанға дейін бір тәуліктен кешіктірілмей ұсынылады;</w:t>
      </w:r>
    </w:p>
    <w:bookmarkEnd w:id="364"/>
    <w:bookmarkStart w:name="z390" w:id="365"/>
    <w:p>
      <w:pPr>
        <w:spacing w:after="0"/>
        <w:ind w:left="0"/>
        <w:jc w:val="both"/>
      </w:pPr>
      <w:r>
        <w:rPr>
          <w:rFonts w:ascii="Times New Roman"/>
          <w:b w:val="false"/>
          <w:i w:val="false"/>
          <w:color w:val="000000"/>
          <w:sz w:val="28"/>
        </w:rPr>
        <w:t xml:space="preserve">
      4) Мемлекеттік корпорация қызметкері құжаттар топтамасын қабылдау туралы қолхатта көрсетілген мерзімде көрсетілетін қызметті алушыға мемлекеттік қызмет көрсету нәтижесін не мемлекеттік қызмет көрсетуден бас тарту себептері көрсетілген жауапты береді, 5 (бес) минут. </w:t>
      </w:r>
    </w:p>
    <w:bookmarkEnd w:id="365"/>
    <w:bookmarkStart w:name="z391" w:id="366"/>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366"/>
    <w:bookmarkStart w:name="z392" w:id="367"/>
    <w:p>
      <w:pPr>
        <w:spacing w:after="0"/>
        <w:ind w:left="0"/>
        <w:jc w:val="both"/>
      </w:pPr>
      <w:r>
        <w:rPr>
          <w:rFonts w:ascii="Times New Roman"/>
          <w:b w:val="false"/>
          <w:i w:val="false"/>
          <w:color w:val="000000"/>
          <w:sz w:val="28"/>
        </w:rPr>
        <w:t>
      10. Мемлекеттік көрсетілетін қызмет "электрондық үкімет" веб-порталы арқылы көрсетілмейді.</w:t>
      </w:r>
    </w:p>
    <w:bookmarkEnd w:id="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күтім көрсету</w:t>
            </w:r>
            <w:r>
              <w:br/>
            </w:r>
            <w:r>
              <w:rPr>
                <w:rFonts w:ascii="Times New Roman"/>
                <w:b w:val="false"/>
                <w:i w:val="false"/>
                <w:color w:val="000000"/>
                <w:sz w:val="20"/>
              </w:rPr>
              <w:t>жағдайында арнаулы әлеуметтік</w:t>
            </w:r>
            <w:r>
              <w:br/>
            </w:r>
            <w:r>
              <w:rPr>
                <w:rFonts w:ascii="Times New Roman"/>
                <w:b w:val="false"/>
                <w:i w:val="false"/>
                <w:color w:val="000000"/>
                <w:sz w:val="20"/>
              </w:rPr>
              <w:t>қызмет көрсетуге құжаттар</w:t>
            </w:r>
            <w:r>
              <w:br/>
            </w:r>
            <w:r>
              <w:rPr>
                <w:rFonts w:ascii="Times New Roman"/>
                <w:b w:val="false"/>
                <w:i w:val="false"/>
                <w:color w:val="000000"/>
                <w:sz w:val="20"/>
              </w:rPr>
              <w:t>ресімдеу"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394" w:id="368"/>
    <w:p>
      <w:pPr>
        <w:spacing w:after="0"/>
        <w:ind w:left="0"/>
        <w:jc w:val="left"/>
      </w:pPr>
      <w:r>
        <w:rPr>
          <w:rFonts w:ascii="Times New Roman"/>
          <w:b/>
          <w:i w:val="false"/>
          <w:color w:val="000000"/>
        </w:rPr>
        <w:t xml:space="preserve"> "Үйде күтім көрсету жағдайында арнаулы әлеуметтік қызмет көрсетуге құжаттар ресімдеу" мемлекеттік қызмет көрсетудің бизнес-процестерінің анықтамалығы</w:t>
      </w:r>
    </w:p>
    <w:bookmarkEnd w:id="368"/>
    <w:bookmarkStart w:name="z395" w:id="369"/>
    <w:p>
      <w:pPr>
        <w:spacing w:after="0"/>
        <w:ind w:left="0"/>
        <w:jc w:val="both"/>
      </w:pPr>
      <w:r>
        <w:rPr>
          <w:rFonts w:ascii="Times New Roman"/>
          <w:b w:val="false"/>
          <w:i w:val="false"/>
          <w:color w:val="000000"/>
          <w:sz w:val="28"/>
        </w:rPr>
        <w:t xml:space="preserve">
      </w:t>
      </w:r>
    </w:p>
    <w:bookmarkEnd w:id="369"/>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6" w:id="370"/>
    <w:p>
      <w:pPr>
        <w:spacing w:after="0"/>
        <w:ind w:left="0"/>
        <w:jc w:val="left"/>
      </w:pPr>
      <w:r>
        <w:rPr>
          <w:rFonts w:ascii="Times New Roman"/>
          <w:b/>
          <w:i w:val="false"/>
          <w:color w:val="000000"/>
        </w:rPr>
        <w:t xml:space="preserve"> Шартты белгілер</w:t>
      </w:r>
    </w:p>
    <w:bookmarkEnd w:id="370"/>
    <w:bookmarkStart w:name="z397" w:id="371"/>
    <w:p>
      <w:pPr>
        <w:spacing w:after="0"/>
        <w:ind w:left="0"/>
        <w:jc w:val="both"/>
      </w:pPr>
      <w:r>
        <w:rPr>
          <w:rFonts w:ascii="Times New Roman"/>
          <w:b w:val="false"/>
          <w:i w:val="false"/>
          <w:color w:val="000000"/>
          <w:sz w:val="28"/>
        </w:rPr>
        <w:t xml:space="preserve">
      </w:t>
      </w:r>
    </w:p>
    <w:bookmarkEnd w:id="371"/>
    <w:p>
      <w:pPr>
        <w:spacing w:after="0"/>
        <w:ind w:left="0"/>
        <w:jc w:val="both"/>
      </w:pPr>
      <w:r>
        <w:drawing>
          <wp:inline distT="0" distB="0" distL="0" distR="0">
            <wp:extent cx="78105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