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044a" w14:textId="20b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17 наурыздағы № 10/88 "Форт-Шевченко қаласы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20/175 шешімі. Маңғыстау облысы Әділет департаментінде 2018 жылғы 12 маусымда № 3641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10/88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"Форт-Шевченко қаласы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(нормативтік құқықтық актілерді мемлекеттік тіркеу Тізілімінде № 3336 болып тіркелген, 2017 жылғы 27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Форт-Шевченко қаласының әкімі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