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58b" w14:textId="33c0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17 наурыздағы № 10/85 "Сайын Шапағатов ауылдық округі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18 мамырдағы № 20/172 шешімі. Маңғыстау облысы Әділет департаментінде 2018 жылғы 12 маусымда № 3636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18 қаңтардағы № 10-15-242 ұсынысының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10/85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"Сайын Шапағатов ауылдық округі бойынша жерді аймақтарға бөлу  жобасын (схемасын), жер учаскелері үшін төлемақының және жер салығының  базалық мөлшерлемелеріне түзету коэффициенттерін бекіту туралы" шешіміне (нормативтік құқықтық актілерді мемлекеттік тіркеу Тізілімінде № 3338 болып тіркелген, 2017 жылғы 26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Ғ.Нұржаубай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қатынастары,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