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4ba5d7" w14:textId="c4ba5d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Қарақия ауданы бойынша 2018-2019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Маңғыстау облысы Қарақия аудандық мәслихатының 2018 жылғы 1 ақпандағы № 15/178 шешімі. Маңғыстау облысы Әділет департаментінде 2018 жылғы 22 ақпанда № 3531 болып тіркелді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0" w:id="0"/>
    <w:p>
      <w:pPr>
        <w:spacing w:after="0"/>
        <w:ind w:left="0"/>
        <w:jc w:val="both"/>
      </w:pPr>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сәйкес, Қарақия аудандық мәслихаты </w:t>
      </w:r>
      <w:r>
        <w:rPr>
          <w:rFonts w:ascii="Times New Roman"/>
          <w:b/>
          <w:i w:val="false"/>
          <w:color w:val="000000"/>
          <w:sz w:val="28"/>
        </w:rPr>
        <w:t xml:space="preserve">ШЕШІМ ҚАБЫЛДАДЫ: </w:t>
      </w:r>
    </w:p>
    <w:bookmarkEnd w:id="0"/>
    <w:bookmarkStart w:name="z1" w:id="1"/>
    <w:p>
      <w:pPr>
        <w:spacing w:after="0"/>
        <w:ind w:left="0"/>
        <w:jc w:val="both"/>
      </w:pPr>
      <w:r>
        <w:rPr>
          <w:rFonts w:ascii="Times New Roman"/>
          <w:b w:val="false"/>
          <w:i w:val="false"/>
          <w:color w:val="000000"/>
          <w:sz w:val="28"/>
        </w:rPr>
        <w:t>
      1. Қоса беріліп отырған Қарақия ауданы бойынша 2018-2019 жылдарға арналған жайылымдарды басқару және оларды пайдалану жөніндегі жоспар бекітілсін.</w:t>
      </w:r>
    </w:p>
    <w:bookmarkEnd w:id="1"/>
    <w:bookmarkStart w:name="z2" w:id="2"/>
    <w:p>
      <w:pPr>
        <w:spacing w:after="0"/>
        <w:ind w:left="0"/>
        <w:jc w:val="both"/>
      </w:pPr>
      <w:r>
        <w:rPr>
          <w:rFonts w:ascii="Times New Roman"/>
          <w:b w:val="false"/>
          <w:i w:val="false"/>
          <w:color w:val="000000"/>
          <w:sz w:val="28"/>
        </w:rPr>
        <w:t>
      2. "Қарақия аудандық мәслихатының аппараты" мемлекеттік мекемесі (аппарат басшысы Р.Ибраева) осы шешім Маңғыстау облысының әділет департаментінде мемлекеттік тіркелгеннен кейін, оның Қазақстан Республикасы нормативтік құқықтық актілерінің эталондық бақылау банкінде және бұқаралық ақпарат құралдарында ресми жариялануын қамтамасыз етсін.</w:t>
      </w:r>
    </w:p>
    <w:bookmarkEnd w:id="2"/>
    <w:bookmarkStart w:name="z3"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Е.Есенқосов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мәслихаттың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А.Мееров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"Қарақия аудандық ауыл шаруашылығы</w:t>
      </w:r>
    </w:p>
    <w:p>
      <w:pPr>
        <w:spacing w:after="0"/>
        <w:ind w:left="0"/>
        <w:jc w:val="both"/>
      </w:pPr>
      <w:r>
        <w:rPr>
          <w:rFonts w:ascii="Times New Roman"/>
          <w:b w:val="false"/>
          <w:i w:val="false"/>
          <w:color w:val="000000"/>
          <w:sz w:val="28"/>
        </w:rPr>
        <w:t xml:space="preserve">
      және ветеринария бөлімі" мемлекеттік </w:t>
      </w:r>
    </w:p>
    <w:p>
      <w:pPr>
        <w:spacing w:after="0"/>
        <w:ind w:left="0"/>
        <w:jc w:val="both"/>
      </w:pPr>
      <w:r>
        <w:rPr>
          <w:rFonts w:ascii="Times New Roman"/>
          <w:b w:val="false"/>
          <w:i w:val="false"/>
          <w:color w:val="000000"/>
          <w:sz w:val="28"/>
        </w:rPr>
        <w:t xml:space="preserve">
      мекемесінің басшысы </w:t>
      </w:r>
    </w:p>
    <w:p>
      <w:pPr>
        <w:spacing w:after="0"/>
        <w:ind w:left="0"/>
        <w:jc w:val="both"/>
      </w:pPr>
      <w:r>
        <w:rPr>
          <w:rFonts w:ascii="Times New Roman"/>
          <w:b w:val="false"/>
          <w:i w:val="false"/>
          <w:color w:val="000000"/>
          <w:sz w:val="28"/>
        </w:rPr>
        <w:t>
      Шынбергенов Ахмет Тұрғалиұлы</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01 ақпан 2018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Қарақия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 ақпандағы № 15/178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шешімімен бекітілді</w:t>
            </w:r>
          </w:p>
        </w:tc>
      </w:tr>
    </w:tbl>
    <w:bookmarkStart w:name="z55" w:id="4"/>
    <w:p>
      <w:pPr>
        <w:spacing w:after="0"/>
        <w:ind w:left="0"/>
        <w:jc w:val="left"/>
      </w:pPr>
      <w:r>
        <w:rPr>
          <w:rFonts w:ascii="Times New Roman"/>
          <w:b/>
          <w:i w:val="false"/>
          <w:color w:val="000000"/>
        </w:rPr>
        <w:t xml:space="preserve"> Қарақия ауданы бойынша 2018-2019 жылдарға арналған жайылымдарды басқару және оларды пайдалану жөніндегі жоспар</w:t>
      </w:r>
    </w:p>
    <w:bookmarkEnd w:id="4"/>
    <w:bookmarkStart w:name="z4" w:id="5"/>
    <w:p>
      <w:pPr>
        <w:spacing w:after="0"/>
        <w:ind w:left="0"/>
        <w:jc w:val="both"/>
      </w:pPr>
      <w:r>
        <w:rPr>
          <w:rFonts w:ascii="Times New Roman"/>
          <w:b w:val="false"/>
          <w:i w:val="false"/>
          <w:color w:val="000000"/>
          <w:sz w:val="28"/>
        </w:rPr>
        <w:t>
      1. Осы Қарақия ауданы бойынша 2018-2019 жылдарға арналған жайылымдарды басқару және оларды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болып тіркелген) және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 1736</w:t>
      </w:r>
      <w:r>
        <w:rPr>
          <w:rFonts w:ascii="Times New Roman"/>
          <w:b w:val="false"/>
          <w:i w:val="false"/>
          <w:color w:val="000000"/>
          <w:sz w:val="28"/>
        </w:rPr>
        <w:t xml:space="preserve"> "Жайылымдарды ұтымды пайдалану қағидаларын бекіту туралы" (нормативтік құқықтық актілерді мемлекеттік тіркеу Тізілімінде № 15090 болып тіркелген) бұйрықтарына сәйкес әзірленді.</w:t>
      </w:r>
    </w:p>
    <w:bookmarkEnd w:id="5"/>
    <w:bookmarkStart w:name="z5" w:id="6"/>
    <w:p>
      <w:pPr>
        <w:spacing w:after="0"/>
        <w:ind w:left="0"/>
        <w:jc w:val="both"/>
      </w:pPr>
      <w:r>
        <w:rPr>
          <w:rFonts w:ascii="Times New Roman"/>
          <w:b w:val="false"/>
          <w:i w:val="false"/>
          <w:color w:val="000000"/>
          <w:sz w:val="28"/>
        </w:rPr>
        <w:t>
      2.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6" w:id="7"/>
    <w:p>
      <w:pPr>
        <w:spacing w:after="0"/>
        <w:ind w:left="0"/>
        <w:jc w:val="both"/>
      </w:pPr>
      <w:r>
        <w:rPr>
          <w:rFonts w:ascii="Times New Roman"/>
          <w:b w:val="false"/>
          <w:i w:val="false"/>
          <w:color w:val="000000"/>
          <w:sz w:val="28"/>
        </w:rPr>
        <w:t>
      3. Жоспар:</w:t>
      </w:r>
    </w:p>
    <w:bookmarkEnd w:id="7"/>
    <w:bookmarkStart w:name="z7" w:id="8"/>
    <w:p>
      <w:pPr>
        <w:spacing w:after="0"/>
        <w:ind w:left="0"/>
        <w:jc w:val="both"/>
      </w:pPr>
      <w:r>
        <w:rPr>
          <w:rFonts w:ascii="Times New Roman"/>
          <w:b w:val="false"/>
          <w:i w:val="false"/>
          <w:color w:val="000000"/>
          <w:sz w:val="28"/>
        </w:rPr>
        <w:t>
       1) осы Жоспардың 1 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8"/>
    <w:bookmarkStart w:name="z8" w:id="9"/>
    <w:p>
      <w:pPr>
        <w:spacing w:after="0"/>
        <w:ind w:left="0"/>
        <w:jc w:val="both"/>
      </w:pPr>
      <w:r>
        <w:rPr>
          <w:rFonts w:ascii="Times New Roman"/>
          <w:b w:val="false"/>
          <w:i w:val="false"/>
          <w:color w:val="000000"/>
          <w:sz w:val="28"/>
        </w:rPr>
        <w:t>
       2) осы Жоспардың 2 қосымшасына сәйкес жайылым айналымдарының қолайлы схемаларын;</w:t>
      </w:r>
    </w:p>
    <w:bookmarkEnd w:id="9"/>
    <w:bookmarkStart w:name="z9" w:id="10"/>
    <w:p>
      <w:pPr>
        <w:spacing w:after="0"/>
        <w:ind w:left="0"/>
        <w:jc w:val="both"/>
      </w:pPr>
      <w:r>
        <w:rPr>
          <w:rFonts w:ascii="Times New Roman"/>
          <w:b w:val="false"/>
          <w:i w:val="false"/>
          <w:color w:val="000000"/>
          <w:sz w:val="28"/>
        </w:rPr>
        <w:t>
       3) осы Жоспардың 3 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0"/>
    <w:bookmarkStart w:name="z10" w:id="11"/>
    <w:p>
      <w:pPr>
        <w:spacing w:after="0"/>
        <w:ind w:left="0"/>
        <w:jc w:val="both"/>
      </w:pPr>
      <w:r>
        <w:rPr>
          <w:rFonts w:ascii="Times New Roman"/>
          <w:b w:val="false"/>
          <w:i w:val="false"/>
          <w:color w:val="000000"/>
          <w:sz w:val="28"/>
        </w:rPr>
        <w:t>
       4) осы Жоспардың 4 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1"/>
    <w:bookmarkStart w:name="z11" w:id="12"/>
    <w:p>
      <w:pPr>
        <w:spacing w:after="0"/>
        <w:ind w:left="0"/>
        <w:jc w:val="both"/>
      </w:pPr>
      <w:r>
        <w:rPr>
          <w:rFonts w:ascii="Times New Roman"/>
          <w:b w:val="false"/>
          <w:i w:val="false"/>
          <w:color w:val="000000"/>
          <w:sz w:val="28"/>
        </w:rPr>
        <w:t>
       5) осы Жоспардың 5 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2"/>
    <w:bookmarkStart w:name="z12" w:id="13"/>
    <w:p>
      <w:pPr>
        <w:spacing w:after="0"/>
        <w:ind w:left="0"/>
        <w:jc w:val="both"/>
      </w:pPr>
      <w:r>
        <w:rPr>
          <w:rFonts w:ascii="Times New Roman"/>
          <w:b w:val="false"/>
          <w:i w:val="false"/>
          <w:color w:val="000000"/>
          <w:sz w:val="28"/>
        </w:rPr>
        <w:t>
       6) осы Жоспардың 6 қосымшасына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3"/>
    <w:bookmarkStart w:name="z13" w:id="14"/>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14"/>
    <w:bookmarkStart w:name="z14" w:id="15"/>
    <w:p>
      <w:pPr>
        <w:spacing w:after="0"/>
        <w:ind w:left="0"/>
        <w:jc w:val="both"/>
      </w:pPr>
      <w:r>
        <w:rPr>
          <w:rFonts w:ascii="Times New Roman"/>
          <w:b w:val="false"/>
          <w:i w:val="false"/>
          <w:color w:val="000000"/>
          <w:sz w:val="28"/>
        </w:rPr>
        <w:t xml:space="preserve">
      4. Жоспар жайылымдарды геоботаникалық зерттеп - қараудың жай - 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және малды айдап өтуге арналған сервитуттар туралы мәліметтер ескеріле отырып қабылданды. </w:t>
      </w:r>
    </w:p>
    <w:bookmarkEnd w:id="15"/>
    <w:bookmarkStart w:name="z15" w:id="16"/>
    <w:p>
      <w:pPr>
        <w:spacing w:after="0"/>
        <w:ind w:left="0"/>
        <w:jc w:val="both"/>
      </w:pPr>
      <w:r>
        <w:rPr>
          <w:rFonts w:ascii="Times New Roman"/>
          <w:b w:val="false"/>
          <w:i w:val="false"/>
          <w:color w:val="000000"/>
          <w:sz w:val="28"/>
        </w:rPr>
        <w:t>
      5. Әкімшілік-аумақтық бөлініс бойынша Қарақия ауданында 6 ауыл (Құрық, Жетібай, Мұнайшы, Сенек, Бостан, Құланды) және 1 ауылдық округ (Болашақ) бар.</w:t>
      </w:r>
    </w:p>
    <w:bookmarkEnd w:id="16"/>
    <w:bookmarkStart w:name="z16" w:id="17"/>
    <w:p>
      <w:pPr>
        <w:spacing w:after="0"/>
        <w:ind w:left="0"/>
        <w:jc w:val="both"/>
      </w:pPr>
      <w:r>
        <w:rPr>
          <w:rFonts w:ascii="Times New Roman"/>
          <w:b w:val="false"/>
          <w:i w:val="false"/>
          <w:color w:val="000000"/>
          <w:sz w:val="28"/>
        </w:rPr>
        <w:t>
      6. Қарақия ауданы аумағының жалпы көлемі – 6 429 700 га, оның ішінде жайылымдық жерлер – 5 027 305,7 га.</w:t>
      </w:r>
    </w:p>
    <w:bookmarkEnd w:id="17"/>
    <w:bookmarkStart w:name="z17" w:id="18"/>
    <w:p>
      <w:pPr>
        <w:spacing w:after="0"/>
        <w:ind w:left="0"/>
        <w:jc w:val="both"/>
      </w:pPr>
      <w:r>
        <w:rPr>
          <w:rFonts w:ascii="Times New Roman"/>
          <w:b w:val="false"/>
          <w:i w:val="false"/>
          <w:color w:val="000000"/>
          <w:sz w:val="28"/>
        </w:rPr>
        <w:t>
      7. Жер санаттары бойынша</w:t>
      </w:r>
    </w:p>
    <w:bookmarkEnd w:id="18"/>
    <w:bookmarkStart w:name="z18" w:id="19"/>
    <w:p>
      <w:pPr>
        <w:spacing w:after="0"/>
        <w:ind w:left="0"/>
        <w:jc w:val="both"/>
      </w:pPr>
      <w:r>
        <w:rPr>
          <w:rFonts w:ascii="Times New Roman"/>
          <w:b w:val="false"/>
          <w:i w:val="false"/>
          <w:color w:val="000000"/>
          <w:sz w:val="28"/>
        </w:rPr>
        <w:t xml:space="preserve">
      1) ауыл шаруашылығы мақсатындағы жер – 2 954 529, 84 га; </w:t>
      </w:r>
    </w:p>
    <w:bookmarkEnd w:id="19"/>
    <w:bookmarkStart w:name="z19" w:id="20"/>
    <w:p>
      <w:pPr>
        <w:spacing w:after="0"/>
        <w:ind w:left="0"/>
        <w:jc w:val="both"/>
      </w:pPr>
      <w:r>
        <w:rPr>
          <w:rFonts w:ascii="Times New Roman"/>
          <w:b w:val="false"/>
          <w:i w:val="false"/>
          <w:color w:val="000000"/>
          <w:sz w:val="28"/>
        </w:rPr>
        <w:t xml:space="preserve">
       2) елдi мекендердiң жерi – 327 332,10 га; </w:t>
      </w:r>
    </w:p>
    <w:bookmarkEnd w:id="20"/>
    <w:bookmarkStart w:name="z20" w:id="21"/>
    <w:p>
      <w:pPr>
        <w:spacing w:after="0"/>
        <w:ind w:left="0"/>
        <w:jc w:val="both"/>
      </w:pPr>
      <w:r>
        <w:rPr>
          <w:rFonts w:ascii="Times New Roman"/>
          <w:b w:val="false"/>
          <w:i w:val="false"/>
          <w:color w:val="000000"/>
          <w:sz w:val="28"/>
        </w:rPr>
        <w:t xml:space="preserve">
       3) өнеркәсiп, көлiк, байланыс, ғарыш қызметі, қорғаныс, ұлттық қауіпсіздік мұқтажына арналған жер және ауыл шаруашылығына арналмаған өзге де жер – 64 582,22 га; </w:t>
      </w:r>
    </w:p>
    <w:bookmarkEnd w:id="21"/>
    <w:bookmarkStart w:name="z21" w:id="22"/>
    <w:p>
      <w:pPr>
        <w:spacing w:after="0"/>
        <w:ind w:left="0"/>
        <w:jc w:val="both"/>
      </w:pPr>
      <w:r>
        <w:rPr>
          <w:rFonts w:ascii="Times New Roman"/>
          <w:b w:val="false"/>
          <w:i w:val="false"/>
          <w:color w:val="000000"/>
          <w:sz w:val="28"/>
        </w:rPr>
        <w:t xml:space="preserve">
       4) ерекше қорғалатын табиғи аумақтардың жерi, сауықтыру мақсатындағы, рекреациялық және тарихи-мәдени мақсаттағы жер – 3 086 551,6 га; </w:t>
      </w:r>
    </w:p>
    <w:bookmarkEnd w:id="22"/>
    <w:bookmarkStart w:name="z22" w:id="23"/>
    <w:p>
      <w:pPr>
        <w:spacing w:after="0"/>
        <w:ind w:left="0"/>
        <w:jc w:val="both"/>
      </w:pPr>
      <w:r>
        <w:rPr>
          <w:rFonts w:ascii="Times New Roman"/>
          <w:b w:val="false"/>
          <w:i w:val="false"/>
          <w:color w:val="000000"/>
          <w:sz w:val="28"/>
        </w:rPr>
        <w:t xml:space="preserve">
       5) орман қорының жерi – 0 га; </w:t>
      </w:r>
    </w:p>
    <w:bookmarkEnd w:id="23"/>
    <w:bookmarkStart w:name="z23" w:id="24"/>
    <w:p>
      <w:pPr>
        <w:spacing w:after="0"/>
        <w:ind w:left="0"/>
        <w:jc w:val="both"/>
      </w:pPr>
      <w:r>
        <w:rPr>
          <w:rFonts w:ascii="Times New Roman"/>
          <w:b w:val="false"/>
          <w:i w:val="false"/>
          <w:color w:val="000000"/>
          <w:sz w:val="28"/>
        </w:rPr>
        <w:t xml:space="preserve">
       6) су қорының жерi – 116 711,0 га; </w:t>
      </w:r>
    </w:p>
    <w:bookmarkEnd w:id="24"/>
    <w:bookmarkStart w:name="z24" w:id="25"/>
    <w:p>
      <w:pPr>
        <w:spacing w:after="0"/>
        <w:ind w:left="0"/>
        <w:jc w:val="both"/>
      </w:pPr>
      <w:r>
        <w:rPr>
          <w:rFonts w:ascii="Times New Roman"/>
          <w:b w:val="false"/>
          <w:i w:val="false"/>
          <w:color w:val="000000"/>
          <w:sz w:val="28"/>
        </w:rPr>
        <w:t xml:space="preserve">
       7) босалқы жер – 1 230 290,0 га. </w:t>
      </w:r>
    </w:p>
    <w:bookmarkEnd w:id="25"/>
    <w:bookmarkStart w:name="z25" w:id="26"/>
    <w:p>
      <w:pPr>
        <w:spacing w:after="0"/>
        <w:ind w:left="0"/>
        <w:jc w:val="both"/>
      </w:pPr>
      <w:r>
        <w:rPr>
          <w:rFonts w:ascii="Times New Roman"/>
          <w:b w:val="false"/>
          <w:i w:val="false"/>
          <w:color w:val="000000"/>
          <w:sz w:val="28"/>
        </w:rPr>
        <w:t>
      8. Қарақия ауданы Маңғыстау облысының оңтүстік бөлігінде орналасқан. Ауданның жер бедері негізінен жазық, солтүстік-шығыс бөлігі Үстірт аумағында орналасқан. Мұнда Қазақстандағы теңіз деңгейінен төмен жатқан барлық ойыстар орналасқан. Жерді пайдалану аймағы құрғақ аймақтарда орналасқан. Аумақтың басым бөлігінде жусан, жантақ, сораң шөп сияқты шөптер және басқа да шөптердің түрлері өседі. Мал жаюға арналған табиғи өсімдіктер аумағы ауданның барлығында таралған.</w:t>
      </w:r>
    </w:p>
    <w:bookmarkEnd w:id="26"/>
    <w:bookmarkStart w:name="z26" w:id="27"/>
    <w:p>
      <w:pPr>
        <w:spacing w:after="0"/>
        <w:ind w:left="0"/>
        <w:jc w:val="both"/>
      </w:pPr>
      <w:r>
        <w:rPr>
          <w:rFonts w:ascii="Times New Roman"/>
          <w:b w:val="false"/>
          <w:i w:val="false"/>
          <w:color w:val="000000"/>
          <w:sz w:val="28"/>
        </w:rPr>
        <w:t xml:space="preserve">
       9. Қарақия ауданының климаты континенттік. Каспий теңізінің тек қана </w:t>
      </w:r>
    </w:p>
    <w:bookmarkEnd w:id="27"/>
    <w:bookmarkStart w:name="z27" w:id="28"/>
    <w:p>
      <w:pPr>
        <w:spacing w:after="0"/>
        <w:ind w:left="0"/>
        <w:jc w:val="both"/>
      </w:pPr>
      <w:r>
        <w:rPr>
          <w:rFonts w:ascii="Times New Roman"/>
          <w:b w:val="false"/>
          <w:i w:val="false"/>
          <w:color w:val="000000"/>
          <w:sz w:val="28"/>
        </w:rPr>
        <w:t>
      ауданның жағалық өңірі климатына ғана әсері бар. Қыс айларында ауданның орташа температурасы –5</w:t>
      </w:r>
      <w:r>
        <w:rPr>
          <w:rFonts w:ascii="Times New Roman"/>
          <w:b w:val="false"/>
          <w:i w:val="false"/>
          <w:color w:val="000000"/>
          <w:vertAlign w:val="superscript"/>
        </w:rPr>
        <w:t xml:space="preserve">0 </w:t>
      </w:r>
      <w:r>
        <w:rPr>
          <w:rFonts w:ascii="Times New Roman"/>
          <w:b w:val="false"/>
          <w:i w:val="false"/>
          <w:color w:val="000000"/>
          <w:sz w:val="28"/>
        </w:rPr>
        <w:t>-10</w:t>
      </w:r>
      <w:r>
        <w:rPr>
          <w:rFonts w:ascii="Times New Roman"/>
          <w:b w:val="false"/>
          <w:i w:val="false"/>
          <w:color w:val="000000"/>
          <w:vertAlign w:val="superscript"/>
        </w:rPr>
        <w:t>0</w:t>
      </w:r>
      <w:r>
        <w:rPr>
          <w:rFonts w:ascii="Times New Roman"/>
          <w:b w:val="false"/>
          <w:i w:val="false"/>
          <w:color w:val="000000"/>
          <w:sz w:val="28"/>
        </w:rPr>
        <w:t xml:space="preserve"> С, ал жаз айларында +25</w:t>
      </w:r>
      <w:r>
        <w:rPr>
          <w:rFonts w:ascii="Times New Roman"/>
          <w:b w:val="false"/>
          <w:i w:val="false"/>
          <w:color w:val="000000"/>
          <w:vertAlign w:val="superscript"/>
        </w:rPr>
        <w:t xml:space="preserve">0 </w:t>
      </w:r>
      <w:r>
        <w:rPr>
          <w:rFonts w:ascii="Times New Roman"/>
          <w:b w:val="false"/>
          <w:i w:val="false"/>
          <w:color w:val="000000"/>
          <w:sz w:val="28"/>
        </w:rPr>
        <w:t>-35</w:t>
      </w:r>
      <w:r>
        <w:rPr>
          <w:rFonts w:ascii="Times New Roman"/>
          <w:b w:val="false"/>
          <w:i w:val="false"/>
          <w:color w:val="000000"/>
          <w:vertAlign w:val="superscript"/>
        </w:rPr>
        <w:t>0</w:t>
      </w:r>
      <w:r>
        <w:rPr>
          <w:rFonts w:ascii="Times New Roman"/>
          <w:b w:val="false"/>
          <w:i w:val="false"/>
          <w:color w:val="000000"/>
          <w:sz w:val="28"/>
        </w:rPr>
        <w:t xml:space="preserve"> С. Қыста қар ұзақ жатпайды. Жауын - шашынның орташа мөлшері – 10-12 мм, ал жылдық – 100-150 мм құрайды. Жыл бойы желді болып тұрады.</w:t>
      </w:r>
    </w:p>
    <w:bookmarkEnd w:id="28"/>
    <w:bookmarkStart w:name="z28" w:id="29"/>
    <w:p>
      <w:pPr>
        <w:spacing w:after="0"/>
        <w:ind w:left="0"/>
        <w:jc w:val="both"/>
      </w:pPr>
      <w:r>
        <w:rPr>
          <w:rFonts w:ascii="Times New Roman"/>
          <w:b w:val="false"/>
          <w:i w:val="false"/>
          <w:color w:val="000000"/>
          <w:sz w:val="28"/>
        </w:rPr>
        <w:t xml:space="preserve">
      10. Жер беті сулары Каспий теңізінің шығыс айдынынан және жазда қарасуларға бөлініп қалатын сортаң сулы өзеннен (Қарақия ойысындағы Ащыағар өзені) және тұзды Қарашек көлінен тұрады. Ауданда ауыл шаруашылығын сумен қамтамасыз етуге жер асты сулары пайдаланылады. </w:t>
      </w:r>
    </w:p>
    <w:bookmarkEnd w:id="29"/>
    <w:bookmarkStart w:name="z29" w:id="30"/>
    <w:p>
      <w:pPr>
        <w:spacing w:after="0"/>
        <w:ind w:left="0"/>
        <w:jc w:val="both"/>
      </w:pPr>
      <w:r>
        <w:rPr>
          <w:rFonts w:ascii="Times New Roman"/>
          <w:b w:val="false"/>
          <w:i w:val="false"/>
          <w:color w:val="000000"/>
          <w:sz w:val="28"/>
        </w:rPr>
        <w:t xml:space="preserve">
      11. Ауданда ауыл шаруашылықтың негізгі саласы болып мал шаруашылығы, өсімдік шаруашылығы, бау-бақша дақылдарын өсіру табылады. Ауданның өндірістік - экономикалық дамуына оның қалаға жақын орналасуы әсер етуде. </w:t>
      </w:r>
    </w:p>
    <w:bookmarkEnd w:id="30"/>
    <w:bookmarkStart w:name="z30" w:id="31"/>
    <w:p>
      <w:pPr>
        <w:spacing w:after="0"/>
        <w:ind w:left="0"/>
        <w:jc w:val="both"/>
      </w:pPr>
      <w:r>
        <w:rPr>
          <w:rFonts w:ascii="Times New Roman"/>
          <w:b w:val="false"/>
          <w:i w:val="false"/>
          <w:color w:val="000000"/>
          <w:sz w:val="28"/>
        </w:rPr>
        <w:t>
      12. Қазіргі таңда ауданда 9 706 бас түйе, 1 710 бас ірі қара мал, 53 892 бас ұсақ мал, 9 453 бас жылқы, 3 218 бас құс бар.</w:t>
      </w:r>
    </w:p>
    <w:bookmarkEnd w:id="31"/>
    <w:bookmarkStart w:name="z31" w:id="32"/>
    <w:p>
      <w:pPr>
        <w:spacing w:after="0"/>
        <w:ind w:left="0"/>
        <w:jc w:val="both"/>
      </w:pPr>
      <w:r>
        <w:rPr>
          <w:rFonts w:ascii="Times New Roman"/>
          <w:b w:val="false"/>
          <w:i w:val="false"/>
          <w:color w:val="000000"/>
          <w:sz w:val="28"/>
        </w:rPr>
        <w:t>
      13. Қарақия ауданы бойынша ауыл шаруашылығы жануарлары мал басының саны туралы мәліметтер:</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9"/>
        <w:gridCol w:w="1166"/>
        <w:gridCol w:w="1993"/>
        <w:gridCol w:w="1993"/>
        <w:gridCol w:w="1994"/>
        <w:gridCol w:w="2410"/>
        <w:gridCol w:w="1995"/>
      </w:tblGrid>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ауылдық округтер атауы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(қой,ешкі)</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6383</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Жетібай</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5335</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Мұнайшы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2364</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Сенек</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21819</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2567</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11225</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Құланды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6766</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53892</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r>
    </w:tbl>
    <w:bookmarkStart w:name="z32" w:id="33"/>
    <w:p>
      <w:pPr>
        <w:spacing w:after="0"/>
        <w:ind w:left="0"/>
        <w:jc w:val="both"/>
      </w:pPr>
      <w:r>
        <w:rPr>
          <w:rFonts w:ascii="Times New Roman"/>
          <w:b w:val="false"/>
          <w:i w:val="false"/>
          <w:color w:val="000000"/>
          <w:sz w:val="28"/>
        </w:rPr>
        <w:t>
      14. Ауданда 1 мал қорымы және 7 ветеринариялық пунктер жұмыс жасайды.</w:t>
      </w:r>
    </w:p>
    <w:bookmarkEnd w:id="33"/>
    <w:bookmarkStart w:name="z33" w:id="34"/>
    <w:p>
      <w:pPr>
        <w:spacing w:after="0"/>
        <w:ind w:left="0"/>
        <w:jc w:val="both"/>
      </w:pPr>
      <w:r>
        <w:rPr>
          <w:rFonts w:ascii="Times New Roman"/>
          <w:b w:val="false"/>
          <w:i w:val="false"/>
          <w:color w:val="000000"/>
          <w:sz w:val="28"/>
        </w:rPr>
        <w:t>
      Ветеринариялық - санитариялық объектілер туралы мәліметтер:</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3"/>
        <w:gridCol w:w="3445"/>
        <w:gridCol w:w="2214"/>
        <w:gridCol w:w="2214"/>
        <w:gridCol w:w="2214"/>
      </w:tblGrid>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ауылдық округтер атауы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пунктер</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Жетібай</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Мұнайшы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Сенек</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Құланды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4" w:id="35"/>
    <w:p>
      <w:pPr>
        <w:spacing w:after="0"/>
        <w:ind w:left="0"/>
        <w:jc w:val="both"/>
      </w:pPr>
      <w:r>
        <w:rPr>
          <w:rFonts w:ascii="Times New Roman"/>
          <w:b w:val="false"/>
          <w:i w:val="false"/>
          <w:color w:val="000000"/>
          <w:sz w:val="28"/>
        </w:rPr>
        <w:t xml:space="preserve">
      15. Жайылым өнімділігін анықтау үшін геоботаникалық зерттеулердің деректері қолданылды. Жайылымдардың құрғақ массада орташа өнімділігі 1,5 -2,0 центнер/гектар құрайды. Шабылған шөп пен жасанды шабылған шөптің </w:t>
      </w:r>
    </w:p>
    <w:bookmarkEnd w:id="35"/>
    <w:bookmarkStart w:name="z35" w:id="36"/>
    <w:p>
      <w:pPr>
        <w:spacing w:after="0"/>
        <w:ind w:left="0"/>
        <w:jc w:val="both"/>
      </w:pPr>
      <w:r>
        <w:rPr>
          <w:rFonts w:ascii="Times New Roman"/>
          <w:b w:val="false"/>
          <w:i w:val="false"/>
          <w:color w:val="000000"/>
          <w:sz w:val="28"/>
        </w:rPr>
        <w:t>
      қосалқы азығы қыстау кезеңінде қолданылады.</w:t>
      </w:r>
    </w:p>
    <w:bookmarkEnd w:id="36"/>
    <w:bookmarkStart w:name="z36" w:id="37"/>
    <w:p>
      <w:pPr>
        <w:spacing w:after="0"/>
        <w:ind w:left="0"/>
        <w:jc w:val="both"/>
      </w:pPr>
      <w:r>
        <w:rPr>
          <w:rFonts w:ascii="Times New Roman"/>
          <w:b w:val="false"/>
          <w:i w:val="false"/>
          <w:color w:val="000000"/>
          <w:sz w:val="28"/>
        </w:rPr>
        <w:t>
      16 Жайылым сыйымдылығын анықтау, жайылым кезеңінде оның өнімділігі туралы деректер негізінде жүргізілді. Шамамен алғанда, мал азығының келесі нормалары алынды (орта есеппен бір бас малға): ірі қара мал - 4 кг, ұсақ қара мал - 2 кг, жылқы және түйе - 6 кг. Жайылым кезеңінің ұзақтылығы 180-200 күнді құрайды. Осылайша, жайылым өнімін, жануарлардың жасыл азықты бір күнде қажет ету көлемін, жайылым кезеңінің ұзақтылығын біле отырып, жайылымның сыйымдылығын анықтауға болады.</w:t>
      </w:r>
    </w:p>
    <w:bookmarkEnd w:id="37"/>
    <w:bookmarkStart w:name="z37" w:id="38"/>
    <w:p>
      <w:pPr>
        <w:spacing w:after="0"/>
        <w:ind w:left="0"/>
        <w:jc w:val="both"/>
      </w:pPr>
      <w:r>
        <w:rPr>
          <w:rFonts w:ascii="Times New Roman"/>
          <w:b w:val="false"/>
          <w:i w:val="false"/>
          <w:color w:val="000000"/>
          <w:sz w:val="28"/>
        </w:rPr>
        <w:t>
      17. Екпе және аридтік жайылымдарда ауыл шаруашылығы жануарларын жаю ерекшеліктері:</w:t>
      </w:r>
    </w:p>
    <w:bookmarkEnd w:id="38"/>
    <w:bookmarkStart w:name="z38" w:id="39"/>
    <w:p>
      <w:pPr>
        <w:spacing w:after="0"/>
        <w:ind w:left="0"/>
        <w:jc w:val="both"/>
      </w:pPr>
      <w:r>
        <w:rPr>
          <w:rFonts w:ascii="Times New Roman"/>
          <w:b w:val="false"/>
          <w:i w:val="false"/>
          <w:color w:val="000000"/>
          <w:sz w:val="28"/>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 </w:t>
      </w:r>
    </w:p>
    <w:bookmarkEnd w:id="39"/>
    <w:bookmarkStart w:name="z39" w:id="40"/>
    <w:p>
      <w:pPr>
        <w:spacing w:after="0"/>
        <w:ind w:left="0"/>
        <w:jc w:val="both"/>
      </w:pPr>
      <w:r>
        <w:rPr>
          <w:rFonts w:ascii="Times New Roman"/>
          <w:b w:val="false"/>
          <w:i w:val="false"/>
          <w:color w:val="000000"/>
          <w:sz w:val="28"/>
        </w:rPr>
        <w:t xml:space="preserve">
       топырақ климаттық аймаққа, ауыл шаруашылығы жануарлар түріне, сондай – ақ жайылым айналымына тәуелді; </w:t>
      </w:r>
    </w:p>
    <w:bookmarkEnd w:id="40"/>
    <w:bookmarkStart w:name="z40" w:id="41"/>
    <w:p>
      <w:pPr>
        <w:spacing w:after="0"/>
        <w:ind w:left="0"/>
        <w:jc w:val="both"/>
      </w:pPr>
      <w:r>
        <w:rPr>
          <w:rFonts w:ascii="Times New Roman"/>
          <w:b w:val="false"/>
          <w:i w:val="false"/>
          <w:color w:val="000000"/>
          <w:sz w:val="28"/>
        </w:rPr>
        <w:t>
       далада – 160-180 күн;</w:t>
      </w:r>
    </w:p>
    <w:bookmarkEnd w:id="41"/>
    <w:bookmarkStart w:name="z41" w:id="42"/>
    <w:p>
      <w:pPr>
        <w:spacing w:after="0"/>
        <w:ind w:left="0"/>
        <w:jc w:val="both"/>
      </w:pPr>
      <w:r>
        <w:rPr>
          <w:rFonts w:ascii="Times New Roman"/>
          <w:b w:val="false"/>
          <w:i w:val="false"/>
          <w:color w:val="000000"/>
          <w:sz w:val="28"/>
        </w:rPr>
        <w:t xml:space="preserve">
       шөлейтте – 160-180 күн. </w:t>
      </w:r>
    </w:p>
    <w:bookmarkEnd w:id="42"/>
    <w:bookmarkStart w:name="z42" w:id="43"/>
    <w:p>
      <w:pPr>
        <w:spacing w:after="0"/>
        <w:ind w:left="0"/>
        <w:jc w:val="both"/>
      </w:pPr>
      <w:r>
        <w:rPr>
          <w:rFonts w:ascii="Times New Roman"/>
          <w:b w:val="false"/>
          <w:i w:val="false"/>
          <w:color w:val="000000"/>
          <w:sz w:val="28"/>
        </w:rPr>
        <w:t>
       Сүтті ірі қара малды жаю ұзақтығы – ең кіші, ал етті ірі қара мал үшін, қой, жылқы, түйелер үшін – максималды және қар жамылғысының тереңдігі мен тығыздығына және басқа да факторларға байланысты.</w:t>
      </w:r>
    </w:p>
    <w:bookmarkEnd w:id="43"/>
    <w:bookmarkStart w:name="z43" w:id="44"/>
    <w:p>
      <w:pPr>
        <w:spacing w:after="0"/>
        <w:ind w:left="0"/>
        <w:jc w:val="both"/>
      </w:pPr>
      <w:r>
        <w:rPr>
          <w:rFonts w:ascii="Times New Roman"/>
          <w:b w:val="false"/>
          <w:i w:val="false"/>
          <w:color w:val="000000"/>
          <w:sz w:val="28"/>
        </w:rPr>
        <w:t>
      Малды айдап өтуге арналған сервитуттар туралы мәліметтер</w:t>
      </w:r>
    </w:p>
    <w:bookmarkEnd w:id="44"/>
    <w:bookmarkStart w:name="z44" w:id="45"/>
    <w:p>
      <w:pPr>
        <w:spacing w:after="0"/>
        <w:ind w:left="0"/>
        <w:jc w:val="both"/>
      </w:pPr>
      <w:r>
        <w:rPr>
          <w:rFonts w:ascii="Times New Roman"/>
          <w:b w:val="false"/>
          <w:i w:val="false"/>
          <w:color w:val="000000"/>
          <w:sz w:val="28"/>
        </w:rPr>
        <w:t>
       18. Малды айдап өтуге арналған сервитуттар туралы мәліметтер.</w:t>
      </w:r>
    </w:p>
    <w:bookmarkEnd w:id="45"/>
    <w:bookmarkStart w:name="z45" w:id="46"/>
    <w:p>
      <w:pPr>
        <w:spacing w:after="0"/>
        <w:ind w:left="0"/>
        <w:jc w:val="both"/>
      </w:pPr>
      <w:r>
        <w:rPr>
          <w:rFonts w:ascii="Times New Roman"/>
          <w:b w:val="false"/>
          <w:i w:val="false"/>
          <w:color w:val="000000"/>
          <w:sz w:val="28"/>
        </w:rPr>
        <w:t>
      Қарақия ауданы бойынша малды айдап өту жолы 130 км құрайды.</w:t>
      </w:r>
    </w:p>
    <w:bookmarkEnd w:id="46"/>
    <w:bookmarkStart w:name="z46" w:id="47"/>
    <w:p>
      <w:pPr>
        <w:spacing w:after="0"/>
        <w:ind w:left="0"/>
        <w:jc w:val="both"/>
      </w:pPr>
      <w:r>
        <w:rPr>
          <w:rFonts w:ascii="Times New Roman"/>
          <w:b w:val="false"/>
          <w:i w:val="false"/>
          <w:color w:val="000000"/>
          <w:sz w:val="28"/>
        </w:rPr>
        <w:t>
      Ескерту: аббревиатуралардың ажыратылып жазылуы:</w:t>
      </w:r>
    </w:p>
    <w:bookmarkEnd w:id="47"/>
    <w:bookmarkStart w:name="z47" w:id="48"/>
    <w:p>
      <w:pPr>
        <w:spacing w:after="0"/>
        <w:ind w:left="0"/>
        <w:jc w:val="both"/>
      </w:pPr>
      <w:r>
        <w:rPr>
          <w:rFonts w:ascii="Times New Roman"/>
          <w:b w:val="false"/>
          <w:i w:val="false"/>
          <w:color w:val="000000"/>
          <w:sz w:val="28"/>
        </w:rPr>
        <w:t>
      га – гектар;</w:t>
      </w:r>
    </w:p>
    <w:bookmarkEnd w:id="48"/>
    <w:bookmarkStart w:name="z48" w:id="49"/>
    <w:p>
      <w:pPr>
        <w:spacing w:after="0"/>
        <w:ind w:left="0"/>
        <w:jc w:val="both"/>
      </w:pPr>
      <w:r>
        <w:rPr>
          <w:rFonts w:ascii="Times New Roman"/>
          <w:b w:val="false"/>
          <w:i w:val="false"/>
          <w:color w:val="000000"/>
          <w:sz w:val="28"/>
        </w:rPr>
        <w:t>
      С – Цельсия көрсеткіші;</w:t>
      </w:r>
    </w:p>
    <w:bookmarkEnd w:id="49"/>
    <w:bookmarkStart w:name="z49" w:id="50"/>
    <w:p>
      <w:pPr>
        <w:spacing w:after="0"/>
        <w:ind w:left="0"/>
        <w:jc w:val="both"/>
      </w:pPr>
      <w:r>
        <w:rPr>
          <w:rFonts w:ascii="Times New Roman"/>
          <w:b w:val="false"/>
          <w:i w:val="false"/>
          <w:color w:val="000000"/>
          <w:sz w:val="28"/>
        </w:rPr>
        <w:t>
      мм – миллиметр;</w:t>
      </w:r>
    </w:p>
    <w:bookmarkEnd w:id="50"/>
    <w:bookmarkStart w:name="z50" w:id="51"/>
    <w:p>
      <w:pPr>
        <w:spacing w:after="0"/>
        <w:ind w:left="0"/>
        <w:jc w:val="both"/>
      </w:pPr>
      <w:r>
        <w:rPr>
          <w:rFonts w:ascii="Times New Roman"/>
          <w:b w:val="false"/>
          <w:i w:val="false"/>
          <w:color w:val="000000"/>
          <w:sz w:val="28"/>
        </w:rPr>
        <w:t>
      кг – килограмм;</w:t>
      </w:r>
    </w:p>
    <w:bookmarkEnd w:id="51"/>
    <w:bookmarkStart w:name="z51" w:id="52"/>
    <w:p>
      <w:pPr>
        <w:spacing w:after="0"/>
        <w:ind w:left="0"/>
        <w:jc w:val="both"/>
      </w:pPr>
      <w:r>
        <w:rPr>
          <w:rFonts w:ascii="Times New Roman"/>
          <w:b w:val="false"/>
          <w:i w:val="false"/>
          <w:color w:val="000000"/>
          <w:sz w:val="28"/>
        </w:rPr>
        <w:t>
      км - километр.</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Қарақия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жылға 01 ақпандағы № 15/178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шешіміне 7 қосымша</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68"/>
        <w:gridCol w:w="3218"/>
        <w:gridCol w:w="3794"/>
        <w:gridCol w:w="3220"/>
      </w:tblGrid>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ауылдық округ атауы</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кезеңі</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қайтарылу кезеңі</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Жетыбай</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Мұнайшы </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Сенек</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Құланды</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Қарақия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жылға 01 ақпандағы № 15/178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шешіміне 8 қосымша</w:t>
            </w:r>
          </w:p>
        </w:tc>
      </w:tr>
    </w:tbl>
    <w:p>
      <w:pPr>
        <w:spacing w:after="0"/>
        <w:ind w:left="0"/>
        <w:jc w:val="left"/>
      </w:pPr>
      <w:r>
        <w:rPr>
          <w:rFonts w:ascii="Times New Roman"/>
          <w:b/>
          <w:i w:val="false"/>
          <w:color w:val="000000"/>
        </w:rPr>
        <w:t xml:space="preserve"> Иелерін – жайылым пайдаланушыларды, жеке және (немесе) заңды тұлғаларды көрсете отырып,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5"/>
        <w:gridCol w:w="2479"/>
        <w:gridCol w:w="1506"/>
        <w:gridCol w:w="2422"/>
        <w:gridCol w:w="1735"/>
        <w:gridCol w:w="2423"/>
      </w:tblGrid>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қожалықтарының атауы</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Теміров Нұрлыбай </w:t>
            </w:r>
            <w:r>
              <w:br/>
            </w:r>
            <w:r>
              <w:rPr>
                <w:rFonts w:ascii="Times New Roman"/>
                <w:b w:val="false"/>
                <w:i w:val="false"/>
                <w:color w:val="000000"/>
                <w:sz w:val="20"/>
              </w:rPr>
              <w:t>
"Темір "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Таңбаев Марат</w:t>
            </w:r>
            <w:r>
              <w:br/>
            </w:r>
            <w:r>
              <w:rPr>
                <w:rFonts w:ascii="Times New Roman"/>
                <w:b w:val="false"/>
                <w:i w:val="false"/>
                <w:color w:val="000000"/>
                <w:sz w:val="20"/>
              </w:rPr>
              <w:t>
"Нұр"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Нысанов Қойшыбай</w:t>
            </w:r>
            <w:r>
              <w:br/>
            </w:r>
            <w:r>
              <w:rPr>
                <w:rFonts w:ascii="Times New Roman"/>
                <w:b w:val="false"/>
                <w:i w:val="false"/>
                <w:color w:val="000000"/>
                <w:sz w:val="20"/>
              </w:rPr>
              <w:t>
"Нысан"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Сағидолла</w:t>
            </w:r>
            <w:r>
              <w:br/>
            </w:r>
            <w:r>
              <w:rPr>
                <w:rFonts w:ascii="Times New Roman"/>
                <w:b w:val="false"/>
                <w:i w:val="false"/>
                <w:color w:val="000000"/>
                <w:sz w:val="20"/>
              </w:rPr>
              <w:t>
"Сақ"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Бағдабаев Маңғыстау</w:t>
            </w:r>
            <w:r>
              <w:br/>
            </w:r>
            <w:r>
              <w:rPr>
                <w:rFonts w:ascii="Times New Roman"/>
                <w:b w:val="false"/>
                <w:i w:val="false"/>
                <w:color w:val="000000"/>
                <w:sz w:val="20"/>
              </w:rPr>
              <w:t>
"Маңғыстау"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Майланов Ақжол</w:t>
            </w:r>
            <w:r>
              <w:br/>
            </w:r>
            <w:r>
              <w:rPr>
                <w:rFonts w:ascii="Times New Roman"/>
                <w:b w:val="false"/>
                <w:i w:val="false"/>
                <w:color w:val="000000"/>
                <w:sz w:val="20"/>
              </w:rPr>
              <w:t>
"Медет"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Онберген</w:t>
            </w:r>
            <w:r>
              <w:br/>
            </w:r>
            <w:r>
              <w:rPr>
                <w:rFonts w:ascii="Times New Roman"/>
                <w:b w:val="false"/>
                <w:i w:val="false"/>
                <w:color w:val="000000"/>
                <w:sz w:val="20"/>
              </w:rPr>
              <w:t>
"Қараш"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Мырзатаев Бекқали</w:t>
            </w:r>
            <w:r>
              <w:br/>
            </w:r>
            <w:r>
              <w:rPr>
                <w:rFonts w:ascii="Times New Roman"/>
                <w:b w:val="false"/>
                <w:i w:val="false"/>
                <w:color w:val="000000"/>
                <w:sz w:val="20"/>
              </w:rPr>
              <w:t>
"Бірлік"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Өтенов Есен</w:t>
            </w:r>
            <w:r>
              <w:br/>
            </w:r>
            <w:r>
              <w:rPr>
                <w:rFonts w:ascii="Times New Roman"/>
                <w:b w:val="false"/>
                <w:i w:val="false"/>
                <w:color w:val="000000"/>
                <w:sz w:val="20"/>
              </w:rPr>
              <w:t>
"Ұлбөпе"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Бекібаев Доктор</w:t>
            </w:r>
            <w:r>
              <w:br/>
            </w:r>
            <w:r>
              <w:rPr>
                <w:rFonts w:ascii="Times New Roman"/>
                <w:b w:val="false"/>
                <w:i w:val="false"/>
                <w:color w:val="000000"/>
                <w:sz w:val="20"/>
              </w:rPr>
              <w:t>
"Жанақ"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Әділбаев Берік</w:t>
            </w:r>
            <w:r>
              <w:br/>
            </w:r>
            <w:r>
              <w:rPr>
                <w:rFonts w:ascii="Times New Roman"/>
                <w:b w:val="false"/>
                <w:i w:val="false"/>
                <w:color w:val="000000"/>
                <w:sz w:val="20"/>
              </w:rPr>
              <w:t>
"Медет"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Әбдіров Жақсыбай</w:t>
            </w:r>
            <w:r>
              <w:br/>
            </w:r>
            <w:r>
              <w:rPr>
                <w:rFonts w:ascii="Times New Roman"/>
                <w:b w:val="false"/>
                <w:i w:val="false"/>
                <w:color w:val="000000"/>
                <w:sz w:val="20"/>
              </w:rPr>
              <w:t>
"Тараж"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Сейітбаев Асқар</w:t>
            </w:r>
            <w:r>
              <w:br/>
            </w:r>
            <w:r>
              <w:rPr>
                <w:rFonts w:ascii="Times New Roman"/>
                <w:b w:val="false"/>
                <w:i w:val="false"/>
                <w:color w:val="000000"/>
                <w:sz w:val="20"/>
              </w:rPr>
              <w:t>
"Қошан"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Бекмағанбетов Жұбатқан</w:t>
            </w:r>
            <w:r>
              <w:br/>
            </w:r>
            <w:r>
              <w:rPr>
                <w:rFonts w:ascii="Times New Roman"/>
                <w:b w:val="false"/>
                <w:i w:val="false"/>
                <w:color w:val="000000"/>
                <w:sz w:val="20"/>
              </w:rPr>
              <w:t>
"Құлагер"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Қамбар</w:t>
            </w:r>
            <w:r>
              <w:br/>
            </w:r>
            <w:r>
              <w:rPr>
                <w:rFonts w:ascii="Times New Roman"/>
                <w:b w:val="false"/>
                <w:i w:val="false"/>
                <w:color w:val="000000"/>
                <w:sz w:val="20"/>
              </w:rPr>
              <w:t>
"Оңайбай"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Қалақанова Райыс</w:t>
            </w:r>
            <w:r>
              <w:br/>
            </w:r>
            <w:r>
              <w:rPr>
                <w:rFonts w:ascii="Times New Roman"/>
                <w:b w:val="false"/>
                <w:i w:val="false"/>
                <w:color w:val="000000"/>
                <w:sz w:val="20"/>
              </w:rPr>
              <w:t>
"Рай"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Жетімеков Сырым</w:t>
            </w:r>
            <w:r>
              <w:br/>
            </w:r>
            <w:r>
              <w:rPr>
                <w:rFonts w:ascii="Times New Roman"/>
                <w:b w:val="false"/>
                <w:i w:val="false"/>
                <w:color w:val="000000"/>
                <w:sz w:val="20"/>
              </w:rPr>
              <w:t>
"Таскөз ата"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Беріков Хамидолла</w:t>
            </w:r>
            <w:r>
              <w:br/>
            </w:r>
            <w:r>
              <w:rPr>
                <w:rFonts w:ascii="Times New Roman"/>
                <w:b w:val="false"/>
                <w:i w:val="false"/>
                <w:color w:val="000000"/>
                <w:sz w:val="20"/>
              </w:rPr>
              <w:t>
"Берік-Тұр"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Досанов Алтынсары</w:t>
            </w:r>
            <w:r>
              <w:br/>
            </w:r>
            <w:r>
              <w:rPr>
                <w:rFonts w:ascii="Times New Roman"/>
                <w:b w:val="false"/>
                <w:i w:val="false"/>
                <w:color w:val="000000"/>
                <w:sz w:val="20"/>
              </w:rPr>
              <w:t>
"Досановтар"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Алдашев Бердібек </w:t>
            </w:r>
            <w:r>
              <w:br/>
            </w:r>
            <w:r>
              <w:rPr>
                <w:rFonts w:ascii="Times New Roman"/>
                <w:b w:val="false"/>
                <w:i w:val="false"/>
                <w:color w:val="000000"/>
                <w:sz w:val="20"/>
              </w:rPr>
              <w:t>
"Үміт"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Бөрібаева Қантөре</w:t>
            </w:r>
            <w:r>
              <w:br/>
            </w:r>
            <w:r>
              <w:rPr>
                <w:rFonts w:ascii="Times New Roman"/>
                <w:b w:val="false"/>
                <w:i w:val="false"/>
                <w:color w:val="000000"/>
                <w:sz w:val="20"/>
              </w:rPr>
              <w:t>
"Бөрібай"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Асанов Құбаш </w:t>
            </w:r>
            <w:r>
              <w:br/>
            </w:r>
            <w:r>
              <w:rPr>
                <w:rFonts w:ascii="Times New Roman"/>
                <w:b w:val="false"/>
                <w:i w:val="false"/>
                <w:color w:val="000000"/>
                <w:sz w:val="20"/>
              </w:rPr>
              <w:t>
"Асан"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Жангелді</w:t>
            </w:r>
            <w:r>
              <w:br/>
            </w:r>
            <w:r>
              <w:rPr>
                <w:rFonts w:ascii="Times New Roman"/>
                <w:b w:val="false"/>
                <w:i w:val="false"/>
                <w:color w:val="000000"/>
                <w:sz w:val="20"/>
              </w:rPr>
              <w:t>
"Талапбек"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Жарылғасов Абыл</w:t>
            </w:r>
            <w:r>
              <w:br/>
            </w:r>
            <w:r>
              <w:rPr>
                <w:rFonts w:ascii="Times New Roman"/>
                <w:b w:val="false"/>
                <w:i w:val="false"/>
                <w:color w:val="000000"/>
                <w:sz w:val="20"/>
              </w:rPr>
              <w:t>
"Бақтыбай"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Нұржанов Сабырғали</w:t>
            </w:r>
            <w:r>
              <w:br/>
            </w:r>
            <w:r>
              <w:rPr>
                <w:rFonts w:ascii="Times New Roman"/>
                <w:b w:val="false"/>
                <w:i w:val="false"/>
                <w:color w:val="000000"/>
                <w:sz w:val="20"/>
              </w:rPr>
              <w:t>
"Мұрат"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 Арыстан</w:t>
            </w:r>
            <w:r>
              <w:br/>
            </w:r>
            <w:r>
              <w:rPr>
                <w:rFonts w:ascii="Times New Roman"/>
                <w:b w:val="false"/>
                <w:i w:val="false"/>
                <w:color w:val="000000"/>
                <w:sz w:val="20"/>
              </w:rPr>
              <w:t>
"Тасым"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Науқыбаев Ізтұрған</w:t>
            </w:r>
            <w:r>
              <w:br/>
            </w:r>
            <w:r>
              <w:rPr>
                <w:rFonts w:ascii="Times New Roman"/>
                <w:b w:val="false"/>
                <w:i w:val="false"/>
                <w:color w:val="000000"/>
                <w:sz w:val="20"/>
              </w:rPr>
              <w:t>
"Әділет"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Қарғабаева О.</w:t>
            </w:r>
            <w:r>
              <w:br/>
            </w:r>
            <w:r>
              <w:rPr>
                <w:rFonts w:ascii="Times New Roman"/>
                <w:b w:val="false"/>
                <w:i w:val="false"/>
                <w:color w:val="000000"/>
                <w:sz w:val="20"/>
              </w:rPr>
              <w:t>
"Қарғабай"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Молдақадыров Б.</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Күнкөшекова Р.</w:t>
            </w:r>
            <w:r>
              <w:br/>
            </w:r>
            <w:r>
              <w:rPr>
                <w:rFonts w:ascii="Times New Roman"/>
                <w:b w:val="false"/>
                <w:i w:val="false"/>
                <w:color w:val="000000"/>
                <w:sz w:val="20"/>
              </w:rPr>
              <w:t>
"Досай"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Мырзақұлов Жеткізген</w:t>
            </w:r>
            <w:r>
              <w:br/>
            </w:r>
            <w:r>
              <w:rPr>
                <w:rFonts w:ascii="Times New Roman"/>
                <w:b w:val="false"/>
                <w:i w:val="false"/>
                <w:color w:val="000000"/>
                <w:sz w:val="20"/>
              </w:rPr>
              <w:t>
"Боржақты"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Мырзақұлоы Сайын</w:t>
            </w:r>
            <w:r>
              <w:br/>
            </w:r>
            <w:r>
              <w:rPr>
                <w:rFonts w:ascii="Times New Roman"/>
                <w:b w:val="false"/>
                <w:i w:val="false"/>
                <w:color w:val="000000"/>
                <w:sz w:val="20"/>
              </w:rPr>
              <w:t>
"Мирас"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Құралов А.</w:t>
            </w:r>
            <w:r>
              <w:br/>
            </w:r>
            <w:r>
              <w:rPr>
                <w:rFonts w:ascii="Times New Roman"/>
                <w:b w:val="false"/>
                <w:i w:val="false"/>
                <w:color w:val="000000"/>
                <w:sz w:val="20"/>
              </w:rPr>
              <w:t xml:space="preserve">
"Береке" шқ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Самат</w:t>
            </w:r>
            <w:r>
              <w:br/>
            </w:r>
            <w:r>
              <w:rPr>
                <w:rFonts w:ascii="Times New Roman"/>
                <w:b w:val="false"/>
                <w:i w:val="false"/>
                <w:color w:val="000000"/>
                <w:sz w:val="20"/>
              </w:rPr>
              <w:t>
"Алишер"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Түркменбаев Қонақбай </w:t>
            </w:r>
            <w:r>
              <w:br/>
            </w:r>
            <w:r>
              <w:rPr>
                <w:rFonts w:ascii="Times New Roman"/>
                <w:b w:val="false"/>
                <w:i w:val="false"/>
                <w:color w:val="000000"/>
                <w:sz w:val="20"/>
              </w:rPr>
              <w:t>
"Қарабарақты"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Жорасов Бердекеш</w:t>
            </w:r>
            <w:r>
              <w:br/>
            </w:r>
            <w:r>
              <w:rPr>
                <w:rFonts w:ascii="Times New Roman"/>
                <w:b w:val="false"/>
                <w:i w:val="false"/>
                <w:color w:val="000000"/>
                <w:sz w:val="20"/>
              </w:rPr>
              <w:t>
"Мирас"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Имашев Омар</w:t>
            </w:r>
            <w:r>
              <w:br/>
            </w:r>
            <w:r>
              <w:rPr>
                <w:rFonts w:ascii="Times New Roman"/>
                <w:b w:val="false"/>
                <w:i w:val="false"/>
                <w:color w:val="000000"/>
                <w:sz w:val="20"/>
              </w:rPr>
              <w:t>
"Шотан"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Сармысов Қыпшақ</w:t>
            </w:r>
            <w:r>
              <w:br/>
            </w:r>
            <w:r>
              <w:rPr>
                <w:rFonts w:ascii="Times New Roman"/>
                <w:b w:val="false"/>
                <w:i w:val="false"/>
                <w:color w:val="000000"/>
                <w:sz w:val="20"/>
              </w:rPr>
              <w:t>
"Найман"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Нұрыллаева Жанылсын</w:t>
            </w:r>
            <w:r>
              <w:br/>
            </w:r>
            <w:r>
              <w:rPr>
                <w:rFonts w:ascii="Times New Roman"/>
                <w:b w:val="false"/>
                <w:i w:val="false"/>
                <w:color w:val="000000"/>
                <w:sz w:val="20"/>
              </w:rPr>
              <w:t>
"Жарас"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Идиркенов М.</w:t>
            </w:r>
            <w:r>
              <w:br/>
            </w:r>
            <w:r>
              <w:rPr>
                <w:rFonts w:ascii="Times New Roman"/>
                <w:b w:val="false"/>
                <w:i w:val="false"/>
                <w:color w:val="000000"/>
                <w:sz w:val="20"/>
              </w:rPr>
              <w:t>
"Мерей"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Байчуакова Т.</w:t>
            </w:r>
            <w:r>
              <w:br/>
            </w:r>
            <w:r>
              <w:rPr>
                <w:rFonts w:ascii="Times New Roman"/>
                <w:b w:val="false"/>
                <w:i w:val="false"/>
                <w:color w:val="000000"/>
                <w:sz w:val="20"/>
              </w:rPr>
              <w:t>
"Байчуакова"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Кадиев А. </w:t>
            </w:r>
            <w:r>
              <w:br/>
            </w:r>
            <w:r>
              <w:rPr>
                <w:rFonts w:ascii="Times New Roman"/>
                <w:b w:val="false"/>
                <w:i w:val="false"/>
                <w:color w:val="000000"/>
                <w:sz w:val="20"/>
              </w:rPr>
              <w:t>
"Жаз"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Оразалиева А.</w:t>
            </w:r>
            <w:r>
              <w:br/>
            </w:r>
            <w:r>
              <w:rPr>
                <w:rFonts w:ascii="Times New Roman"/>
                <w:b w:val="false"/>
                <w:i w:val="false"/>
                <w:color w:val="000000"/>
                <w:sz w:val="20"/>
              </w:rPr>
              <w:t>
"Оразалиева"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Балыкбаев А.</w:t>
            </w:r>
            <w:r>
              <w:br/>
            </w:r>
            <w:r>
              <w:rPr>
                <w:rFonts w:ascii="Times New Roman"/>
                <w:b w:val="false"/>
                <w:i w:val="false"/>
                <w:color w:val="000000"/>
                <w:sz w:val="20"/>
              </w:rPr>
              <w:t>
"Акмырза"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Отепбергенов С.</w:t>
            </w:r>
            <w:r>
              <w:br/>
            </w:r>
            <w:r>
              <w:rPr>
                <w:rFonts w:ascii="Times New Roman"/>
                <w:b w:val="false"/>
                <w:i w:val="false"/>
                <w:color w:val="000000"/>
                <w:sz w:val="20"/>
              </w:rPr>
              <w:t>
"Тулпар"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 С.</w:t>
            </w:r>
            <w:r>
              <w:br/>
            </w:r>
            <w:r>
              <w:rPr>
                <w:rFonts w:ascii="Times New Roman"/>
                <w:b w:val="false"/>
                <w:i w:val="false"/>
                <w:color w:val="000000"/>
                <w:sz w:val="20"/>
              </w:rPr>
              <w:t>
"Екібай"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Бижанова Г. </w:t>
            </w:r>
            <w:r>
              <w:br/>
            </w:r>
            <w:r>
              <w:rPr>
                <w:rFonts w:ascii="Times New Roman"/>
                <w:b w:val="false"/>
                <w:i w:val="false"/>
                <w:color w:val="000000"/>
                <w:sz w:val="20"/>
              </w:rPr>
              <w:t>
"Көктем"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Ерзахов М.</w:t>
            </w:r>
            <w:r>
              <w:br/>
            </w:r>
            <w:r>
              <w:rPr>
                <w:rFonts w:ascii="Times New Roman"/>
                <w:b w:val="false"/>
                <w:i w:val="false"/>
                <w:color w:val="000000"/>
                <w:sz w:val="20"/>
              </w:rPr>
              <w:t>
"Бекзат"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Оразалы М.</w:t>
            </w:r>
            <w:r>
              <w:br/>
            </w:r>
            <w:r>
              <w:rPr>
                <w:rFonts w:ascii="Times New Roman"/>
                <w:b w:val="false"/>
                <w:i w:val="false"/>
                <w:color w:val="000000"/>
                <w:sz w:val="20"/>
              </w:rPr>
              <w:t>
"Жомарт"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Акниязов А.</w:t>
            </w:r>
            <w:r>
              <w:br/>
            </w:r>
            <w:r>
              <w:rPr>
                <w:rFonts w:ascii="Times New Roman"/>
                <w:b w:val="false"/>
                <w:i w:val="false"/>
                <w:color w:val="000000"/>
                <w:sz w:val="20"/>
              </w:rPr>
              <w:t>
"Тайбағар"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К. "Ғайса"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Сельбаева Б.</w:t>
            </w:r>
            <w:r>
              <w:br/>
            </w:r>
            <w:r>
              <w:rPr>
                <w:rFonts w:ascii="Times New Roman"/>
                <w:b w:val="false"/>
                <w:i w:val="false"/>
                <w:color w:val="000000"/>
                <w:sz w:val="20"/>
              </w:rPr>
              <w:t>
"Нұрлан"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Б.</w:t>
            </w:r>
            <w:r>
              <w:br/>
            </w:r>
            <w:r>
              <w:rPr>
                <w:rFonts w:ascii="Times New Roman"/>
                <w:b w:val="false"/>
                <w:i w:val="false"/>
                <w:color w:val="000000"/>
                <w:sz w:val="20"/>
              </w:rPr>
              <w:t>
"Даулет"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Саргулов Б.</w:t>
            </w:r>
            <w:r>
              <w:br/>
            </w:r>
            <w:r>
              <w:rPr>
                <w:rFonts w:ascii="Times New Roman"/>
                <w:b w:val="false"/>
                <w:i w:val="false"/>
                <w:color w:val="000000"/>
                <w:sz w:val="20"/>
              </w:rPr>
              <w:t>
"Алдамжар"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Утепбергенов Ж.</w:t>
            </w:r>
            <w:r>
              <w:br/>
            </w:r>
            <w:r>
              <w:rPr>
                <w:rFonts w:ascii="Times New Roman"/>
                <w:b w:val="false"/>
                <w:i w:val="false"/>
                <w:color w:val="000000"/>
                <w:sz w:val="20"/>
              </w:rPr>
              <w:t>
"Жасұлан"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Даурбаева Б.</w:t>
            </w:r>
            <w:r>
              <w:br/>
            </w:r>
            <w:r>
              <w:rPr>
                <w:rFonts w:ascii="Times New Roman"/>
                <w:b w:val="false"/>
                <w:i w:val="false"/>
                <w:color w:val="000000"/>
                <w:sz w:val="20"/>
              </w:rPr>
              <w:t>
"Бибігүл"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Оразов К. </w:t>
            </w:r>
            <w:r>
              <w:br/>
            </w:r>
            <w:r>
              <w:rPr>
                <w:rFonts w:ascii="Times New Roman"/>
                <w:b w:val="false"/>
                <w:i w:val="false"/>
                <w:color w:val="000000"/>
                <w:sz w:val="20"/>
              </w:rPr>
              <w:t>
"Оразов"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Туменбаев А.</w:t>
            </w:r>
            <w:r>
              <w:br/>
            </w:r>
            <w:r>
              <w:rPr>
                <w:rFonts w:ascii="Times New Roman"/>
                <w:b w:val="false"/>
                <w:i w:val="false"/>
                <w:color w:val="000000"/>
                <w:sz w:val="20"/>
              </w:rPr>
              <w:t>
"А-Асар"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Күзембаева Р.</w:t>
            </w:r>
            <w:r>
              <w:br/>
            </w:r>
            <w:r>
              <w:rPr>
                <w:rFonts w:ascii="Times New Roman"/>
                <w:b w:val="false"/>
                <w:i w:val="false"/>
                <w:color w:val="000000"/>
                <w:sz w:val="20"/>
              </w:rPr>
              <w:t>
"Күзембаева"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Мамаев С.</w:t>
            </w:r>
            <w:r>
              <w:br/>
            </w:r>
            <w:r>
              <w:rPr>
                <w:rFonts w:ascii="Times New Roman"/>
                <w:b w:val="false"/>
                <w:i w:val="false"/>
                <w:color w:val="000000"/>
                <w:sz w:val="20"/>
              </w:rPr>
              <w:t>
"Мамаев"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Айбергенов Б.</w:t>
            </w:r>
            <w:r>
              <w:br/>
            </w:r>
            <w:r>
              <w:rPr>
                <w:rFonts w:ascii="Times New Roman"/>
                <w:b w:val="false"/>
                <w:i w:val="false"/>
                <w:color w:val="000000"/>
                <w:sz w:val="20"/>
              </w:rPr>
              <w:t>
"Саян"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Айбергенов Б.</w:t>
            </w:r>
            <w:r>
              <w:br/>
            </w:r>
            <w:r>
              <w:rPr>
                <w:rFonts w:ascii="Times New Roman"/>
                <w:b w:val="false"/>
                <w:i w:val="false"/>
                <w:color w:val="000000"/>
                <w:sz w:val="20"/>
              </w:rPr>
              <w:t>
"Айдос"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С.</w:t>
            </w:r>
            <w:r>
              <w:br/>
            </w:r>
            <w:r>
              <w:rPr>
                <w:rFonts w:ascii="Times New Roman"/>
                <w:b w:val="false"/>
                <w:i w:val="false"/>
                <w:color w:val="000000"/>
                <w:sz w:val="20"/>
              </w:rPr>
              <w:t>
"Алишер"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Аспанбетов С.</w:t>
            </w:r>
            <w:r>
              <w:br/>
            </w:r>
            <w:r>
              <w:rPr>
                <w:rFonts w:ascii="Times New Roman"/>
                <w:b w:val="false"/>
                <w:i w:val="false"/>
                <w:color w:val="000000"/>
                <w:sz w:val="20"/>
              </w:rPr>
              <w:t>
"Аспанбетов"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Аспанбетов С.</w:t>
            </w:r>
            <w:r>
              <w:br/>
            </w:r>
            <w:r>
              <w:rPr>
                <w:rFonts w:ascii="Times New Roman"/>
                <w:b w:val="false"/>
                <w:i w:val="false"/>
                <w:color w:val="000000"/>
                <w:sz w:val="20"/>
              </w:rPr>
              <w:t>
"Жаннат"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Атабаев А.</w:t>
            </w:r>
            <w:r>
              <w:br/>
            </w:r>
            <w:r>
              <w:rPr>
                <w:rFonts w:ascii="Times New Roman"/>
                <w:b w:val="false"/>
                <w:i w:val="false"/>
                <w:color w:val="000000"/>
                <w:sz w:val="20"/>
              </w:rPr>
              <w:t>
"Абат"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Байгабылова Ж.</w:t>
            </w:r>
            <w:r>
              <w:br/>
            </w:r>
            <w:r>
              <w:rPr>
                <w:rFonts w:ascii="Times New Roman"/>
                <w:b w:val="false"/>
                <w:i w:val="false"/>
                <w:color w:val="000000"/>
                <w:sz w:val="20"/>
              </w:rPr>
              <w:t>
"Мирас"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Баткамбаев Н.</w:t>
            </w:r>
            <w:r>
              <w:br/>
            </w:r>
            <w:r>
              <w:rPr>
                <w:rFonts w:ascii="Times New Roman"/>
                <w:b w:val="false"/>
                <w:i w:val="false"/>
                <w:color w:val="000000"/>
                <w:sz w:val="20"/>
              </w:rPr>
              <w:t>
"Сүйіндік-Қыдыр"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Бегжанов Б.</w:t>
            </w:r>
            <w:r>
              <w:br/>
            </w:r>
            <w:r>
              <w:rPr>
                <w:rFonts w:ascii="Times New Roman"/>
                <w:b w:val="false"/>
                <w:i w:val="false"/>
                <w:color w:val="000000"/>
                <w:sz w:val="20"/>
              </w:rPr>
              <w:t>
"Ақжол"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Бейлашев Б.</w:t>
            </w:r>
            <w:r>
              <w:br/>
            </w:r>
            <w:r>
              <w:rPr>
                <w:rFonts w:ascii="Times New Roman"/>
                <w:b w:val="false"/>
                <w:i w:val="false"/>
                <w:color w:val="000000"/>
                <w:sz w:val="20"/>
              </w:rPr>
              <w:t>
"Берик"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Бекджанов Н.</w:t>
            </w:r>
            <w:r>
              <w:br/>
            </w:r>
            <w:r>
              <w:rPr>
                <w:rFonts w:ascii="Times New Roman"/>
                <w:b w:val="false"/>
                <w:i w:val="false"/>
                <w:color w:val="000000"/>
                <w:sz w:val="20"/>
              </w:rPr>
              <w:t>
"Нұр-Бек"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Бекенбаев К.</w:t>
            </w:r>
            <w:r>
              <w:br/>
            </w:r>
            <w:r>
              <w:rPr>
                <w:rFonts w:ascii="Times New Roman"/>
                <w:b w:val="false"/>
                <w:i w:val="false"/>
                <w:color w:val="000000"/>
                <w:sz w:val="20"/>
              </w:rPr>
              <w:t>
"Толеке"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Бисебаев Ж.</w:t>
            </w:r>
            <w:r>
              <w:br/>
            </w:r>
            <w:r>
              <w:rPr>
                <w:rFonts w:ascii="Times New Roman"/>
                <w:b w:val="false"/>
                <w:i w:val="false"/>
                <w:color w:val="000000"/>
                <w:sz w:val="20"/>
              </w:rPr>
              <w:t>
"Жалын"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Гопаев С. </w:t>
            </w:r>
            <w:r>
              <w:br/>
            </w:r>
            <w:r>
              <w:rPr>
                <w:rFonts w:ascii="Times New Roman"/>
                <w:b w:val="false"/>
                <w:i w:val="false"/>
                <w:color w:val="000000"/>
                <w:sz w:val="20"/>
              </w:rPr>
              <w:t>
"Шогы"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 А.</w:t>
            </w:r>
            <w:r>
              <w:br/>
            </w:r>
            <w:r>
              <w:rPr>
                <w:rFonts w:ascii="Times New Roman"/>
                <w:b w:val="false"/>
                <w:i w:val="false"/>
                <w:color w:val="000000"/>
                <w:sz w:val="20"/>
              </w:rPr>
              <w:t>
"Саламат"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Дауленбаев А.</w:t>
            </w:r>
            <w:r>
              <w:br/>
            </w:r>
            <w:r>
              <w:rPr>
                <w:rFonts w:ascii="Times New Roman"/>
                <w:b w:val="false"/>
                <w:i w:val="false"/>
                <w:color w:val="000000"/>
                <w:sz w:val="20"/>
              </w:rPr>
              <w:t>
"Абзал"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Джанабаев Б.</w:t>
            </w:r>
            <w:r>
              <w:br/>
            </w:r>
            <w:r>
              <w:rPr>
                <w:rFonts w:ascii="Times New Roman"/>
                <w:b w:val="false"/>
                <w:i w:val="false"/>
                <w:color w:val="000000"/>
                <w:sz w:val="20"/>
              </w:rPr>
              <w:t>
"Ақсу"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Джанов Р.</w:t>
            </w:r>
            <w:r>
              <w:br/>
            </w:r>
            <w:r>
              <w:rPr>
                <w:rFonts w:ascii="Times New Roman"/>
                <w:b w:val="false"/>
                <w:i w:val="false"/>
                <w:color w:val="000000"/>
                <w:sz w:val="20"/>
              </w:rPr>
              <w:t>
"Даулет"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 О.</w:t>
            </w:r>
            <w:r>
              <w:br/>
            </w:r>
            <w:r>
              <w:rPr>
                <w:rFonts w:ascii="Times New Roman"/>
                <w:b w:val="false"/>
                <w:i w:val="false"/>
                <w:color w:val="000000"/>
                <w:sz w:val="20"/>
              </w:rPr>
              <w:t>
"Карлен"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Елешова Ж.</w:t>
            </w:r>
            <w:r>
              <w:br/>
            </w:r>
            <w:r>
              <w:rPr>
                <w:rFonts w:ascii="Times New Roman"/>
                <w:b w:val="false"/>
                <w:i w:val="false"/>
                <w:color w:val="000000"/>
                <w:sz w:val="20"/>
              </w:rPr>
              <w:t>
"Қуаныш"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Есениязов А.</w:t>
            </w:r>
            <w:r>
              <w:br/>
            </w:r>
            <w:r>
              <w:rPr>
                <w:rFonts w:ascii="Times New Roman"/>
                <w:b w:val="false"/>
                <w:i w:val="false"/>
                <w:color w:val="000000"/>
                <w:sz w:val="20"/>
              </w:rPr>
              <w:t>
"Ботагоз"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Есболаева Ж.</w:t>
            </w:r>
            <w:r>
              <w:br/>
            </w:r>
            <w:r>
              <w:rPr>
                <w:rFonts w:ascii="Times New Roman"/>
                <w:b w:val="false"/>
                <w:i w:val="false"/>
                <w:color w:val="000000"/>
                <w:sz w:val="20"/>
              </w:rPr>
              <w:t>
"Сырым"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Салихов К.</w:t>
            </w:r>
            <w:r>
              <w:br/>
            </w:r>
            <w:r>
              <w:rPr>
                <w:rFonts w:ascii="Times New Roman"/>
                <w:b w:val="false"/>
                <w:i w:val="false"/>
                <w:color w:val="000000"/>
                <w:sz w:val="20"/>
              </w:rPr>
              <w:t>
"Бастау"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А.</w:t>
            </w:r>
            <w:r>
              <w:br/>
            </w:r>
            <w:r>
              <w:rPr>
                <w:rFonts w:ascii="Times New Roman"/>
                <w:b w:val="false"/>
                <w:i w:val="false"/>
                <w:color w:val="000000"/>
                <w:sz w:val="20"/>
              </w:rPr>
              <w:t xml:space="preserve">
"Сарсенбаев" шқ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Союнов Н.</w:t>
            </w:r>
            <w:r>
              <w:br/>
            </w:r>
            <w:r>
              <w:rPr>
                <w:rFonts w:ascii="Times New Roman"/>
                <w:b w:val="false"/>
                <w:i w:val="false"/>
                <w:color w:val="000000"/>
                <w:sz w:val="20"/>
              </w:rPr>
              <w:t>
"Уалихан"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 Е.</w:t>
            </w:r>
            <w:r>
              <w:br/>
            </w:r>
            <w:r>
              <w:rPr>
                <w:rFonts w:ascii="Times New Roman"/>
                <w:b w:val="false"/>
                <w:i w:val="false"/>
                <w:color w:val="000000"/>
                <w:sz w:val="20"/>
              </w:rPr>
              <w:t>
"Қожа-Бекзат"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Тадженова Н.</w:t>
            </w:r>
            <w:r>
              <w:br/>
            </w:r>
            <w:r>
              <w:rPr>
                <w:rFonts w:ascii="Times New Roman"/>
                <w:b w:val="false"/>
                <w:i w:val="false"/>
                <w:color w:val="000000"/>
                <w:sz w:val="20"/>
              </w:rPr>
              <w:t>
"Талғат-Тоқтамыс"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Тасболатов Ш.</w:t>
            </w:r>
            <w:r>
              <w:br/>
            </w:r>
            <w:r>
              <w:rPr>
                <w:rFonts w:ascii="Times New Roman"/>
                <w:b w:val="false"/>
                <w:i w:val="false"/>
                <w:color w:val="000000"/>
                <w:sz w:val="20"/>
              </w:rPr>
              <w:t>
"Тасболатов"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Тегисбаев Д.</w:t>
            </w:r>
            <w:r>
              <w:br/>
            </w:r>
            <w:r>
              <w:rPr>
                <w:rFonts w:ascii="Times New Roman"/>
                <w:b w:val="false"/>
                <w:i w:val="false"/>
                <w:color w:val="000000"/>
                <w:sz w:val="20"/>
              </w:rPr>
              <w:t>
"Сатжол"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Р.</w:t>
            </w:r>
            <w:r>
              <w:br/>
            </w:r>
            <w:r>
              <w:rPr>
                <w:rFonts w:ascii="Times New Roman"/>
                <w:b w:val="false"/>
                <w:i w:val="false"/>
                <w:color w:val="000000"/>
                <w:sz w:val="20"/>
              </w:rPr>
              <w:t>
"Жанарыс"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Тугелбаев М.</w:t>
            </w:r>
            <w:r>
              <w:br/>
            </w:r>
            <w:r>
              <w:rPr>
                <w:rFonts w:ascii="Times New Roman"/>
                <w:b w:val="false"/>
                <w:i w:val="false"/>
                <w:color w:val="000000"/>
                <w:sz w:val="20"/>
              </w:rPr>
              <w:t>
"Даурен"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Туникбаев С.</w:t>
            </w:r>
            <w:r>
              <w:br/>
            </w:r>
            <w:r>
              <w:rPr>
                <w:rFonts w:ascii="Times New Roman"/>
                <w:b w:val="false"/>
                <w:i w:val="false"/>
                <w:color w:val="000000"/>
                <w:sz w:val="20"/>
              </w:rPr>
              <w:t>
"Гүлден"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Койчибаева Д.</w:t>
            </w:r>
            <w:r>
              <w:br/>
            </w:r>
            <w:r>
              <w:rPr>
                <w:rFonts w:ascii="Times New Roman"/>
                <w:b w:val="false"/>
                <w:i w:val="false"/>
                <w:color w:val="000000"/>
                <w:sz w:val="20"/>
              </w:rPr>
              <w:t>
"Қойчибаева"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Коптлеуов М.</w:t>
            </w:r>
            <w:r>
              <w:br/>
            </w:r>
            <w:r>
              <w:rPr>
                <w:rFonts w:ascii="Times New Roman"/>
                <w:b w:val="false"/>
                <w:i w:val="false"/>
                <w:color w:val="000000"/>
                <w:sz w:val="20"/>
              </w:rPr>
              <w:t>
"Туркменбай"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Коптлеуова Ш.</w:t>
            </w:r>
            <w:r>
              <w:br/>
            </w:r>
            <w:r>
              <w:rPr>
                <w:rFonts w:ascii="Times New Roman"/>
                <w:b w:val="false"/>
                <w:i w:val="false"/>
                <w:color w:val="000000"/>
                <w:sz w:val="20"/>
              </w:rPr>
              <w:t>
"Коптлеуова"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Көшерұлы Б.</w:t>
            </w:r>
            <w:r>
              <w:br/>
            </w:r>
            <w:r>
              <w:rPr>
                <w:rFonts w:ascii="Times New Roman"/>
                <w:b w:val="false"/>
                <w:i w:val="false"/>
                <w:color w:val="000000"/>
                <w:sz w:val="20"/>
              </w:rPr>
              <w:t>
"Асылбек"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Мергенбаев С.</w:t>
            </w:r>
            <w:r>
              <w:br/>
            </w:r>
            <w:r>
              <w:rPr>
                <w:rFonts w:ascii="Times New Roman"/>
                <w:b w:val="false"/>
                <w:i w:val="false"/>
                <w:color w:val="000000"/>
                <w:sz w:val="20"/>
              </w:rPr>
              <w:t>
"Жылқышы"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Наврузов Е.</w:t>
            </w:r>
            <w:r>
              <w:br/>
            </w:r>
            <w:r>
              <w:rPr>
                <w:rFonts w:ascii="Times New Roman"/>
                <w:b w:val="false"/>
                <w:i w:val="false"/>
                <w:color w:val="000000"/>
                <w:sz w:val="20"/>
              </w:rPr>
              <w:t>
"Қосай-Қанат"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 С.</w:t>
            </w:r>
            <w:r>
              <w:br/>
            </w:r>
            <w:r>
              <w:rPr>
                <w:rFonts w:ascii="Times New Roman"/>
                <w:b w:val="false"/>
                <w:i w:val="false"/>
                <w:color w:val="000000"/>
                <w:sz w:val="20"/>
              </w:rPr>
              <w:t>
"Сахи"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Нурбергенов Б.</w:t>
            </w:r>
            <w:r>
              <w:br/>
            </w:r>
            <w:r>
              <w:rPr>
                <w:rFonts w:ascii="Times New Roman"/>
                <w:b w:val="false"/>
                <w:i w:val="false"/>
                <w:color w:val="000000"/>
                <w:sz w:val="20"/>
              </w:rPr>
              <w:t>
"Ұлыбау"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А.</w:t>
            </w:r>
            <w:r>
              <w:br/>
            </w:r>
            <w:r>
              <w:rPr>
                <w:rFonts w:ascii="Times New Roman"/>
                <w:b w:val="false"/>
                <w:i w:val="false"/>
                <w:color w:val="000000"/>
                <w:sz w:val="20"/>
              </w:rPr>
              <w:t>
"Нұғманов А"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 Н.</w:t>
            </w:r>
            <w:r>
              <w:br/>
            </w:r>
            <w:r>
              <w:rPr>
                <w:rFonts w:ascii="Times New Roman"/>
                <w:b w:val="false"/>
                <w:i w:val="false"/>
                <w:color w:val="000000"/>
                <w:sz w:val="20"/>
              </w:rPr>
              <w:t>
"Ақбота" шқ</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w:t>
            </w:r>
            <w:r>
              <w:br/>
            </w:r>
            <w:r>
              <w:rPr>
                <w:rFonts w:ascii="Times New Roman"/>
                <w:b w:val="false"/>
                <w:i w:val="false"/>
                <w:color w:val="000000"/>
                <w:sz w:val="20"/>
              </w:rPr>
              <w:t>
"Ұлжан"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Сагиндиков Б.</w:t>
            </w:r>
            <w:r>
              <w:br/>
            </w:r>
            <w:r>
              <w:rPr>
                <w:rFonts w:ascii="Times New Roman"/>
                <w:b w:val="false"/>
                <w:i w:val="false"/>
                <w:color w:val="000000"/>
                <w:sz w:val="20"/>
              </w:rPr>
              <w:t>
"Сагиндиков Ж"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Жабасов С.</w:t>
            </w:r>
            <w:r>
              <w:br/>
            </w:r>
            <w:r>
              <w:rPr>
                <w:rFonts w:ascii="Times New Roman"/>
                <w:b w:val="false"/>
                <w:i w:val="false"/>
                <w:color w:val="000000"/>
                <w:sz w:val="20"/>
              </w:rPr>
              <w:t>
"Самат"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"Құланды сүт фермасы"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Жаманбаев А.</w:t>
            </w:r>
            <w:r>
              <w:br/>
            </w:r>
            <w:r>
              <w:rPr>
                <w:rFonts w:ascii="Times New Roman"/>
                <w:b w:val="false"/>
                <w:i w:val="false"/>
                <w:color w:val="000000"/>
                <w:sz w:val="20"/>
              </w:rPr>
              <w:t>
"Ботакоз"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Жаугаштиев К.</w:t>
            </w:r>
            <w:r>
              <w:br/>
            </w:r>
            <w:r>
              <w:rPr>
                <w:rFonts w:ascii="Times New Roman"/>
                <w:b w:val="false"/>
                <w:i w:val="false"/>
                <w:color w:val="000000"/>
                <w:sz w:val="20"/>
              </w:rPr>
              <w:t>
"Ақниет"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Жунибекова Г.</w:t>
            </w:r>
            <w:r>
              <w:br/>
            </w:r>
            <w:r>
              <w:rPr>
                <w:rFonts w:ascii="Times New Roman"/>
                <w:b w:val="false"/>
                <w:i w:val="false"/>
                <w:color w:val="000000"/>
                <w:sz w:val="20"/>
              </w:rPr>
              <w:t>
"Ербол"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Избасов Н.</w:t>
            </w:r>
            <w:r>
              <w:br/>
            </w:r>
            <w:r>
              <w:rPr>
                <w:rFonts w:ascii="Times New Roman"/>
                <w:b w:val="false"/>
                <w:i w:val="false"/>
                <w:color w:val="000000"/>
                <w:sz w:val="20"/>
              </w:rPr>
              <w:t>
"Избасов"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К.</w:t>
            </w:r>
            <w:r>
              <w:br/>
            </w:r>
            <w:r>
              <w:rPr>
                <w:rFonts w:ascii="Times New Roman"/>
                <w:b w:val="false"/>
                <w:i w:val="false"/>
                <w:color w:val="000000"/>
                <w:sz w:val="20"/>
              </w:rPr>
              <w:t>
"Шапалақ-2"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Исебаев Н.</w:t>
            </w:r>
            <w:r>
              <w:br/>
            </w:r>
            <w:r>
              <w:rPr>
                <w:rFonts w:ascii="Times New Roman"/>
                <w:b w:val="false"/>
                <w:i w:val="false"/>
                <w:color w:val="000000"/>
                <w:sz w:val="20"/>
              </w:rPr>
              <w:t>
"Хамит"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Калов А.</w:t>
            </w:r>
            <w:r>
              <w:br/>
            </w:r>
            <w:r>
              <w:rPr>
                <w:rFonts w:ascii="Times New Roman"/>
                <w:b w:val="false"/>
                <w:i w:val="false"/>
                <w:color w:val="000000"/>
                <w:sz w:val="20"/>
              </w:rPr>
              <w:t>
"Әбіш"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Калов К.</w:t>
            </w:r>
            <w:r>
              <w:br/>
            </w:r>
            <w:r>
              <w:rPr>
                <w:rFonts w:ascii="Times New Roman"/>
                <w:b w:val="false"/>
                <w:i w:val="false"/>
                <w:color w:val="000000"/>
                <w:sz w:val="20"/>
              </w:rPr>
              <w:t>
"Қанағат"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Кармысов Б.</w:t>
            </w:r>
            <w:r>
              <w:br/>
            </w:r>
            <w:r>
              <w:rPr>
                <w:rFonts w:ascii="Times New Roman"/>
                <w:b w:val="false"/>
                <w:i w:val="false"/>
                <w:color w:val="000000"/>
                <w:sz w:val="20"/>
              </w:rPr>
              <w:t>
"Қармыс"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Киялбаев Б.</w:t>
            </w:r>
            <w:r>
              <w:br/>
            </w:r>
            <w:r>
              <w:rPr>
                <w:rFonts w:ascii="Times New Roman"/>
                <w:b w:val="false"/>
                <w:i w:val="false"/>
                <w:color w:val="000000"/>
                <w:sz w:val="20"/>
              </w:rPr>
              <w:t>
"Сайгүлік"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Асанов К. </w:t>
            </w:r>
            <w:r>
              <w:br/>
            </w:r>
            <w:r>
              <w:rPr>
                <w:rFonts w:ascii="Times New Roman"/>
                <w:b w:val="false"/>
                <w:i w:val="false"/>
                <w:color w:val="000000"/>
                <w:sz w:val="20"/>
              </w:rPr>
              <w:t>
"Асан"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Серікбаев О.</w:t>
            </w:r>
            <w:r>
              <w:br/>
            </w:r>
            <w:r>
              <w:rPr>
                <w:rFonts w:ascii="Times New Roman"/>
                <w:b w:val="false"/>
                <w:i w:val="false"/>
                <w:color w:val="000000"/>
                <w:sz w:val="20"/>
              </w:rPr>
              <w:t>
"Талапкер"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Мырзакулов Ж.</w:t>
            </w:r>
            <w:r>
              <w:br/>
            </w:r>
            <w:r>
              <w:rPr>
                <w:rFonts w:ascii="Times New Roman"/>
                <w:b w:val="false"/>
                <w:i w:val="false"/>
                <w:color w:val="000000"/>
                <w:sz w:val="20"/>
              </w:rPr>
              <w:t>
"Мирас"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Бериков Х.</w:t>
            </w:r>
            <w:r>
              <w:br/>
            </w:r>
            <w:r>
              <w:rPr>
                <w:rFonts w:ascii="Times New Roman"/>
                <w:b w:val="false"/>
                <w:i w:val="false"/>
                <w:color w:val="000000"/>
                <w:sz w:val="20"/>
              </w:rPr>
              <w:t>
"Беріктұр"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Мурсалов С.</w:t>
            </w:r>
            <w:r>
              <w:br/>
            </w:r>
            <w:r>
              <w:rPr>
                <w:rFonts w:ascii="Times New Roman"/>
                <w:b w:val="false"/>
                <w:i w:val="false"/>
                <w:color w:val="000000"/>
                <w:sz w:val="20"/>
              </w:rPr>
              <w:t>
"Тасым"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Борибаева К.</w:t>
            </w:r>
            <w:r>
              <w:br/>
            </w:r>
            <w:r>
              <w:rPr>
                <w:rFonts w:ascii="Times New Roman"/>
                <w:b w:val="false"/>
                <w:i w:val="false"/>
                <w:color w:val="000000"/>
                <w:sz w:val="20"/>
              </w:rPr>
              <w:t>
"Бөрібай"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Имашев О.</w:t>
            </w:r>
            <w:r>
              <w:br/>
            </w:r>
            <w:r>
              <w:rPr>
                <w:rFonts w:ascii="Times New Roman"/>
                <w:b w:val="false"/>
                <w:i w:val="false"/>
                <w:color w:val="000000"/>
                <w:sz w:val="20"/>
              </w:rPr>
              <w:t>
"Шотан"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Наукыбаева И.</w:t>
            </w:r>
            <w:r>
              <w:br/>
            </w:r>
            <w:r>
              <w:rPr>
                <w:rFonts w:ascii="Times New Roman"/>
                <w:b w:val="false"/>
                <w:i w:val="false"/>
                <w:color w:val="000000"/>
                <w:sz w:val="20"/>
              </w:rPr>
              <w:t>
"Әділет"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w:t>
            </w:r>
            <w:r>
              <w:br/>
            </w:r>
            <w:r>
              <w:rPr>
                <w:rFonts w:ascii="Times New Roman"/>
                <w:b w:val="false"/>
                <w:i w:val="false"/>
                <w:color w:val="000000"/>
                <w:sz w:val="20"/>
              </w:rPr>
              <w:t>
"Нұржанов"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Таужанова К.</w:t>
            </w:r>
            <w:r>
              <w:br/>
            </w:r>
            <w:r>
              <w:rPr>
                <w:rFonts w:ascii="Times New Roman"/>
                <w:b w:val="false"/>
                <w:i w:val="false"/>
                <w:color w:val="000000"/>
                <w:sz w:val="20"/>
              </w:rPr>
              <w:t>
"Бөкен-Шоңай"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А.</w:t>
            </w:r>
            <w:r>
              <w:br/>
            </w:r>
            <w:r>
              <w:rPr>
                <w:rFonts w:ascii="Times New Roman"/>
                <w:b w:val="false"/>
                <w:i w:val="false"/>
                <w:color w:val="000000"/>
                <w:sz w:val="20"/>
              </w:rPr>
              <w:t>
"Асар"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Калаканов Т.</w:t>
            </w:r>
            <w:r>
              <w:br/>
            </w:r>
            <w:r>
              <w:rPr>
                <w:rFonts w:ascii="Times New Roman"/>
                <w:b w:val="false"/>
                <w:i w:val="false"/>
                <w:color w:val="000000"/>
                <w:sz w:val="20"/>
              </w:rPr>
              <w:t>
"Темирбек"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Канкошеков Р.</w:t>
            </w:r>
            <w:r>
              <w:br/>
            </w:r>
            <w:r>
              <w:rPr>
                <w:rFonts w:ascii="Times New Roman"/>
                <w:b w:val="false"/>
                <w:i w:val="false"/>
                <w:color w:val="000000"/>
                <w:sz w:val="20"/>
              </w:rPr>
              <w:t>
"Досай"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 К.</w:t>
            </w:r>
            <w:r>
              <w:br/>
            </w:r>
            <w:r>
              <w:rPr>
                <w:rFonts w:ascii="Times New Roman"/>
                <w:b w:val="false"/>
                <w:i w:val="false"/>
                <w:color w:val="000000"/>
                <w:sz w:val="20"/>
              </w:rPr>
              <w:t>
"Қожа"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Екибаев Ш.</w:t>
            </w:r>
            <w:r>
              <w:br/>
            </w:r>
            <w:r>
              <w:rPr>
                <w:rFonts w:ascii="Times New Roman"/>
                <w:b w:val="false"/>
                <w:i w:val="false"/>
                <w:color w:val="000000"/>
                <w:sz w:val="20"/>
              </w:rPr>
              <w:t>
"Али-Нұр"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Жубанов С.</w:t>
            </w:r>
            <w:r>
              <w:br/>
            </w:r>
            <w:r>
              <w:rPr>
                <w:rFonts w:ascii="Times New Roman"/>
                <w:b w:val="false"/>
                <w:i w:val="false"/>
                <w:color w:val="000000"/>
                <w:sz w:val="20"/>
              </w:rPr>
              <w:t>
"Жұбанов"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Б.</w:t>
            </w:r>
            <w:r>
              <w:br/>
            </w:r>
            <w:r>
              <w:rPr>
                <w:rFonts w:ascii="Times New Roman"/>
                <w:b w:val="false"/>
                <w:i w:val="false"/>
                <w:color w:val="000000"/>
                <w:sz w:val="20"/>
              </w:rPr>
              <w:t>
"Усенов"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Темиралиев С.</w:t>
            </w:r>
            <w:r>
              <w:br/>
            </w:r>
            <w:r>
              <w:rPr>
                <w:rFonts w:ascii="Times New Roman"/>
                <w:b w:val="false"/>
                <w:i w:val="false"/>
                <w:color w:val="000000"/>
                <w:sz w:val="20"/>
              </w:rPr>
              <w:t>
"Каусар"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Атабаев И.</w:t>
            </w:r>
            <w:r>
              <w:br/>
            </w:r>
            <w:r>
              <w:rPr>
                <w:rFonts w:ascii="Times New Roman"/>
                <w:b w:val="false"/>
                <w:i w:val="false"/>
                <w:color w:val="000000"/>
                <w:sz w:val="20"/>
              </w:rPr>
              <w:t>
"Жанай"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Кошанов А.</w:t>
            </w:r>
            <w:r>
              <w:br/>
            </w:r>
            <w:r>
              <w:rPr>
                <w:rFonts w:ascii="Times New Roman"/>
                <w:b w:val="false"/>
                <w:i w:val="false"/>
                <w:color w:val="000000"/>
                <w:sz w:val="20"/>
              </w:rPr>
              <w:t>
"Дидар"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Мангытаев О.</w:t>
            </w:r>
            <w:r>
              <w:br/>
            </w:r>
            <w:r>
              <w:rPr>
                <w:rFonts w:ascii="Times New Roman"/>
                <w:b w:val="false"/>
                <w:i w:val="false"/>
                <w:color w:val="000000"/>
                <w:sz w:val="20"/>
              </w:rPr>
              <w:t>
"Нұрбек"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Нисанов К.</w:t>
            </w:r>
            <w:r>
              <w:br/>
            </w:r>
            <w:r>
              <w:rPr>
                <w:rFonts w:ascii="Times New Roman"/>
                <w:b w:val="false"/>
                <w:i w:val="false"/>
                <w:color w:val="000000"/>
                <w:sz w:val="20"/>
              </w:rPr>
              <w:t>
"Нысан"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К.</w:t>
            </w:r>
            <w:r>
              <w:br/>
            </w:r>
            <w:r>
              <w:rPr>
                <w:rFonts w:ascii="Times New Roman"/>
                <w:b w:val="false"/>
                <w:i w:val="false"/>
                <w:color w:val="000000"/>
                <w:sz w:val="20"/>
              </w:rPr>
              <w:t>
"Онайбай"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Сагиндиков К.</w:t>
            </w:r>
            <w:r>
              <w:br/>
            </w:r>
            <w:r>
              <w:rPr>
                <w:rFonts w:ascii="Times New Roman"/>
                <w:b w:val="false"/>
                <w:i w:val="false"/>
                <w:color w:val="000000"/>
                <w:sz w:val="20"/>
              </w:rPr>
              <w:t>
"Сағындық"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Коразова А.</w:t>
            </w:r>
            <w:r>
              <w:br/>
            </w:r>
            <w:r>
              <w:rPr>
                <w:rFonts w:ascii="Times New Roman"/>
                <w:b w:val="false"/>
                <w:i w:val="false"/>
                <w:color w:val="000000"/>
                <w:sz w:val="20"/>
              </w:rPr>
              <w:t>
"Сайлау"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Бесимбаев Ж.</w:t>
            </w:r>
            <w:r>
              <w:br/>
            </w:r>
            <w:r>
              <w:rPr>
                <w:rFonts w:ascii="Times New Roman"/>
                <w:b w:val="false"/>
                <w:i w:val="false"/>
                <w:color w:val="000000"/>
                <w:sz w:val="20"/>
              </w:rPr>
              <w:t>
"Нұргелді"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Орынбасаров Д.</w:t>
            </w:r>
            <w:r>
              <w:br/>
            </w:r>
            <w:r>
              <w:rPr>
                <w:rFonts w:ascii="Times New Roman"/>
                <w:b w:val="false"/>
                <w:i w:val="false"/>
                <w:color w:val="000000"/>
                <w:sz w:val="20"/>
              </w:rPr>
              <w:t>
"Дастан"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Бимаганбетов Е.</w:t>
            </w:r>
            <w:r>
              <w:br/>
            </w:r>
            <w:r>
              <w:rPr>
                <w:rFonts w:ascii="Times New Roman"/>
                <w:b w:val="false"/>
                <w:i w:val="false"/>
                <w:color w:val="000000"/>
                <w:sz w:val="20"/>
              </w:rPr>
              <w:t>
"Ержан"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Буркитбаев Т.</w:t>
            </w:r>
            <w:r>
              <w:br/>
            </w:r>
            <w:r>
              <w:rPr>
                <w:rFonts w:ascii="Times New Roman"/>
                <w:b w:val="false"/>
                <w:i w:val="false"/>
                <w:color w:val="000000"/>
                <w:sz w:val="20"/>
              </w:rPr>
              <w:t>
"Өтеш"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w:t>
            </w:r>
            <w:r>
              <w:br/>
            </w:r>
            <w:r>
              <w:rPr>
                <w:rFonts w:ascii="Times New Roman"/>
                <w:b w:val="false"/>
                <w:i w:val="false"/>
                <w:color w:val="000000"/>
                <w:sz w:val="20"/>
              </w:rPr>
              <w:t>
"Ақкенже"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Енсепов Д.</w:t>
            </w:r>
            <w:r>
              <w:br/>
            </w:r>
            <w:r>
              <w:rPr>
                <w:rFonts w:ascii="Times New Roman"/>
                <w:b w:val="false"/>
                <w:i w:val="false"/>
                <w:color w:val="000000"/>
                <w:sz w:val="20"/>
              </w:rPr>
              <w:t>
"Дармен"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Иманмадиева О.</w:t>
            </w:r>
            <w:r>
              <w:br/>
            </w:r>
            <w:r>
              <w:rPr>
                <w:rFonts w:ascii="Times New Roman"/>
                <w:b w:val="false"/>
                <w:i w:val="false"/>
                <w:color w:val="000000"/>
                <w:sz w:val="20"/>
              </w:rPr>
              <w:t>
"Қосқора"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Калжанов Ш.</w:t>
            </w:r>
            <w:r>
              <w:br/>
            </w:r>
            <w:r>
              <w:rPr>
                <w:rFonts w:ascii="Times New Roman"/>
                <w:b w:val="false"/>
                <w:i w:val="false"/>
                <w:color w:val="000000"/>
                <w:sz w:val="20"/>
              </w:rPr>
              <w:t>
"Сұңқар"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Калмаганбетова С.</w:t>
            </w:r>
            <w:r>
              <w:br/>
            </w:r>
            <w:r>
              <w:rPr>
                <w:rFonts w:ascii="Times New Roman"/>
                <w:b w:val="false"/>
                <w:i w:val="false"/>
                <w:color w:val="000000"/>
                <w:sz w:val="20"/>
              </w:rPr>
              <w:t>
"Қожантай"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Косжанов М.</w:t>
            </w:r>
            <w:r>
              <w:br/>
            </w:r>
            <w:r>
              <w:rPr>
                <w:rFonts w:ascii="Times New Roman"/>
                <w:b w:val="false"/>
                <w:i w:val="false"/>
                <w:color w:val="000000"/>
                <w:sz w:val="20"/>
              </w:rPr>
              <w:t>
"Ақан-Сері"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Ж.</w:t>
            </w:r>
            <w:r>
              <w:br/>
            </w:r>
            <w:r>
              <w:rPr>
                <w:rFonts w:ascii="Times New Roman"/>
                <w:b w:val="false"/>
                <w:i w:val="false"/>
                <w:color w:val="000000"/>
                <w:sz w:val="20"/>
              </w:rPr>
              <w:t>
"Муса-Есен"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Нуров Р.</w:t>
            </w:r>
            <w:r>
              <w:br/>
            </w:r>
            <w:r>
              <w:rPr>
                <w:rFonts w:ascii="Times New Roman"/>
                <w:b w:val="false"/>
                <w:i w:val="false"/>
                <w:color w:val="000000"/>
                <w:sz w:val="20"/>
              </w:rPr>
              <w:t>
"Оңдаған"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Озганбаев Б.</w:t>
            </w:r>
            <w:r>
              <w:br/>
            </w:r>
            <w:r>
              <w:rPr>
                <w:rFonts w:ascii="Times New Roman"/>
                <w:b w:val="false"/>
                <w:i w:val="false"/>
                <w:color w:val="000000"/>
                <w:sz w:val="20"/>
              </w:rPr>
              <w:t>
"Нұрқожа"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Ратов С.</w:t>
            </w:r>
            <w:r>
              <w:br/>
            </w:r>
            <w:r>
              <w:rPr>
                <w:rFonts w:ascii="Times New Roman"/>
                <w:b w:val="false"/>
                <w:i w:val="false"/>
                <w:color w:val="000000"/>
                <w:sz w:val="20"/>
              </w:rPr>
              <w:t>
"Бирлік-2" шқ</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Сактаганов Б. </w:t>
            </w:r>
            <w:r>
              <w:br/>
            </w:r>
            <w:r>
              <w:rPr>
                <w:rFonts w:ascii="Times New Roman"/>
                <w:b w:val="false"/>
                <w:i w:val="false"/>
                <w:color w:val="000000"/>
                <w:sz w:val="20"/>
              </w:rPr>
              <w:t>
"Жанболат"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Сугиров А.</w:t>
            </w:r>
            <w:r>
              <w:br/>
            </w:r>
            <w:r>
              <w:rPr>
                <w:rFonts w:ascii="Times New Roman"/>
                <w:b w:val="false"/>
                <w:i w:val="false"/>
                <w:color w:val="000000"/>
                <w:sz w:val="20"/>
              </w:rPr>
              <w:t>
"Ескелді-Сүгір"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Султанбаев Ж.</w:t>
            </w:r>
            <w:r>
              <w:br/>
            </w:r>
            <w:r>
              <w:rPr>
                <w:rFonts w:ascii="Times New Roman"/>
                <w:b w:val="false"/>
                <w:i w:val="false"/>
                <w:color w:val="000000"/>
                <w:sz w:val="20"/>
              </w:rPr>
              <w:t>
"Сұлтанбай"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Турсуналиев А.</w:t>
            </w:r>
            <w:r>
              <w:br/>
            </w:r>
            <w:r>
              <w:rPr>
                <w:rFonts w:ascii="Times New Roman"/>
                <w:b w:val="false"/>
                <w:i w:val="false"/>
                <w:color w:val="000000"/>
                <w:sz w:val="20"/>
              </w:rPr>
              <w:t>
"Асан"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М.</w:t>
            </w:r>
            <w:r>
              <w:br/>
            </w:r>
            <w:r>
              <w:rPr>
                <w:rFonts w:ascii="Times New Roman"/>
                <w:b w:val="false"/>
                <w:i w:val="false"/>
                <w:color w:val="000000"/>
                <w:sz w:val="20"/>
              </w:rPr>
              <w:t>
"Матай"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Н.</w:t>
            </w:r>
            <w:r>
              <w:br/>
            </w:r>
            <w:r>
              <w:rPr>
                <w:rFonts w:ascii="Times New Roman"/>
                <w:b w:val="false"/>
                <w:i w:val="false"/>
                <w:color w:val="000000"/>
                <w:sz w:val="20"/>
              </w:rPr>
              <w:t>
"Берді-Нұрлан"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Джантлеуов С.</w:t>
            </w:r>
            <w:r>
              <w:br/>
            </w:r>
            <w:r>
              <w:rPr>
                <w:rFonts w:ascii="Times New Roman"/>
                <w:b w:val="false"/>
                <w:i w:val="false"/>
                <w:color w:val="000000"/>
                <w:sz w:val="20"/>
              </w:rPr>
              <w:t>
"Аққора"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Мамаев К.</w:t>
            </w:r>
            <w:r>
              <w:br/>
            </w:r>
            <w:r>
              <w:rPr>
                <w:rFonts w:ascii="Times New Roman"/>
                <w:b w:val="false"/>
                <w:i w:val="false"/>
                <w:color w:val="000000"/>
                <w:sz w:val="20"/>
              </w:rPr>
              <w:t>
"Дінасыл"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Сарыев Д.</w:t>
            </w:r>
            <w:r>
              <w:br/>
            </w:r>
            <w:r>
              <w:rPr>
                <w:rFonts w:ascii="Times New Roman"/>
                <w:b w:val="false"/>
                <w:i w:val="false"/>
                <w:color w:val="000000"/>
                <w:sz w:val="20"/>
              </w:rPr>
              <w:t>
"Сарыев"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Джайлганов Ж.</w:t>
            </w:r>
            <w:r>
              <w:br/>
            </w:r>
            <w:r>
              <w:rPr>
                <w:rFonts w:ascii="Times New Roman"/>
                <w:b w:val="false"/>
                <w:i w:val="false"/>
                <w:color w:val="000000"/>
                <w:sz w:val="20"/>
              </w:rPr>
              <w:t>
"Қанат"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Т.</w:t>
            </w:r>
            <w:r>
              <w:br/>
            </w:r>
            <w:r>
              <w:rPr>
                <w:rFonts w:ascii="Times New Roman"/>
                <w:b w:val="false"/>
                <w:i w:val="false"/>
                <w:color w:val="000000"/>
                <w:sz w:val="20"/>
              </w:rPr>
              <w:t>
"Дулат"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Нургараев К.</w:t>
            </w:r>
            <w:r>
              <w:br/>
            </w:r>
            <w:r>
              <w:rPr>
                <w:rFonts w:ascii="Times New Roman"/>
                <w:b w:val="false"/>
                <w:i w:val="false"/>
                <w:color w:val="000000"/>
                <w:sz w:val="20"/>
              </w:rPr>
              <w:t>
"Ляззат"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А.</w:t>
            </w:r>
            <w:r>
              <w:br/>
            </w:r>
            <w:r>
              <w:rPr>
                <w:rFonts w:ascii="Times New Roman"/>
                <w:b w:val="false"/>
                <w:i w:val="false"/>
                <w:color w:val="000000"/>
                <w:sz w:val="20"/>
              </w:rPr>
              <w:t>
"Нұрым"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Худайбергенов Р.</w:t>
            </w:r>
            <w:r>
              <w:br/>
            </w:r>
            <w:r>
              <w:rPr>
                <w:rFonts w:ascii="Times New Roman"/>
                <w:b w:val="false"/>
                <w:i w:val="false"/>
                <w:color w:val="000000"/>
                <w:sz w:val="20"/>
              </w:rPr>
              <w:t>
"Әулет"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Абдигулов Т.</w:t>
            </w:r>
            <w:r>
              <w:br/>
            </w:r>
            <w:r>
              <w:rPr>
                <w:rFonts w:ascii="Times New Roman"/>
                <w:b w:val="false"/>
                <w:i w:val="false"/>
                <w:color w:val="000000"/>
                <w:sz w:val="20"/>
              </w:rPr>
              <w:t>
"Еркыран"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Болатбаев С.</w:t>
            </w:r>
            <w:r>
              <w:br/>
            </w:r>
            <w:r>
              <w:rPr>
                <w:rFonts w:ascii="Times New Roman"/>
                <w:b w:val="false"/>
                <w:i w:val="false"/>
                <w:color w:val="000000"/>
                <w:sz w:val="20"/>
              </w:rPr>
              <w:t>
"Шодан"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Табылды С.</w:t>
            </w:r>
            <w:r>
              <w:br/>
            </w:r>
            <w:r>
              <w:rPr>
                <w:rFonts w:ascii="Times New Roman"/>
                <w:b w:val="false"/>
                <w:i w:val="false"/>
                <w:color w:val="000000"/>
                <w:sz w:val="20"/>
              </w:rPr>
              <w:t>
"Жомарт"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Алкуатұлы С.</w:t>
            </w:r>
            <w:r>
              <w:br/>
            </w:r>
            <w:r>
              <w:rPr>
                <w:rFonts w:ascii="Times New Roman"/>
                <w:b w:val="false"/>
                <w:i w:val="false"/>
                <w:color w:val="000000"/>
                <w:sz w:val="20"/>
              </w:rPr>
              <w:t>
"Ата-кәсібі"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Есов Н. </w:t>
            </w:r>
            <w:r>
              <w:br/>
            </w:r>
            <w:r>
              <w:rPr>
                <w:rFonts w:ascii="Times New Roman"/>
                <w:b w:val="false"/>
                <w:i w:val="false"/>
                <w:color w:val="000000"/>
                <w:sz w:val="20"/>
              </w:rPr>
              <w:t xml:space="preserve">
"Ұлықпан" шқ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Бегенишев О.</w:t>
            </w:r>
            <w:r>
              <w:br/>
            </w:r>
            <w:r>
              <w:rPr>
                <w:rFonts w:ascii="Times New Roman"/>
                <w:b w:val="false"/>
                <w:i w:val="false"/>
                <w:color w:val="000000"/>
                <w:sz w:val="20"/>
              </w:rPr>
              <w:t>
"Оразбек"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Жанузакова М.</w:t>
            </w:r>
            <w:r>
              <w:br/>
            </w:r>
            <w:r>
              <w:rPr>
                <w:rFonts w:ascii="Times New Roman"/>
                <w:b w:val="false"/>
                <w:i w:val="false"/>
                <w:color w:val="000000"/>
                <w:sz w:val="20"/>
              </w:rPr>
              <w:t>
"Казбек"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Матиков К.</w:t>
            </w:r>
            <w:r>
              <w:br/>
            </w:r>
            <w:r>
              <w:rPr>
                <w:rFonts w:ascii="Times New Roman"/>
                <w:b w:val="false"/>
                <w:i w:val="false"/>
                <w:color w:val="000000"/>
                <w:sz w:val="20"/>
              </w:rPr>
              <w:t>
"Сары"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Турсуналиева А. </w:t>
            </w:r>
            <w:r>
              <w:br/>
            </w:r>
            <w:r>
              <w:rPr>
                <w:rFonts w:ascii="Times New Roman"/>
                <w:b w:val="false"/>
                <w:i w:val="false"/>
                <w:color w:val="000000"/>
                <w:sz w:val="20"/>
              </w:rPr>
              <w:t>
"Бейбарыс"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Аманханов Н.</w:t>
            </w:r>
            <w:r>
              <w:br/>
            </w:r>
            <w:r>
              <w:rPr>
                <w:rFonts w:ascii="Times New Roman"/>
                <w:b w:val="false"/>
                <w:i w:val="false"/>
                <w:color w:val="000000"/>
                <w:sz w:val="20"/>
              </w:rPr>
              <w:t>
"Несибе"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Боршеев О.</w:t>
            </w:r>
            <w:r>
              <w:br/>
            </w:r>
            <w:r>
              <w:rPr>
                <w:rFonts w:ascii="Times New Roman"/>
                <w:b w:val="false"/>
                <w:i w:val="false"/>
                <w:color w:val="000000"/>
                <w:sz w:val="20"/>
              </w:rPr>
              <w:t>
"Рахымгали"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Базылбекова А.</w:t>
            </w:r>
            <w:r>
              <w:br/>
            </w:r>
            <w:r>
              <w:rPr>
                <w:rFonts w:ascii="Times New Roman"/>
                <w:b w:val="false"/>
                <w:i w:val="false"/>
                <w:color w:val="000000"/>
                <w:sz w:val="20"/>
              </w:rPr>
              <w:t>
"Ас-Әлі-Жан" шқ</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О.</w:t>
            </w:r>
            <w:r>
              <w:br/>
            </w:r>
            <w:r>
              <w:rPr>
                <w:rFonts w:ascii="Times New Roman"/>
                <w:b w:val="false"/>
                <w:i w:val="false"/>
                <w:color w:val="000000"/>
                <w:sz w:val="20"/>
              </w:rPr>
              <w:t>
"Несіп"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Шүйшбеков М.</w:t>
            </w:r>
            <w:r>
              <w:br/>
            </w:r>
            <w:r>
              <w:rPr>
                <w:rFonts w:ascii="Times New Roman"/>
                <w:b w:val="false"/>
                <w:i w:val="false"/>
                <w:color w:val="000000"/>
                <w:sz w:val="20"/>
              </w:rPr>
              <w:t>
"Есей"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Кордабаева А.</w:t>
            </w:r>
            <w:r>
              <w:br/>
            </w:r>
            <w:r>
              <w:rPr>
                <w:rFonts w:ascii="Times New Roman"/>
                <w:b w:val="false"/>
                <w:i w:val="false"/>
                <w:color w:val="000000"/>
                <w:sz w:val="20"/>
              </w:rPr>
              <w:t>
"Бирлик-2"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Мысаева А.</w:t>
            </w:r>
            <w:r>
              <w:br/>
            </w:r>
            <w:r>
              <w:rPr>
                <w:rFonts w:ascii="Times New Roman"/>
                <w:b w:val="false"/>
                <w:i w:val="false"/>
                <w:color w:val="000000"/>
                <w:sz w:val="20"/>
              </w:rPr>
              <w:t>
"Туыстар"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Т.</w:t>
            </w:r>
            <w:r>
              <w:br/>
            </w:r>
            <w:r>
              <w:rPr>
                <w:rFonts w:ascii="Times New Roman"/>
                <w:b w:val="false"/>
                <w:i w:val="false"/>
                <w:color w:val="000000"/>
                <w:sz w:val="20"/>
              </w:rPr>
              <w:t>
"Бек-Сикона"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Мадинов С.</w:t>
            </w:r>
            <w:r>
              <w:br/>
            </w:r>
            <w:r>
              <w:rPr>
                <w:rFonts w:ascii="Times New Roman"/>
                <w:b w:val="false"/>
                <w:i w:val="false"/>
                <w:color w:val="000000"/>
                <w:sz w:val="20"/>
              </w:rPr>
              <w:t>
"Акжол"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Наурызмаган</w:t>
            </w:r>
            <w:r>
              <w:br/>
            </w:r>
            <w:r>
              <w:rPr>
                <w:rFonts w:ascii="Times New Roman"/>
                <w:b w:val="false"/>
                <w:i w:val="false"/>
                <w:color w:val="000000"/>
                <w:sz w:val="20"/>
              </w:rPr>
              <w:t>
"Бақ-Нұр-Мырза"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 Ж.</w:t>
            </w:r>
            <w:r>
              <w:br/>
            </w:r>
            <w:r>
              <w:rPr>
                <w:rFonts w:ascii="Times New Roman"/>
                <w:b w:val="false"/>
                <w:i w:val="false"/>
                <w:color w:val="000000"/>
                <w:sz w:val="20"/>
              </w:rPr>
              <w:t>
"Береке"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Танбаев Б.</w:t>
            </w:r>
            <w:r>
              <w:br/>
            </w:r>
            <w:r>
              <w:rPr>
                <w:rFonts w:ascii="Times New Roman"/>
                <w:b w:val="false"/>
                <w:i w:val="false"/>
                <w:color w:val="000000"/>
                <w:sz w:val="20"/>
              </w:rPr>
              <w:t>
"Танбаев"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Тогызбаев С.</w:t>
            </w:r>
            <w:r>
              <w:br/>
            </w:r>
            <w:r>
              <w:rPr>
                <w:rFonts w:ascii="Times New Roman"/>
                <w:b w:val="false"/>
                <w:i w:val="false"/>
                <w:color w:val="000000"/>
                <w:sz w:val="20"/>
              </w:rPr>
              <w:t>
"Дәуіт"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Тулесинов Б.</w:t>
            </w:r>
            <w:r>
              <w:br/>
            </w:r>
            <w:r>
              <w:rPr>
                <w:rFonts w:ascii="Times New Roman"/>
                <w:b w:val="false"/>
                <w:i w:val="false"/>
                <w:color w:val="000000"/>
                <w:sz w:val="20"/>
              </w:rPr>
              <w:t>
"Аққұдық"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Туменбаевы М.</w:t>
            </w:r>
            <w:r>
              <w:br/>
            </w:r>
            <w:r>
              <w:rPr>
                <w:rFonts w:ascii="Times New Roman"/>
                <w:b w:val="false"/>
                <w:i w:val="false"/>
                <w:color w:val="000000"/>
                <w:sz w:val="20"/>
              </w:rPr>
              <w:t>
"Нурбол"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Туребеков Е.</w:t>
            </w:r>
            <w:r>
              <w:br/>
            </w:r>
            <w:r>
              <w:rPr>
                <w:rFonts w:ascii="Times New Roman"/>
                <w:b w:val="false"/>
                <w:i w:val="false"/>
                <w:color w:val="000000"/>
                <w:sz w:val="20"/>
              </w:rPr>
              <w:t>
"Манас"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Н.</w:t>
            </w:r>
            <w:r>
              <w:br/>
            </w:r>
            <w:r>
              <w:rPr>
                <w:rFonts w:ascii="Times New Roman"/>
                <w:b w:val="false"/>
                <w:i w:val="false"/>
                <w:color w:val="000000"/>
                <w:sz w:val="20"/>
              </w:rPr>
              <w:t>
"Нурым" шқ</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"Сенек" ЖШС</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7 617</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8 701</w:t>
            </w:r>
          </w:p>
        </w:tc>
      </w:tr>
    </w:tbl>
    <w:p>
      <w:pPr>
        <w:spacing w:after="0"/>
        <w:ind w:left="0"/>
        <w:jc w:val="left"/>
      </w:pPr>
      <w:r>
        <w:br/>
      </w:r>
      <w:r>
        <w:rPr>
          <w:rFonts w:ascii="Times New Roman"/>
          <w:b w:val="false"/>
          <w:i w:val="false"/>
          <w:color w:val="000000"/>
          <w:sz w:val="28"/>
        </w:rPr>
        <w:t>
</w:t>
      </w:r>
    </w:p>
    <w:bookmarkStart w:name="z52" w:id="53"/>
    <w:p>
      <w:pPr>
        <w:spacing w:after="0"/>
        <w:ind w:left="0"/>
        <w:jc w:val="both"/>
      </w:pPr>
      <w:r>
        <w:rPr>
          <w:rFonts w:ascii="Times New Roman"/>
          <w:b w:val="false"/>
          <w:i w:val="false"/>
          <w:color w:val="000000"/>
          <w:sz w:val="28"/>
        </w:rPr>
        <w:t>
      Ескерту: аббревиатуралардың ажыратылып жазылуы:</w:t>
      </w:r>
    </w:p>
    <w:bookmarkEnd w:id="53"/>
    <w:bookmarkStart w:name="z53" w:id="54"/>
    <w:p>
      <w:pPr>
        <w:spacing w:after="0"/>
        <w:ind w:left="0"/>
        <w:jc w:val="both"/>
      </w:pPr>
      <w:r>
        <w:rPr>
          <w:rFonts w:ascii="Times New Roman"/>
          <w:b w:val="false"/>
          <w:i w:val="false"/>
          <w:color w:val="000000"/>
          <w:sz w:val="28"/>
        </w:rPr>
        <w:t>
      шқ – шаруа қожалығы;</w:t>
      </w:r>
    </w:p>
    <w:bookmarkEnd w:id="54"/>
    <w:bookmarkStart w:name="z54" w:id="55"/>
    <w:p>
      <w:pPr>
        <w:spacing w:after="0"/>
        <w:ind w:left="0"/>
        <w:jc w:val="both"/>
      </w:pPr>
      <w:r>
        <w:rPr>
          <w:rFonts w:ascii="Times New Roman"/>
          <w:b w:val="false"/>
          <w:i w:val="false"/>
          <w:color w:val="000000"/>
          <w:sz w:val="28"/>
        </w:rPr>
        <w:t>
      ЖШС – жауапкершілігі шектеулі серіктестігі.</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Қарақия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жылға 01 ақпандағы № 15/178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шешіміне 9 қосымша</w:t>
            </w:r>
          </w:p>
        </w:tc>
      </w:tr>
    </w:tbl>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5"/>
        <w:gridCol w:w="2077"/>
        <w:gridCol w:w="1579"/>
        <w:gridCol w:w="2077"/>
        <w:gridCol w:w="2072"/>
        <w:gridCol w:w="2073"/>
        <w:gridCol w:w="1087"/>
      </w:tblGrid>
      <w:tr>
        <w:trPr>
          <w:trHeight w:val="30" w:hRule="atLeast"/>
        </w:trPr>
        <w:tc>
          <w:tcPr>
            <w:tcW w:w="1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ауылдық округтер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Табын,отар,үйірлердің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Ірі қара мал </w:t>
            </w:r>
            <w:r>
              <w:br/>
            </w:r>
            <w:r>
              <w:rPr>
                <w:rFonts w:ascii="Times New Roman"/>
                <w:b w:val="false"/>
                <w:i w:val="false"/>
                <w:color w:val="000000"/>
                <w:sz w:val="20"/>
              </w:rPr>
              <w:t>
(табын)</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мүйізді ірі қара мал</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r>
              <w:br/>
            </w:r>
            <w:r>
              <w:rPr>
                <w:rFonts w:ascii="Times New Roman"/>
                <w:b w:val="false"/>
                <w:i w:val="false"/>
                <w:color w:val="000000"/>
                <w:sz w:val="20"/>
              </w:rPr>
              <w:t>
(үйір)</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r>
              <w:br/>
            </w:r>
            <w:r>
              <w:rPr>
                <w:rFonts w:ascii="Times New Roman"/>
                <w:b w:val="false"/>
                <w:i w:val="false"/>
                <w:color w:val="000000"/>
                <w:sz w:val="20"/>
              </w:rPr>
              <w:t>
(отар)</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Жетыбай</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Мұнайшы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Сенек</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Құланды</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Қарақия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жылға 01 ақпандағы № 15/178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шешіміне 10 қосымша</w:t>
            </w:r>
          </w:p>
        </w:tc>
      </w:tr>
    </w:tbl>
    <w:p>
      <w:pPr>
        <w:spacing w:after="0"/>
        <w:ind w:left="0"/>
        <w:jc w:val="left"/>
      </w:pPr>
      <w:r>
        <w:rPr>
          <w:rFonts w:ascii="Times New Roman"/>
          <w:b/>
          <w:i w:val="false"/>
          <w:color w:val="000000"/>
        </w:rPr>
        <w:t xml:space="preserve"> Шалғайдағы жайылымдарды жаю үшін ауыл шаруашылығы жануарларының мал басын қалыптастыру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5"/>
        <w:gridCol w:w="493"/>
        <w:gridCol w:w="1458"/>
        <w:gridCol w:w="493"/>
        <w:gridCol w:w="1224"/>
        <w:gridCol w:w="580"/>
        <w:gridCol w:w="1194"/>
        <w:gridCol w:w="727"/>
        <w:gridCol w:w="317"/>
        <w:gridCol w:w="140"/>
        <w:gridCol w:w="1634"/>
        <w:gridCol w:w="258"/>
        <w:gridCol w:w="1137"/>
        <w:gridCol w:w="580"/>
        <w:gridCol w:w="1021"/>
        <w:gridCol w:w="259"/>
      </w:tblGrid>
      <w:tr>
        <w:trPr/>
        <w:tc>
          <w:tcPr>
            <w:tcW w:w="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ауылдық округ атауы</w:t>
            </w:r>
          </w:p>
        </w:tc>
        <w:tc>
          <w:tcPr>
            <w:tcW w:w="14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жерлері (га)</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w:t>
            </w:r>
          </w:p>
        </w:tc>
        <w:tc>
          <w:tcPr>
            <w:tcW w:w="1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көлемі</w:t>
            </w:r>
            <w:r>
              <w:br/>
            </w:r>
            <w:r>
              <w:rPr>
                <w:rFonts w:ascii="Times New Roman"/>
                <w:b w:val="false"/>
                <w:i w:val="false"/>
                <w:color w:val="000000"/>
                <w:sz w:val="20"/>
              </w:rPr>
              <w:t>
(га)</w:t>
            </w:r>
          </w:p>
        </w:tc>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бір мал басына жайылым көлемі (га)</w:t>
            </w:r>
          </w:p>
        </w:tc>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w:t>
            </w:r>
          </w:p>
        </w:tc>
        <w:tc>
          <w:tcPr>
            <w:tcW w:w="16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177343,65</w:t>
            </w:r>
          </w:p>
        </w:tc>
        <w:tc>
          <w:tcPr>
            <w:tcW w:w="2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-264</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55223</w:t>
            </w:r>
          </w:p>
        </w:tc>
        <w:tc>
          <w:tcPr>
            <w:tcW w:w="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-6383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Түйе-564</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Жылқы-678</w:t>
            </w:r>
          </w:p>
        </w:tc>
      </w:tr>
      <w:tr>
        <w:trPr>
          <w:trHeight w:val="30" w:hRule="atLeast"/>
        </w:trPr>
        <w:tc>
          <w:tcPr>
            <w:tcW w:w="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Жетібай</w:t>
            </w:r>
          </w:p>
        </w:tc>
        <w:tc>
          <w:tcPr>
            <w:tcW w:w="14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40037,80</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-202</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w:t>
            </w:r>
          </w:p>
        </w:tc>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мал-5335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Түйе-1268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Жылқы-915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Мұнайшы</w:t>
            </w:r>
          </w:p>
        </w:tc>
        <w:tc>
          <w:tcPr>
            <w:tcW w:w="14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45425,70</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-70</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24409</w:t>
            </w:r>
          </w:p>
        </w:tc>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мал-2364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Түйе-607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Жылқы-426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Сенек</w:t>
            </w:r>
          </w:p>
        </w:tc>
        <w:tc>
          <w:tcPr>
            <w:tcW w:w="14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60196,50</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мал-616</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189910</w:t>
            </w:r>
          </w:p>
        </w:tc>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мал-21819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Түйе-2466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Жылқы-2229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w:t>
            </w:r>
          </w:p>
        </w:tc>
        <w:tc>
          <w:tcPr>
            <w:tcW w:w="14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13918,30</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-368</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114240</w:t>
            </w:r>
          </w:p>
        </w:tc>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мал-11225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Түйе-2567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Жылқы-2160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Құланды</w:t>
            </w:r>
          </w:p>
        </w:tc>
        <w:tc>
          <w:tcPr>
            <w:tcW w:w="14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20916,20</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-190</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12215</w:t>
            </w:r>
          </w:p>
        </w:tc>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мал-6766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Түйе-2214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Жылқы-3065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15011,96</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 аббревиатуралардың ажыратылып жазылуы:</w:t>
      </w:r>
    </w:p>
    <w:p>
      <w:pPr>
        <w:spacing w:after="0"/>
        <w:ind w:left="0"/>
        <w:jc w:val="both"/>
      </w:pPr>
      <w:r>
        <w:rPr>
          <w:rFonts w:ascii="Times New Roman"/>
          <w:b w:val="false"/>
          <w:i w:val="false"/>
          <w:color w:val="000000"/>
          <w:sz w:val="28"/>
        </w:rPr>
        <w:t>
       га - гектар.</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