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afb7" w14:textId="a0ba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4 маусымдағы № 140 қаулысы. Маңғыстау облысы Әділет департаментінде 2018 жылғы 28 маусымда № 3674 болып тіркелді. Күші жойылды- Маңғыстау облысы әкімдігінің 2020 жылғы 27 наурыздағы № 49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27.03.2020 </w:t>
      </w:r>
      <w:r>
        <w:rPr>
          <w:rFonts w:ascii="Times New Roman"/>
          <w:b w:val="false"/>
          <w:i w:val="false"/>
          <w:color w:val="ff0000"/>
          <w:sz w:val="28"/>
        </w:rPr>
        <w:t xml:space="preserve">№ 49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4 қарашадағы </w:t>
      </w:r>
      <w:r>
        <w:rPr>
          <w:rFonts w:ascii="Times New Roman"/>
          <w:b w:val="false"/>
          <w:i w:val="false"/>
          <w:color w:val="000000"/>
          <w:sz w:val="28"/>
        </w:rPr>
        <w:t>№ 342</w:t>
      </w:r>
      <w:r>
        <w:rPr>
          <w:rFonts w:ascii="Times New Roman"/>
          <w:b w:val="false"/>
          <w:i w:val="false"/>
          <w:color w:val="000000"/>
          <w:sz w:val="28"/>
        </w:rPr>
        <w:t xml:space="preserve"> "Әлеуметтік-еңбек саласындағы мемлекеттік көрсетілетін қызмет регламенттерін бекіту туралы" қаулысына (нормативтік құқықтық актілерді мемлекеттік тіркеу Тізілімінде № 2900 болып тіркелген, 2015 жылғы 21 желтоқсанда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 6) тармақшасы</w:t>
      </w:r>
      <w:r>
        <w:rPr>
          <w:rFonts w:ascii="Times New Roman"/>
          <w:b w:val="false"/>
          <w:i w:val="false"/>
          <w:color w:val="000000"/>
          <w:sz w:val="28"/>
        </w:rPr>
        <w:t xml:space="preserve"> алып тасталсын;</w:t>
      </w:r>
    </w:p>
    <w:bookmarkStart w:name="z5" w:id="4"/>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xml:space="preserve">
      2. Маңғыстау облысы әкімдігінің 2015 жылғы 4 қарашадағы </w:t>
      </w:r>
      <w:r>
        <w:rPr>
          <w:rFonts w:ascii="Times New Roman"/>
          <w:b w:val="false"/>
          <w:i w:val="false"/>
          <w:color w:val="000000"/>
          <w:sz w:val="28"/>
        </w:rPr>
        <w:t>№ 343</w:t>
      </w:r>
      <w:r>
        <w:rPr>
          <w:rFonts w:ascii="Times New Roman"/>
          <w:b w:val="false"/>
          <w:i w:val="false"/>
          <w:color w:val="000000"/>
          <w:sz w:val="28"/>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 бекіту туралы" қаулысына (нормативтік құқықтық актілерді мемлекеттік тіркеу Тізілімінде № 2903 болып тіркелген, "Әділет" ақпараттық – құқықтық жүйесінде 2015 жылғы 14 желтоқсанда жарияланған) мынадай өзгерістер енгізілсін:</w:t>
      </w:r>
    </w:p>
    <w:bookmarkEnd w:id="13"/>
    <w:bookmarkStart w:name="z15" w:id="14"/>
    <w:p>
      <w:pPr>
        <w:spacing w:after="0"/>
        <w:ind w:left="0"/>
        <w:jc w:val="both"/>
      </w:pPr>
      <w:r>
        <w:rPr>
          <w:rFonts w:ascii="Times New Roman"/>
          <w:b w:val="false"/>
          <w:i w:val="false"/>
          <w:color w:val="000000"/>
          <w:sz w:val="28"/>
        </w:rPr>
        <w:t>
      тақырыбы мынадай редакцияда жазылсын:</w:t>
      </w:r>
    </w:p>
    <w:bookmarkEnd w:id="14"/>
    <w:bookmarkStart w:name="z16" w:id="15"/>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8" w:id="16"/>
    <w:p>
      <w:pPr>
        <w:spacing w:after="0"/>
        <w:ind w:left="0"/>
        <w:jc w:val="both"/>
      </w:pPr>
      <w:r>
        <w:rPr>
          <w:rFonts w:ascii="Times New Roman"/>
          <w:b w:val="false"/>
          <w:i w:val="false"/>
          <w:color w:val="000000"/>
          <w:sz w:val="28"/>
        </w:rPr>
        <w:t>
      "1. Қоса беріліп отырған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бекітілсін.";</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"Жұмыс берушілерге тиісті әкімшілік -аумақтық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тақырыбы мынадай редакцияда жызылсын, орыс тіліндегі мәтін өзгермейді:</w:t>
      </w:r>
    </w:p>
    <w:bookmarkEnd w:id="18"/>
    <w:bookmarkStart w:name="z21" w:id="19"/>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19"/>
    <w:bookmarkStart w:name="z22" w:id="20"/>
    <w:p>
      <w:pPr>
        <w:spacing w:after="0"/>
        <w:ind w:left="0"/>
        <w:jc w:val="both"/>
      </w:pPr>
      <w:r>
        <w:rPr>
          <w:rFonts w:ascii="Times New Roman"/>
          <w:b w:val="false"/>
          <w:i w:val="false"/>
          <w:color w:val="000000"/>
          <w:sz w:val="28"/>
        </w:rPr>
        <w:t xml:space="preserve">
      көрсетілген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12 қосымшасына</w:t>
      </w:r>
      <w:r>
        <w:rPr>
          <w:rFonts w:ascii="Times New Roman"/>
          <w:b w:val="false"/>
          <w:i w:val="false"/>
          <w:color w:val="000000"/>
          <w:sz w:val="28"/>
        </w:rPr>
        <w:t xml:space="preserve"> сәйкес жаңа редакцияда жазылсын, орыс тіліндегі мәтін өзгермейді.</w:t>
      </w:r>
    </w:p>
    <w:bookmarkEnd w:id="20"/>
    <w:bookmarkStart w:name="z23" w:id="21"/>
    <w:p>
      <w:pPr>
        <w:spacing w:after="0"/>
        <w:ind w:left="0"/>
        <w:jc w:val="both"/>
      </w:pPr>
      <w:r>
        <w:rPr>
          <w:rFonts w:ascii="Times New Roman"/>
          <w:b w:val="false"/>
          <w:i w:val="false"/>
          <w:color w:val="000000"/>
          <w:sz w:val="28"/>
        </w:rPr>
        <w:t>
      3. "Маңғыстау облысының жұмыспен қамтуды үйлестіру және әлеуметтік бағдарламалар басқармасы" мемлекеттік мекемесі (Қ.С. Берішбаев)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1"/>
    <w:bookmarkStart w:name="z24" w:id="22"/>
    <w:p>
      <w:pPr>
        <w:spacing w:after="0"/>
        <w:ind w:left="0"/>
        <w:jc w:val="both"/>
      </w:pPr>
      <w:r>
        <w:rPr>
          <w:rFonts w:ascii="Times New Roman"/>
          <w:b w:val="false"/>
          <w:i w:val="false"/>
          <w:color w:val="000000"/>
          <w:sz w:val="28"/>
        </w:rPr>
        <w:t>
      4. Осы қаулының орындалуын бақылау облыс әкімінің орынбасары Ш.Л. Илмұханбетоваға жүктелсін.</w:t>
      </w:r>
    </w:p>
    <w:bookmarkEnd w:id="22"/>
    <w:bookmarkStart w:name="z25" w:id="2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6" w:id="24"/>
    <w:p>
      <w:pPr>
        <w:spacing w:after="0"/>
        <w:ind w:left="0"/>
        <w:jc w:val="both"/>
      </w:pPr>
      <w:r>
        <w:rPr>
          <w:rFonts w:ascii="Times New Roman"/>
          <w:b w:val="false"/>
          <w:i w:val="false"/>
          <w:color w:val="000000"/>
          <w:sz w:val="28"/>
        </w:rPr>
        <w:t>
      "Маңғыстау облысының жұмыспен</w:t>
      </w:r>
    </w:p>
    <w:bookmarkEnd w:id="24"/>
    <w:bookmarkStart w:name="z27" w:id="25"/>
    <w:p>
      <w:pPr>
        <w:spacing w:after="0"/>
        <w:ind w:left="0"/>
        <w:jc w:val="both"/>
      </w:pPr>
      <w:r>
        <w:rPr>
          <w:rFonts w:ascii="Times New Roman"/>
          <w:b w:val="false"/>
          <w:i w:val="false"/>
          <w:color w:val="000000"/>
          <w:sz w:val="28"/>
        </w:rPr>
        <w:t>
      қамтуды үйлестіру және әлеуметтік</w:t>
      </w:r>
    </w:p>
    <w:bookmarkEnd w:id="25"/>
    <w:bookmarkStart w:name="z28" w:id="26"/>
    <w:p>
      <w:pPr>
        <w:spacing w:after="0"/>
        <w:ind w:left="0"/>
        <w:jc w:val="both"/>
      </w:pPr>
      <w:r>
        <w:rPr>
          <w:rFonts w:ascii="Times New Roman"/>
          <w:b w:val="false"/>
          <w:i w:val="false"/>
          <w:color w:val="000000"/>
          <w:sz w:val="28"/>
        </w:rPr>
        <w:t>
      бағдарламалар басқармасы"</w:t>
      </w:r>
    </w:p>
    <w:bookmarkEnd w:id="26"/>
    <w:bookmarkStart w:name="z29" w:id="27"/>
    <w:p>
      <w:pPr>
        <w:spacing w:after="0"/>
        <w:ind w:left="0"/>
        <w:jc w:val="both"/>
      </w:pPr>
      <w:r>
        <w:rPr>
          <w:rFonts w:ascii="Times New Roman"/>
          <w:b w:val="false"/>
          <w:i w:val="false"/>
          <w:color w:val="000000"/>
          <w:sz w:val="28"/>
        </w:rPr>
        <w:t>
      мемлекеттік мекемесінің басшысы</w:t>
      </w:r>
    </w:p>
    <w:bookmarkEnd w:id="27"/>
    <w:bookmarkStart w:name="z30" w:id="28"/>
    <w:p>
      <w:pPr>
        <w:spacing w:after="0"/>
        <w:ind w:left="0"/>
        <w:jc w:val="both"/>
      </w:pPr>
      <w:r>
        <w:rPr>
          <w:rFonts w:ascii="Times New Roman"/>
          <w:b w:val="false"/>
          <w:i w:val="false"/>
          <w:color w:val="000000"/>
          <w:sz w:val="28"/>
        </w:rPr>
        <w:t>
      _____________  Қ.С. Берішбаев</w:t>
      </w:r>
    </w:p>
    <w:bookmarkEnd w:id="28"/>
    <w:bookmarkStart w:name="z31" w:id="29"/>
    <w:p>
      <w:pPr>
        <w:spacing w:after="0"/>
        <w:ind w:left="0"/>
        <w:jc w:val="both"/>
      </w:pPr>
      <w:r>
        <w:rPr>
          <w:rFonts w:ascii="Times New Roman"/>
          <w:b w:val="false"/>
          <w:i w:val="false"/>
          <w:color w:val="000000"/>
          <w:sz w:val="28"/>
        </w:rPr>
        <w:t>
      "4" маусым 2018 жыл</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 1. Жалпы ережелер</w:t>
      </w:r>
    </w:p>
    <w:bookmarkStart w:name="z34" w:id="30"/>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аудандардың және облыстық маңызы бар қалаларының жергілікті атқарушы орган (бұдан әрі – көрсетілетін қызметті беруші) көрсетеді.</w:t>
      </w:r>
    </w:p>
    <w:bookmarkEnd w:id="30"/>
    <w:bookmarkStart w:name="z35" w:id="3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1"/>
    <w:bookmarkStart w:name="z36" w:id="3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32"/>
    <w:bookmarkStart w:name="z37" w:id="33"/>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3"/>
    <w:bookmarkStart w:name="z38" w:id="34"/>
    <w:p>
      <w:pPr>
        <w:spacing w:after="0"/>
        <w:ind w:left="0"/>
        <w:jc w:val="both"/>
      </w:pPr>
      <w:r>
        <w:rPr>
          <w:rFonts w:ascii="Times New Roman"/>
          <w:b w:val="false"/>
          <w:i w:val="false"/>
          <w:color w:val="000000"/>
          <w:sz w:val="28"/>
        </w:rPr>
        <w:t>
      2. Мемлекеттік қызметті көрсету нысаны: қағаз түрінде.</w:t>
      </w:r>
    </w:p>
    <w:bookmarkEnd w:id="34"/>
    <w:bookmarkStart w:name="z39" w:id="35"/>
    <w:p>
      <w:pPr>
        <w:spacing w:after="0"/>
        <w:ind w:left="0"/>
        <w:jc w:val="both"/>
      </w:pPr>
      <w:r>
        <w:rPr>
          <w:rFonts w:ascii="Times New Roman"/>
          <w:b w:val="false"/>
          <w:i w:val="false"/>
          <w:color w:val="000000"/>
          <w:sz w:val="28"/>
        </w:rPr>
        <w:t>
      3. Мемлекеттік қызметті көрсету нәтижесі: мүгедектерге протездік-ортопедиялық көмек ұсыну мерзімдері көрсетілген құжаттарды ресімдеу туралы хабарлама.</w:t>
      </w:r>
    </w:p>
    <w:bookmarkEnd w:id="35"/>
    <w:bookmarkStart w:name="z40" w:id="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6"/>
    <w:bookmarkStart w:name="z41" w:id="37"/>
    <w:p>
      <w:pPr>
        <w:spacing w:after="0"/>
        <w:ind w:left="0"/>
        <w:jc w:val="both"/>
      </w:pPr>
      <w:r>
        <w:rPr>
          <w:rFonts w:ascii="Times New Roman"/>
          <w:b w:val="false"/>
          <w:i w:val="false"/>
          <w:color w:val="000000"/>
          <w:sz w:val="28"/>
        </w:rPr>
        <w:t>
      Мемлекеттік қызмет жеке тұлғаларға (бұдан әрі-қызмет алушыға) тегін көрсетіледі.</w:t>
      </w:r>
    </w:p>
    <w:bookmarkEnd w:id="3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2" w:id="38"/>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38"/>
    <w:bookmarkStart w:name="z43"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9"/>
    <w:bookmarkStart w:name="z44" w:id="4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басшысына қарауға жолдау;</w:t>
      </w:r>
    </w:p>
    <w:bookmarkEnd w:id="40"/>
    <w:bookmarkStart w:name="z45" w:id="4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41"/>
    <w:bookmarkStart w:name="z46" w:id="4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42"/>
    <w:bookmarkStart w:name="z47" w:id="43"/>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43"/>
    <w:bookmarkStart w:name="z48" w:id="44"/>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–мүгедектерге протездік-ортопедиялық көмек ұсыну мерзімдері көрсетілген құжаттарды ресімдеу туралы хабарламаны беру.</w:t>
      </w:r>
    </w:p>
    <w:bookmarkEnd w:id="4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9" w:id="4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5"/>
    <w:bookmarkStart w:name="z50" w:id="46"/>
    <w:p>
      <w:pPr>
        <w:spacing w:after="0"/>
        <w:ind w:left="0"/>
        <w:jc w:val="both"/>
      </w:pPr>
      <w:r>
        <w:rPr>
          <w:rFonts w:ascii="Times New Roman"/>
          <w:b w:val="false"/>
          <w:i w:val="false"/>
          <w:color w:val="000000"/>
          <w:sz w:val="28"/>
        </w:rPr>
        <w:t>
      1) көрсетілетін қызметті берушінің басшысы;</w:t>
      </w:r>
    </w:p>
    <w:bookmarkEnd w:id="46"/>
    <w:bookmarkStart w:name="z51" w:id="4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7"/>
    <w:bookmarkStart w:name="z52" w:id="48"/>
    <w:p>
      <w:pPr>
        <w:spacing w:after="0"/>
        <w:ind w:left="0"/>
        <w:jc w:val="both"/>
      </w:pPr>
      <w:r>
        <w:rPr>
          <w:rFonts w:ascii="Times New Roman"/>
          <w:b w:val="false"/>
          <w:i w:val="false"/>
          <w:color w:val="000000"/>
          <w:sz w:val="28"/>
        </w:rPr>
        <w:t>
      3) көрсетілетін қызметті берушінің кеңсе маманы.</w:t>
      </w:r>
    </w:p>
    <w:bookmarkEnd w:id="48"/>
    <w:bookmarkStart w:name="z53" w:id="4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9"/>
    <w:bookmarkStart w:name="z54" w:id="5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50"/>
    <w:bookmarkStart w:name="z55" w:id="5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51"/>
    <w:bookmarkStart w:name="z56" w:id="5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w:t>
      </w:r>
    </w:p>
    <w:bookmarkEnd w:id="52"/>
    <w:bookmarkStart w:name="z57" w:id="53"/>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53"/>
    <w:bookmarkStart w:name="z58" w:id="54"/>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9" w:id="55"/>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55"/>
    <w:bookmarkStart w:name="z60" w:id="5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56"/>
    <w:bookmarkStart w:name="z61" w:id="57"/>
    <w:p>
      <w:pPr>
        <w:spacing w:after="0"/>
        <w:ind w:left="0"/>
        <w:jc w:val="both"/>
      </w:pPr>
      <w:r>
        <w:rPr>
          <w:rFonts w:ascii="Times New Roman"/>
          <w:b w:val="false"/>
          <w:i w:val="false"/>
          <w:color w:val="000000"/>
          <w:sz w:val="28"/>
        </w:rPr>
        <w:t>
      1 шарт:</w:t>
      </w:r>
    </w:p>
    <w:bookmarkEnd w:id="57"/>
    <w:bookmarkStart w:name="z62" w:id="58"/>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8"/>
    <w:bookmarkStart w:name="z63" w:id="59"/>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
    <w:bookmarkStart w:name="z64" w:id="60"/>
    <w:p>
      <w:pPr>
        <w:spacing w:after="0"/>
        <w:ind w:left="0"/>
        <w:jc w:val="both"/>
      </w:pPr>
      <w:r>
        <w:rPr>
          <w:rFonts w:ascii="Times New Roman"/>
          <w:b w:val="false"/>
          <w:i w:val="false"/>
          <w:color w:val="000000"/>
          <w:sz w:val="28"/>
        </w:rPr>
        <w:t xml:space="preserve">
      2-процесс – көрсетілетін қызметті берушінің "Мүгедектерге протездік-ортопедиялық көмек ұсыну үшін оларға құжаттарды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60"/>
    <w:bookmarkStart w:name="z65" w:id="61"/>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мүгедектерге протездік-ортопедиялық көмек ұсыну мерзімдері көрсетілген құжаттарды ресімдеу туралы хабарлама алуға арналған өтінімнің қаралғандығы туралы хабарлама береді.</w:t>
      </w:r>
    </w:p>
    <w:bookmarkEnd w:id="61"/>
    <w:bookmarkStart w:name="z66" w:id="62"/>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62"/>
    <w:bookmarkStart w:name="z67" w:id="63"/>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63"/>
    <w:bookmarkStart w:name="z68" w:id="64"/>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64"/>
    <w:bookmarkStart w:name="z69" w:id="65"/>
    <w:p>
      <w:pPr>
        <w:spacing w:after="0"/>
        <w:ind w:left="0"/>
        <w:jc w:val="both"/>
      </w:pPr>
      <w:r>
        <w:rPr>
          <w:rFonts w:ascii="Times New Roman"/>
          <w:b w:val="false"/>
          <w:i w:val="false"/>
          <w:color w:val="000000"/>
          <w:sz w:val="28"/>
        </w:rPr>
        <w:t>
      Көрсетілетін қызметті алушы Мемлекеттік корпорацияға, көрсетілетін қызметті берушіге мемлекеттік қызметті көрсету үшін жүгінген кезде:</w:t>
      </w:r>
    </w:p>
    <w:bookmarkEnd w:id="65"/>
    <w:bookmarkStart w:name="z70" w:id="6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66"/>
    <w:bookmarkStart w:name="z71" w:id="67"/>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67"/>
    <w:bookmarkStart w:name="z72" w:id="68"/>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68"/>
    <w:bookmarkStart w:name="z73" w:id="69"/>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69"/>
    <w:bookmarkStart w:name="z74" w:id="70"/>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70"/>
    <w:bookmarkStart w:name="z75" w:id="71"/>
    <w:p>
      <w:pPr>
        <w:spacing w:after="0"/>
        <w:ind w:left="0"/>
        <w:jc w:val="both"/>
      </w:pPr>
      <w:r>
        <w:rPr>
          <w:rFonts w:ascii="Times New Roman"/>
          <w:b w:val="false"/>
          <w:i w:val="false"/>
          <w:color w:val="000000"/>
          <w:sz w:val="28"/>
        </w:rPr>
        <w:t>
      6) оңалтудың жеке бағдарламасынан үзіндінің көшірмесі.</w:t>
      </w:r>
    </w:p>
    <w:bookmarkEnd w:id="71"/>
    <w:bookmarkStart w:name="z76" w:id="72"/>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72"/>
    <w:bookmarkStart w:name="z77" w:id="73"/>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73"/>
    <w:bookmarkStart w:name="z78" w:id="74"/>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74"/>
    <w:bookmarkStart w:name="z79" w:id="7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 1. Жалпы ережелер</w:t>
      </w:r>
    </w:p>
    <w:bookmarkStart w:name="z83" w:id="76"/>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қызметті (бұдан әрі – мемлекеттік көрсетілетін қызмет) аудандар және облыстық маңызы бар қалалардың жергілікті атқарушы органдары(бұдан әрі – көрсетілетін қызметті беруші) көрсетеді.</w:t>
      </w:r>
    </w:p>
    <w:bookmarkEnd w:id="76"/>
    <w:bookmarkStart w:name="z84" w:id="7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77"/>
    <w:bookmarkStart w:name="z85" w:id="7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78"/>
    <w:bookmarkStart w:name="z86" w:id="7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79"/>
    <w:bookmarkStart w:name="z87" w:id="80"/>
    <w:p>
      <w:pPr>
        <w:spacing w:after="0"/>
        <w:ind w:left="0"/>
        <w:jc w:val="both"/>
      </w:pPr>
      <w:r>
        <w:rPr>
          <w:rFonts w:ascii="Times New Roman"/>
          <w:b w:val="false"/>
          <w:i w:val="false"/>
          <w:color w:val="000000"/>
          <w:sz w:val="28"/>
        </w:rPr>
        <w:t>
      2. Мемлекеттік қызметті көрсету нысаны: қағаз түрінде.</w:t>
      </w:r>
    </w:p>
    <w:bookmarkEnd w:id="80"/>
    <w:bookmarkStart w:name="z88" w:id="81"/>
    <w:p>
      <w:pPr>
        <w:spacing w:after="0"/>
        <w:ind w:left="0"/>
        <w:jc w:val="both"/>
      </w:pPr>
      <w:r>
        <w:rPr>
          <w:rFonts w:ascii="Times New Roman"/>
          <w:b w:val="false"/>
          <w:i w:val="false"/>
          <w:color w:val="000000"/>
          <w:sz w:val="28"/>
        </w:rPr>
        <w:t>
      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p>
    <w:bookmarkEnd w:id="81"/>
    <w:bookmarkStart w:name="z89" w:id="8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82"/>
    <w:bookmarkStart w:name="z90" w:id="83"/>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91" w:id="84"/>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"Мемлекеттік атаулы әлеуметтік көмекті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84"/>
    <w:bookmarkStart w:name="z92" w:id="8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85"/>
    <w:bookmarkStart w:name="z93" w:id="86"/>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86"/>
    <w:bookmarkStart w:name="z94" w:id="8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87"/>
    <w:bookmarkStart w:name="z95" w:id="8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Нәтижесі – ұсынылған құжаттарды қол қоюға жолдау;</w:t>
      </w:r>
    </w:p>
    <w:bookmarkEnd w:id="88"/>
    <w:bookmarkStart w:name="z96" w:id="89"/>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89"/>
    <w:bookmarkStart w:name="z97" w:id="90"/>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–мүгедектерге сурдо-тифлотехникалық және міндетті гигиеналық құралдар беру мерзімдері көрсетілген құжаттарды ресімдеу туралы хабарламаны беру.</w:t>
      </w:r>
    </w:p>
    <w:bookmarkEnd w:id="9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98" w:id="91"/>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тізбесі:</w:t>
      </w:r>
    </w:p>
    <w:bookmarkEnd w:id="91"/>
    <w:bookmarkStart w:name="z99" w:id="9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92"/>
    <w:bookmarkStart w:name="z100"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101" w:id="94"/>
    <w:p>
      <w:pPr>
        <w:spacing w:after="0"/>
        <w:ind w:left="0"/>
        <w:jc w:val="both"/>
      </w:pPr>
      <w:r>
        <w:rPr>
          <w:rFonts w:ascii="Times New Roman"/>
          <w:b w:val="false"/>
          <w:i w:val="false"/>
          <w:color w:val="000000"/>
          <w:sz w:val="28"/>
        </w:rPr>
        <w:t>
      3) көрсетілетін қызметті берушінің кеңсе маманы.</w:t>
      </w:r>
    </w:p>
    <w:bookmarkEnd w:id="94"/>
    <w:bookmarkStart w:name="z102" w:id="9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95"/>
    <w:bookmarkStart w:name="z103" w:id="96"/>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96"/>
    <w:bookmarkStart w:name="z104" w:id="9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97"/>
    <w:bookmarkStart w:name="z105" w:id="9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w:t>
      </w:r>
    </w:p>
    <w:bookmarkEnd w:id="98"/>
    <w:bookmarkStart w:name="z106" w:id="99"/>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99"/>
    <w:bookmarkStart w:name="z107" w:id="100"/>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10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08" w:id="101"/>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101"/>
    <w:bookmarkStart w:name="z109" w:id="102"/>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102"/>
    <w:bookmarkStart w:name="z110" w:id="103"/>
    <w:p>
      <w:pPr>
        <w:spacing w:after="0"/>
        <w:ind w:left="0"/>
        <w:jc w:val="both"/>
      </w:pPr>
      <w:r>
        <w:rPr>
          <w:rFonts w:ascii="Times New Roman"/>
          <w:b w:val="false"/>
          <w:i w:val="false"/>
          <w:color w:val="000000"/>
          <w:sz w:val="28"/>
        </w:rPr>
        <w:t>
      1 шарт:</w:t>
      </w:r>
    </w:p>
    <w:bookmarkEnd w:id="103"/>
    <w:bookmarkStart w:name="z111" w:id="104"/>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4"/>
    <w:bookmarkStart w:name="z112" w:id="105"/>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5"/>
    <w:bookmarkStart w:name="z113" w:id="106"/>
    <w:p>
      <w:pPr>
        <w:spacing w:after="0"/>
        <w:ind w:left="0"/>
        <w:jc w:val="both"/>
      </w:pPr>
      <w:r>
        <w:rPr>
          <w:rFonts w:ascii="Times New Roman"/>
          <w:b w:val="false"/>
          <w:i w:val="false"/>
          <w:color w:val="000000"/>
          <w:sz w:val="28"/>
        </w:rPr>
        <w:t xml:space="preserve">
      2-процесс – көрсетілетін қызметті берушінің "Мүгедектерге протездік-ортопедиялық көмек ұсыну үшін оларға құжаттарды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106"/>
    <w:bookmarkStart w:name="z114" w:id="107"/>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мүгедектерге сурдо-тифлотехникалық және міндетті гигиеналық құралдар ұсыну мерзімдері көрсетілген құжаттарды ресімдеу туралы хабарламаны алуға арналған өтінімнің қаралғандығы туралы хабарлама береді.</w:t>
      </w:r>
    </w:p>
    <w:bookmarkEnd w:id="107"/>
    <w:bookmarkStart w:name="z115" w:id="108"/>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108"/>
    <w:bookmarkStart w:name="z116" w:id="109"/>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109"/>
    <w:bookmarkStart w:name="z117" w:id="110"/>
    <w:p>
      <w:pPr>
        <w:spacing w:after="0"/>
        <w:ind w:left="0"/>
        <w:jc w:val="both"/>
      </w:pPr>
      <w:r>
        <w:rPr>
          <w:rFonts w:ascii="Times New Roman"/>
          <w:b w:val="false"/>
          <w:i w:val="false"/>
          <w:color w:val="000000"/>
          <w:sz w:val="28"/>
        </w:rPr>
        <w:t>
      Көрсетілетін қызметті алушы Мемлекеттік корпорацияға, көрсетілетін қызметті берушіге мемлекеттік қызметті көрсету үшін жүгінген кезде:</w:t>
      </w:r>
    </w:p>
    <w:bookmarkEnd w:id="110"/>
    <w:bookmarkStart w:name="z118" w:id="11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111"/>
    <w:bookmarkStart w:name="z119" w:id="112"/>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112"/>
    <w:bookmarkStart w:name="z120" w:id="113"/>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13"/>
    <w:bookmarkStart w:name="z121" w:id="114"/>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114"/>
    <w:bookmarkStart w:name="z122" w:id="115"/>
    <w:p>
      <w:pPr>
        <w:spacing w:after="0"/>
        <w:ind w:left="0"/>
        <w:jc w:val="both"/>
      </w:pPr>
      <w:r>
        <w:rPr>
          <w:rFonts w:ascii="Times New Roman"/>
          <w:b w:val="false"/>
          <w:i w:val="false"/>
          <w:color w:val="000000"/>
          <w:sz w:val="28"/>
        </w:rPr>
        <w:t>
      5)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115"/>
    <w:bookmarkStart w:name="z123" w:id="116"/>
    <w:p>
      <w:pPr>
        <w:spacing w:after="0"/>
        <w:ind w:left="0"/>
        <w:jc w:val="both"/>
      </w:pPr>
      <w:r>
        <w:rPr>
          <w:rFonts w:ascii="Times New Roman"/>
          <w:b w:val="false"/>
          <w:i w:val="false"/>
          <w:color w:val="000000"/>
          <w:sz w:val="28"/>
        </w:rPr>
        <w:t>
      6) оңалтудың жеке бағдарламасынан үзіндінің көшірмесі.</w:t>
      </w:r>
    </w:p>
    <w:bookmarkEnd w:id="116"/>
    <w:bookmarkStart w:name="z124" w:id="117"/>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117"/>
    <w:bookmarkStart w:name="z125" w:id="118"/>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118"/>
    <w:bookmarkStart w:name="z126" w:id="119"/>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119"/>
    <w:bookmarkStart w:name="z127" w:id="12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"Мемлекеттік атаулы әлеуметтік көмекті тағайындау" мемлекеттік көрсетілетін қызмет регламенті 1. Жалпы ережелер</w:t>
      </w:r>
    </w:p>
    <w:bookmarkStart w:name="z131" w:id="121"/>
    <w:p>
      <w:pPr>
        <w:spacing w:after="0"/>
        <w:ind w:left="0"/>
        <w:jc w:val="both"/>
      </w:pPr>
      <w:r>
        <w:rPr>
          <w:rFonts w:ascii="Times New Roman"/>
          <w:b w:val="false"/>
          <w:i w:val="false"/>
          <w:color w:val="000000"/>
          <w:sz w:val="28"/>
        </w:rPr>
        <w:t>
      1. "Мемлекеттік атаулы әлеуметтік көмекті тағайындау" мемлекеттік қызметі (бұдан әрі – мемлекеттік қызмет) аудан жәнеоблыстық маңызы бар қалалардың жергілікті атқарушы органдарымен (бұдан әрі – қызмет көрсетуші) көрсетеді.</w:t>
      </w:r>
    </w:p>
    <w:bookmarkEnd w:id="121"/>
    <w:bookmarkStart w:name="z132" w:id="122"/>
    <w:p>
      <w:pPr>
        <w:spacing w:after="0"/>
        <w:ind w:left="0"/>
        <w:jc w:val="both"/>
      </w:pPr>
      <w:r>
        <w:rPr>
          <w:rFonts w:ascii="Times New Roman"/>
          <w:b w:val="false"/>
          <w:i w:val="false"/>
          <w:color w:val="000000"/>
          <w:sz w:val="28"/>
        </w:rPr>
        <w:t>
      Мемлекеттік қызмет көрсетуге өтінішті қабылдау және нәтижесін беру:</w:t>
      </w:r>
    </w:p>
    <w:bookmarkEnd w:id="122"/>
    <w:bookmarkStart w:name="z133" w:id="123"/>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bookmarkEnd w:id="123"/>
    <w:bookmarkStart w:name="z134" w:id="124"/>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124"/>
    <w:bookmarkStart w:name="z135" w:id="125"/>
    <w:p>
      <w:pPr>
        <w:spacing w:after="0"/>
        <w:ind w:left="0"/>
        <w:jc w:val="both"/>
      </w:pPr>
      <w:r>
        <w:rPr>
          <w:rFonts w:ascii="Times New Roman"/>
          <w:b w:val="false"/>
          <w:i w:val="false"/>
          <w:color w:val="000000"/>
          <w:sz w:val="28"/>
        </w:rPr>
        <w:t>
      2. Мемлекеттік қызметті көрсету нысаны: қағаз түрінде.</w:t>
      </w:r>
    </w:p>
    <w:bookmarkEnd w:id="125"/>
    <w:bookmarkStart w:name="z136" w:id="126"/>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көмекті тағайындау (тағайындаудан бас тарту) туралы хабарлама.</w:t>
      </w:r>
    </w:p>
    <w:bookmarkEnd w:id="126"/>
    <w:bookmarkStart w:name="z137" w:id="12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7"/>
    <w:bookmarkStart w:name="z138" w:id="128"/>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1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39" w:id="129"/>
    <w:p>
      <w:pPr>
        <w:spacing w:after="0"/>
        <w:ind w:left="0"/>
        <w:jc w:val="both"/>
      </w:pPr>
      <w:r>
        <w:rPr>
          <w:rFonts w:ascii="Times New Roman"/>
          <w:b w:val="false"/>
          <w:i w:val="false"/>
          <w:color w:val="000000"/>
          <w:sz w:val="28"/>
        </w:rPr>
        <w:t xml:space="preserve">
      4. Қызмет көрсетушімемлекеттік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"Мемлекеттік атаулы әлеуметтік көмекті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129"/>
    <w:bookmarkStart w:name="z140" w:id="1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30"/>
    <w:bookmarkStart w:name="z141" w:id="131"/>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131"/>
    <w:bookmarkStart w:name="z142" w:id="13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132"/>
    <w:bookmarkStart w:name="z143" w:id="13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5 (бес) жұмыс күні ішінде. Нәтижесі – ұынылған құжаттарды қол қоюға жолдау;</w:t>
      </w:r>
    </w:p>
    <w:bookmarkEnd w:id="133"/>
    <w:bookmarkStart w:name="z144" w:id="134"/>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134"/>
    <w:bookmarkStart w:name="z145" w:id="13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–мемлекеттік атаулы әлеуметтік көмекті тағайындау (тағайындаудан бас тарту) туралы хабарламаны беру.</w:t>
      </w:r>
    </w:p>
    <w:bookmarkEnd w:id="1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46" w:id="136"/>
    <w:p>
      <w:pPr>
        <w:spacing w:after="0"/>
        <w:ind w:left="0"/>
        <w:jc w:val="both"/>
      </w:pPr>
      <w:r>
        <w:rPr>
          <w:rFonts w:ascii="Times New Roman"/>
          <w:b w:val="false"/>
          <w:i w:val="false"/>
          <w:color w:val="000000"/>
          <w:sz w:val="28"/>
        </w:rPr>
        <w:t>
      6. Мемлекеттік көрсетілетін қызмет процесіне қатысатын қызмет көрсетушінің, құрылымдық бөлімшелерінің (қызметкерлерінің) тізбесі:</w:t>
      </w:r>
    </w:p>
    <w:bookmarkEnd w:id="136"/>
    <w:bookmarkStart w:name="z147" w:id="137"/>
    <w:p>
      <w:pPr>
        <w:spacing w:after="0"/>
        <w:ind w:left="0"/>
        <w:jc w:val="both"/>
      </w:pPr>
      <w:r>
        <w:rPr>
          <w:rFonts w:ascii="Times New Roman"/>
          <w:b w:val="false"/>
          <w:i w:val="false"/>
          <w:color w:val="000000"/>
          <w:sz w:val="28"/>
        </w:rPr>
        <w:t>
      1) көрсетілетін қызметті берушінің басшысы;</w:t>
      </w:r>
    </w:p>
    <w:bookmarkEnd w:id="137"/>
    <w:bookmarkStart w:name="z148" w:id="13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38"/>
    <w:bookmarkStart w:name="z149" w:id="139"/>
    <w:p>
      <w:pPr>
        <w:spacing w:after="0"/>
        <w:ind w:left="0"/>
        <w:jc w:val="both"/>
      </w:pPr>
      <w:r>
        <w:rPr>
          <w:rFonts w:ascii="Times New Roman"/>
          <w:b w:val="false"/>
          <w:i w:val="false"/>
          <w:color w:val="000000"/>
          <w:sz w:val="28"/>
        </w:rPr>
        <w:t>
      3) көрсетілетін қызметті берушінің кеңсе маманы.</w:t>
      </w:r>
    </w:p>
    <w:bookmarkEnd w:id="139"/>
    <w:bookmarkStart w:name="z150" w:id="1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40"/>
    <w:bookmarkStart w:name="z151" w:id="141"/>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141"/>
    <w:bookmarkStart w:name="z152" w:id="14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142"/>
    <w:bookmarkStart w:name="z153" w:id="14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5 (бес) жұмыс күні ішінде;</w:t>
      </w:r>
    </w:p>
    <w:bookmarkEnd w:id="143"/>
    <w:bookmarkStart w:name="z154" w:id="144"/>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144"/>
    <w:bookmarkStart w:name="z155" w:id="145"/>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145"/>
    <w:bookmarkStart w:name="z156" w:id="146"/>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көмекті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"Мемлекеттік атаулы әлеуметтік көмекті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1. Жалпы ережелер</w:t>
      </w:r>
    </w:p>
    <w:bookmarkStart w:name="z160" w:id="147"/>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47"/>
    <w:bookmarkStart w:name="z161" w:id="14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8"/>
    <w:bookmarkStart w:name="z162" w:id="14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49"/>
    <w:bookmarkStart w:name="z163" w:id="15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50"/>
    <w:bookmarkStart w:name="z164" w:id="151"/>
    <w:p>
      <w:pPr>
        <w:spacing w:after="0"/>
        <w:ind w:left="0"/>
        <w:jc w:val="both"/>
      </w:pPr>
      <w:r>
        <w:rPr>
          <w:rFonts w:ascii="Times New Roman"/>
          <w:b w:val="false"/>
          <w:i w:val="false"/>
          <w:color w:val="000000"/>
          <w:sz w:val="28"/>
        </w:rPr>
        <w:t>
      2. Мемлекеттік қызметті көрсету нысаны: қағаз түрінде.</w:t>
      </w:r>
    </w:p>
    <w:bookmarkEnd w:id="151"/>
    <w:bookmarkStart w:name="z165" w:id="152"/>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w:t>
      </w:r>
    </w:p>
    <w:bookmarkEnd w:id="152"/>
    <w:bookmarkStart w:name="z166" w:id="15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3"/>
    <w:bookmarkStart w:name="z167" w:id="154"/>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15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8" w:id="155"/>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155"/>
    <w:bookmarkStart w:name="z169" w:id="15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56"/>
    <w:bookmarkStart w:name="z170" w:id="157"/>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157"/>
    <w:bookmarkStart w:name="z171" w:id="15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158"/>
    <w:bookmarkStart w:name="z172" w:id="15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159"/>
    <w:bookmarkStart w:name="z173" w:id="160"/>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160"/>
    <w:bookmarkStart w:name="z174" w:id="161"/>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жұмыс күні ішінде. Нәтижесі –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туралыхабарламаны беру.</w:t>
      </w:r>
    </w:p>
    <w:bookmarkEnd w:id="16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75" w:id="16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162"/>
    <w:bookmarkStart w:name="z176" w:id="16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63"/>
    <w:bookmarkStart w:name="z177" w:id="164"/>
    <w:p>
      <w:pPr>
        <w:spacing w:after="0"/>
        <w:ind w:left="0"/>
        <w:jc w:val="both"/>
      </w:pPr>
      <w:r>
        <w:rPr>
          <w:rFonts w:ascii="Times New Roman"/>
          <w:b w:val="false"/>
          <w:i w:val="false"/>
          <w:color w:val="000000"/>
          <w:sz w:val="28"/>
        </w:rPr>
        <w:t>
      2) көрсетілетін қызметті берушінің басшысы;</w:t>
      </w:r>
    </w:p>
    <w:bookmarkEnd w:id="164"/>
    <w:bookmarkStart w:name="z178" w:id="165"/>
    <w:p>
      <w:pPr>
        <w:spacing w:after="0"/>
        <w:ind w:left="0"/>
        <w:jc w:val="both"/>
      </w:pPr>
      <w:r>
        <w:rPr>
          <w:rFonts w:ascii="Times New Roman"/>
          <w:b w:val="false"/>
          <w:i w:val="false"/>
          <w:color w:val="000000"/>
          <w:sz w:val="28"/>
        </w:rPr>
        <w:t>
      3) көрсетілетін қызметті берушінің кеңсе маманы.</w:t>
      </w:r>
    </w:p>
    <w:bookmarkEnd w:id="165"/>
    <w:bookmarkStart w:name="z179" w:id="16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66"/>
    <w:bookmarkStart w:name="z180" w:id="167"/>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167"/>
    <w:bookmarkStart w:name="z181" w:id="16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168"/>
    <w:bookmarkStart w:name="z182" w:id="16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169"/>
    <w:bookmarkStart w:name="z183" w:id="170"/>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170"/>
    <w:bookmarkStart w:name="z184" w:id="171"/>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жұмыс күні ішінде.</w:t>
      </w:r>
    </w:p>
    <w:bookmarkEnd w:id="17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85" w:id="172"/>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172"/>
    <w:bookmarkStart w:name="z186" w:id="17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173"/>
    <w:bookmarkStart w:name="z187" w:id="174"/>
    <w:p>
      <w:pPr>
        <w:spacing w:after="0"/>
        <w:ind w:left="0"/>
        <w:jc w:val="both"/>
      </w:pPr>
      <w:r>
        <w:rPr>
          <w:rFonts w:ascii="Times New Roman"/>
          <w:b w:val="false"/>
          <w:i w:val="false"/>
          <w:color w:val="000000"/>
          <w:sz w:val="28"/>
        </w:rPr>
        <w:t>
      1 шарт:</w:t>
      </w:r>
    </w:p>
    <w:bookmarkEnd w:id="174"/>
    <w:bookmarkStart w:name="z188" w:id="175"/>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5"/>
    <w:bookmarkStart w:name="z189" w:id="176"/>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6"/>
    <w:bookmarkStart w:name="z190" w:id="177"/>
    <w:p>
      <w:pPr>
        <w:spacing w:after="0"/>
        <w:ind w:left="0"/>
        <w:jc w:val="both"/>
      </w:pPr>
      <w:r>
        <w:rPr>
          <w:rFonts w:ascii="Times New Roman"/>
          <w:b w:val="false"/>
          <w:i w:val="false"/>
          <w:color w:val="000000"/>
          <w:sz w:val="28"/>
        </w:rPr>
        <w:t xml:space="preserve">
      2-процесс – көрсетілетін қызметті берушінің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177"/>
    <w:bookmarkStart w:name="z191" w:id="178"/>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алуға арналған өтінімнің қаралғандығы туралы хабарлама береді.</w:t>
      </w:r>
    </w:p>
    <w:bookmarkEnd w:id="178"/>
    <w:bookmarkStart w:name="z192" w:id="179"/>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179"/>
    <w:bookmarkStart w:name="z193" w:id="180"/>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180"/>
    <w:bookmarkStart w:name="z194" w:id="181"/>
    <w:p>
      <w:pPr>
        <w:spacing w:after="0"/>
        <w:ind w:left="0"/>
        <w:jc w:val="both"/>
      </w:pPr>
      <w:r>
        <w:rPr>
          <w:rFonts w:ascii="Times New Roman"/>
          <w:b w:val="false"/>
          <w:i w:val="false"/>
          <w:color w:val="000000"/>
          <w:sz w:val="28"/>
        </w:rPr>
        <w:t>
      Көрсетілетін қызметті алушы Мемлекеттік корпорацияға, көрсетілетін қызметті берушіге мемлекеттік қызметті көрсету үшін жүгінген кезде:</w:t>
      </w:r>
    </w:p>
    <w:bookmarkEnd w:id="181"/>
    <w:bookmarkStart w:name="z195" w:id="18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182"/>
    <w:bookmarkStart w:name="z196" w:id="183"/>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183"/>
    <w:bookmarkStart w:name="z197" w:id="184"/>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184"/>
    <w:bookmarkStart w:name="z198" w:id="185"/>
    <w:p>
      <w:pPr>
        <w:spacing w:after="0"/>
        <w:ind w:left="0"/>
        <w:jc w:val="both"/>
      </w:pPr>
      <w:r>
        <w:rPr>
          <w:rFonts w:ascii="Times New Roman"/>
          <w:b w:val="false"/>
          <w:i w:val="false"/>
          <w:color w:val="000000"/>
          <w:sz w:val="28"/>
        </w:rPr>
        <w:t>
      Көрсетілетін қызметті алушының мәліметтері ақпараттық жүйелерде болмаған кезде оңалтудың жеке бағдарламасынан үзіндінің көшірмесі қоса беріледі.</w:t>
      </w:r>
    </w:p>
    <w:bookmarkEnd w:id="185"/>
    <w:bookmarkStart w:name="z199" w:id="186"/>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186"/>
    <w:bookmarkStart w:name="z200" w:id="187"/>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187"/>
    <w:bookmarkStart w:name="z201" w:id="18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w:t>
            </w:r>
            <w:r>
              <w:br/>
            </w:r>
            <w:r>
              <w:rPr>
                <w:rFonts w:ascii="Times New Roman"/>
                <w:b w:val="false"/>
                <w:i w:val="false"/>
                <w:color w:val="000000"/>
                <w:sz w:val="20"/>
              </w:rPr>
              <w:t>мүгедектерге жеке көмекшінің және есту</w:t>
            </w:r>
            <w:r>
              <w:br/>
            </w:r>
            <w:r>
              <w:rPr>
                <w:rFonts w:ascii="Times New Roman"/>
                <w:b w:val="false"/>
                <w:i w:val="false"/>
                <w:color w:val="000000"/>
                <w:sz w:val="20"/>
              </w:rPr>
              <w:t>кемістігі бар мүгедектерге ымдау тілі</w:t>
            </w:r>
            <w:r>
              <w:br/>
            </w:r>
            <w:r>
              <w:rPr>
                <w:rFonts w:ascii="Times New Roman"/>
                <w:b w:val="false"/>
                <w:i w:val="false"/>
                <w:color w:val="000000"/>
                <w:sz w:val="20"/>
              </w:rPr>
              <w:t>маманының қызметтерін ұсыну үшін</w:t>
            </w:r>
            <w:r>
              <w:br/>
            </w:r>
            <w:r>
              <w:rPr>
                <w:rFonts w:ascii="Times New Roman"/>
                <w:b w:val="false"/>
                <w:i w:val="false"/>
                <w:color w:val="000000"/>
                <w:sz w:val="20"/>
              </w:rPr>
              <w:t>мүгедектерге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 </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834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5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 1. Жалпы ережелер</w:t>
      </w:r>
    </w:p>
    <w:bookmarkStart w:name="z205" w:id="189"/>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89"/>
    <w:bookmarkStart w:name="z206" w:id="1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90"/>
    <w:bookmarkStart w:name="z207" w:id="19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91"/>
    <w:bookmarkStart w:name="z208" w:id="19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92"/>
    <w:bookmarkStart w:name="z209" w:id="193"/>
    <w:p>
      <w:pPr>
        <w:spacing w:after="0"/>
        <w:ind w:left="0"/>
        <w:jc w:val="both"/>
      </w:pPr>
      <w:r>
        <w:rPr>
          <w:rFonts w:ascii="Times New Roman"/>
          <w:b w:val="false"/>
          <w:i w:val="false"/>
          <w:color w:val="000000"/>
          <w:sz w:val="28"/>
        </w:rPr>
        <w:t>
      2. Мемлекеттік қызметті көрсету нысаны: қағаз түрінде.</w:t>
      </w:r>
    </w:p>
    <w:bookmarkEnd w:id="193"/>
    <w:bookmarkStart w:name="z210" w:id="194"/>
    <w:p>
      <w:pPr>
        <w:spacing w:after="0"/>
        <w:ind w:left="0"/>
        <w:jc w:val="both"/>
      </w:pPr>
      <w:r>
        <w:rPr>
          <w:rFonts w:ascii="Times New Roman"/>
          <w:b w:val="false"/>
          <w:i w:val="false"/>
          <w:color w:val="000000"/>
          <w:sz w:val="28"/>
        </w:rPr>
        <w:t>
      3. Мемлекеттік қызметті көрсету нәтижесі: мүгедектерге кресло-арбалар ұсыну мерзімдері көрсетілген құжаттарды ресімдеу туралы хабарлама.</w:t>
      </w:r>
    </w:p>
    <w:bookmarkEnd w:id="194"/>
    <w:bookmarkStart w:name="z211" w:id="19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5"/>
    <w:bookmarkStart w:name="z212" w:id="196"/>
    <w:p>
      <w:pPr>
        <w:spacing w:after="0"/>
        <w:ind w:left="0"/>
        <w:jc w:val="both"/>
      </w:pPr>
      <w:r>
        <w:rPr>
          <w:rFonts w:ascii="Times New Roman"/>
          <w:b w:val="false"/>
          <w:i w:val="false"/>
          <w:color w:val="000000"/>
          <w:sz w:val="28"/>
        </w:rPr>
        <w:t>
      Мемлекеттік қызмет жеке тұлғаларға (бұдан әрі- қызмет алушы) тегін көрсетіледі.</w:t>
      </w:r>
    </w:p>
    <w:bookmarkEnd w:id="19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13" w:id="197"/>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бұйырығымен (нормативтік құқықтық актілерді мемлекеттік тіркеу тізілімінде № 11342 болып тіркелген) бекітілген "Мүгедектерге кресло-арбалар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197"/>
    <w:bookmarkStart w:name="z214" w:id="19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98"/>
    <w:bookmarkStart w:name="z215" w:id="199"/>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199"/>
    <w:bookmarkStart w:name="z216" w:id="20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200"/>
    <w:bookmarkStart w:name="z217" w:id="20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201"/>
    <w:bookmarkStart w:name="z218" w:id="202"/>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202"/>
    <w:bookmarkStart w:name="z219" w:id="203"/>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–мүгедектерге кресло-арбалар ұсыну мерзімдері көрсетілген құжаттарды ресімдеу туралы хабарламаны беру.</w:t>
      </w:r>
    </w:p>
    <w:bookmarkEnd w:id="20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20" w:id="20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204"/>
    <w:bookmarkStart w:name="z221" w:id="20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05"/>
    <w:bookmarkStart w:name="z222" w:id="206"/>
    <w:p>
      <w:pPr>
        <w:spacing w:after="0"/>
        <w:ind w:left="0"/>
        <w:jc w:val="both"/>
      </w:pPr>
      <w:r>
        <w:rPr>
          <w:rFonts w:ascii="Times New Roman"/>
          <w:b w:val="false"/>
          <w:i w:val="false"/>
          <w:color w:val="000000"/>
          <w:sz w:val="28"/>
        </w:rPr>
        <w:t>
      2) көрсетілетін қызметті берушінің басшысы;</w:t>
      </w:r>
    </w:p>
    <w:bookmarkEnd w:id="206"/>
    <w:bookmarkStart w:name="z223" w:id="207"/>
    <w:p>
      <w:pPr>
        <w:spacing w:after="0"/>
        <w:ind w:left="0"/>
        <w:jc w:val="both"/>
      </w:pPr>
      <w:r>
        <w:rPr>
          <w:rFonts w:ascii="Times New Roman"/>
          <w:b w:val="false"/>
          <w:i w:val="false"/>
          <w:color w:val="000000"/>
          <w:sz w:val="28"/>
        </w:rPr>
        <w:t>
      3) көрсетілетін қызметті берушінің кеңсе маманы.</w:t>
      </w:r>
    </w:p>
    <w:bookmarkEnd w:id="207"/>
    <w:bookmarkStart w:name="z224" w:id="20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08"/>
    <w:bookmarkStart w:name="z225" w:id="209"/>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209"/>
    <w:bookmarkStart w:name="z226" w:id="21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210"/>
    <w:bookmarkStart w:name="z227" w:id="21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211"/>
    <w:bookmarkStart w:name="z228" w:id="212"/>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212"/>
    <w:bookmarkStart w:name="z229" w:id="213"/>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2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30" w:id="214"/>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214"/>
    <w:bookmarkStart w:name="z231" w:id="215"/>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215"/>
    <w:bookmarkStart w:name="z232" w:id="216"/>
    <w:p>
      <w:pPr>
        <w:spacing w:after="0"/>
        <w:ind w:left="0"/>
        <w:jc w:val="both"/>
      </w:pPr>
      <w:r>
        <w:rPr>
          <w:rFonts w:ascii="Times New Roman"/>
          <w:b w:val="false"/>
          <w:i w:val="false"/>
          <w:color w:val="000000"/>
          <w:sz w:val="28"/>
        </w:rPr>
        <w:t>
      1 шарт:</w:t>
      </w:r>
    </w:p>
    <w:bookmarkEnd w:id="216"/>
    <w:bookmarkStart w:name="z233" w:id="217"/>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7"/>
    <w:bookmarkStart w:name="z234" w:id="218"/>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8"/>
    <w:bookmarkStart w:name="z235" w:id="219"/>
    <w:p>
      <w:pPr>
        <w:spacing w:after="0"/>
        <w:ind w:left="0"/>
        <w:jc w:val="both"/>
      </w:pPr>
      <w:r>
        <w:rPr>
          <w:rFonts w:ascii="Times New Roman"/>
          <w:b w:val="false"/>
          <w:i w:val="false"/>
          <w:color w:val="000000"/>
          <w:sz w:val="28"/>
        </w:rPr>
        <w:t xml:space="preserve">
      2-процесс – көрсетілетін қызметті берушінің "Мүгедектерге кресло-арбалар беру"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219"/>
    <w:bookmarkStart w:name="z236" w:id="220"/>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мүгедектерге кресло-арбалар ұсыну мерзімдері көрсетілген құжаттарды ресімдеу туралы хабарламаны алуға арналған өтінімнің қаралғандығы туралы хабарлама береді.</w:t>
      </w:r>
    </w:p>
    <w:bookmarkEnd w:id="220"/>
    <w:bookmarkStart w:name="z237" w:id="221"/>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221"/>
    <w:bookmarkStart w:name="z238" w:id="222"/>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222"/>
    <w:bookmarkStart w:name="z239" w:id="223"/>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корпорацияға мемлекеттік қызметті көрсету үшін жүгінген кезде:</w:t>
      </w:r>
    </w:p>
    <w:bookmarkEnd w:id="223"/>
    <w:bookmarkStart w:name="z240" w:id="224"/>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24"/>
    <w:bookmarkStart w:name="z241" w:id="225"/>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225"/>
    <w:bookmarkStart w:name="z242" w:id="226"/>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226"/>
    <w:bookmarkStart w:name="z243" w:id="227"/>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227"/>
    <w:bookmarkStart w:name="z244" w:id="228"/>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228"/>
    <w:bookmarkStart w:name="z245" w:id="229"/>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229"/>
    <w:bookmarkStart w:name="z246" w:id="230"/>
    <w:p>
      <w:pPr>
        <w:spacing w:after="0"/>
        <w:ind w:left="0"/>
        <w:jc w:val="both"/>
      </w:pPr>
      <w:r>
        <w:rPr>
          <w:rFonts w:ascii="Times New Roman"/>
          <w:b w:val="false"/>
          <w:i w:val="false"/>
          <w:color w:val="000000"/>
          <w:sz w:val="28"/>
        </w:rPr>
        <w:t>
      Ұлы Отан соғысының қатысушылары, мүгедектері және жеңілдіктер мен кепілдіктер бойынша Ұлы Отан соғысының мүгедектеріне теңестірілген адамдар өтінішке Ұлы Отан соғысының қатысушысының, мүгедегінің немесе жеңілдіктер мен кепілдіктер бойынша Ұлы Отан соғысының мүгедегіне теңестірілген адамның куәлігін қоса береді.</w:t>
      </w:r>
    </w:p>
    <w:bookmarkEnd w:id="230"/>
    <w:bookmarkStart w:name="z247" w:id="231"/>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 құжаттардың түпнұсқалары көрсетілетін қызметті алушыға қайтарылады.</w:t>
      </w:r>
    </w:p>
    <w:bookmarkEnd w:id="231"/>
    <w:bookmarkStart w:name="z248" w:id="232"/>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232"/>
    <w:bookmarkStart w:name="z249" w:id="23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r>
              <w:br/>
            </w:r>
          </w:p>
        </w:tc>
      </w:tr>
    </w:tbl>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6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 1. Жалпы ережелер</w:t>
      </w:r>
    </w:p>
    <w:bookmarkStart w:name="z253" w:id="234"/>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234"/>
    <w:bookmarkStart w:name="z254" w:id="23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35"/>
    <w:bookmarkStart w:name="z255" w:id="23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236"/>
    <w:bookmarkStart w:name="z256" w:id="237"/>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37"/>
    <w:bookmarkStart w:name="z257" w:id="238"/>
    <w:p>
      <w:pPr>
        <w:spacing w:after="0"/>
        <w:ind w:left="0"/>
        <w:jc w:val="both"/>
      </w:pPr>
      <w:r>
        <w:rPr>
          <w:rFonts w:ascii="Times New Roman"/>
          <w:b w:val="false"/>
          <w:i w:val="false"/>
          <w:color w:val="000000"/>
          <w:sz w:val="28"/>
        </w:rPr>
        <w:t>
      2. Мемлекеттік қызметті көрсету нысаны – қағаз түрінде.</w:t>
      </w:r>
    </w:p>
    <w:bookmarkEnd w:id="238"/>
    <w:bookmarkStart w:name="z258" w:id="239"/>
    <w:p>
      <w:pPr>
        <w:spacing w:after="0"/>
        <w:ind w:left="0"/>
        <w:jc w:val="both"/>
      </w:pPr>
      <w:r>
        <w:rPr>
          <w:rFonts w:ascii="Times New Roman"/>
          <w:b w:val="false"/>
          <w:i w:val="false"/>
          <w:color w:val="000000"/>
          <w:sz w:val="28"/>
        </w:rPr>
        <w:t>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w:t>
      </w:r>
    </w:p>
    <w:bookmarkEnd w:id="239"/>
    <w:bookmarkStart w:name="z259" w:id="24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40"/>
    <w:bookmarkStart w:name="z260" w:id="241"/>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241"/>
    <w:p>
      <w:pPr>
        <w:spacing w:after="0"/>
        <w:ind w:left="0"/>
        <w:jc w:val="left"/>
      </w:pPr>
      <w:r>
        <w:rPr>
          <w:rFonts w:ascii="Times New Roman"/>
          <w:b/>
          <w:i w:val="false"/>
          <w:color w:val="000000"/>
        </w:rPr>
        <w:t xml:space="preserve"> 2. Мемлекеттік қызметтт көрсету процесінде көрсетілетін қызметті берушінің құрылымдық бөлімшелерінің (қызметкерлерінің) іс-қимылы тәртібін сипаттау</w:t>
      </w:r>
    </w:p>
    <w:bookmarkStart w:name="z261" w:id="24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242"/>
    <w:bookmarkStart w:name="z262" w:id="24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43"/>
    <w:bookmarkStart w:name="z263" w:id="244"/>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244"/>
    <w:bookmarkStart w:name="z264" w:id="24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245"/>
    <w:bookmarkStart w:name="z265" w:id="24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246"/>
    <w:bookmarkStart w:name="z266" w:id="247"/>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247"/>
    <w:bookmarkStart w:name="z267" w:id="248"/>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 мүгедектерді санаторий-курорттық емдеумен қамтамасыз ету үшін қызмет ұсыну мерзімдерін көрсете отырып, құжаттарды ресімдеу туралы хабарламаны беру.</w:t>
      </w:r>
    </w:p>
    <w:bookmarkEnd w:id="24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68" w:id="24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249"/>
    <w:bookmarkStart w:name="z269" w:id="25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50"/>
    <w:bookmarkStart w:name="z270" w:id="251"/>
    <w:p>
      <w:pPr>
        <w:spacing w:after="0"/>
        <w:ind w:left="0"/>
        <w:jc w:val="both"/>
      </w:pPr>
      <w:r>
        <w:rPr>
          <w:rFonts w:ascii="Times New Roman"/>
          <w:b w:val="false"/>
          <w:i w:val="false"/>
          <w:color w:val="000000"/>
          <w:sz w:val="28"/>
        </w:rPr>
        <w:t>
      2) көрсетілетін қызметті берушінің басшысы;</w:t>
      </w:r>
    </w:p>
    <w:bookmarkEnd w:id="251"/>
    <w:bookmarkStart w:name="z271" w:id="252"/>
    <w:p>
      <w:pPr>
        <w:spacing w:after="0"/>
        <w:ind w:left="0"/>
        <w:jc w:val="both"/>
      </w:pPr>
      <w:r>
        <w:rPr>
          <w:rFonts w:ascii="Times New Roman"/>
          <w:b w:val="false"/>
          <w:i w:val="false"/>
          <w:color w:val="000000"/>
          <w:sz w:val="28"/>
        </w:rPr>
        <w:t>
      3) көрсетілетін қызметті берушінің кеңсе маманы.</w:t>
      </w:r>
    </w:p>
    <w:bookmarkEnd w:id="252"/>
    <w:bookmarkStart w:name="z272" w:id="25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53"/>
    <w:bookmarkStart w:name="z273" w:id="254"/>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254"/>
    <w:bookmarkStart w:name="z274" w:id="25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255"/>
    <w:bookmarkStart w:name="z275" w:id="25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256"/>
    <w:bookmarkStart w:name="z276" w:id="257"/>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257"/>
    <w:bookmarkStart w:name="z277" w:id="258"/>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25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78" w:id="259"/>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259"/>
    <w:bookmarkStart w:name="z279" w:id="26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260"/>
    <w:bookmarkStart w:name="z280" w:id="261"/>
    <w:p>
      <w:pPr>
        <w:spacing w:after="0"/>
        <w:ind w:left="0"/>
        <w:jc w:val="both"/>
      </w:pPr>
      <w:r>
        <w:rPr>
          <w:rFonts w:ascii="Times New Roman"/>
          <w:b w:val="false"/>
          <w:i w:val="false"/>
          <w:color w:val="000000"/>
          <w:sz w:val="28"/>
        </w:rPr>
        <w:t>
      1 шарт:</w:t>
      </w:r>
    </w:p>
    <w:bookmarkEnd w:id="261"/>
    <w:bookmarkStart w:name="z281" w:id="262"/>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2"/>
    <w:bookmarkStart w:name="z282" w:id="263"/>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3"/>
    <w:bookmarkStart w:name="z283" w:id="264"/>
    <w:p>
      <w:pPr>
        <w:spacing w:after="0"/>
        <w:ind w:left="0"/>
        <w:jc w:val="both"/>
      </w:pPr>
      <w:r>
        <w:rPr>
          <w:rFonts w:ascii="Times New Roman"/>
          <w:b w:val="false"/>
          <w:i w:val="false"/>
          <w:color w:val="000000"/>
          <w:sz w:val="28"/>
        </w:rPr>
        <w:t xml:space="preserve">
      2-процесс – көрсетілетін қызметті берушінің "Мүгедектерді санаторий-курорттық емдеумен қамтамасыз ету"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264"/>
    <w:bookmarkStart w:name="z284" w:id="265"/>
    <w:p>
      <w:pPr>
        <w:spacing w:after="0"/>
        <w:ind w:left="0"/>
        <w:jc w:val="both"/>
      </w:pPr>
      <w:r>
        <w:rPr>
          <w:rFonts w:ascii="Times New Roman"/>
          <w:b w:val="false"/>
          <w:i w:val="false"/>
          <w:color w:val="000000"/>
          <w:sz w:val="28"/>
        </w:rPr>
        <w:t>
      3- процесс – Мемлекеттік корпорация қызметкері тиісті құжаттарды қабылдау туралы қолхатта көрсетілген мерзімде көрсетілетін қызметті алушыға мүгедектерді санаторий-курорттық емдеумен қамтамасыз ету үшін қызмет ұсыну мерзімдерін көрсете отырып, құжаттарды ресімдеу туралы хабарламаны алуға арналған өтінімнің қаралғандығы туралы хабарлама береді.</w:t>
      </w:r>
    </w:p>
    <w:bookmarkEnd w:id="265"/>
    <w:bookmarkStart w:name="z285" w:id="266"/>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266"/>
    <w:bookmarkStart w:name="z286" w:id="267"/>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267"/>
    <w:bookmarkStart w:name="z287" w:id="268"/>
    <w:p>
      <w:pPr>
        <w:spacing w:after="0"/>
        <w:ind w:left="0"/>
        <w:jc w:val="both"/>
      </w:pPr>
      <w:r>
        <w:rPr>
          <w:rFonts w:ascii="Times New Roman"/>
          <w:b w:val="false"/>
          <w:i w:val="false"/>
          <w:color w:val="000000"/>
          <w:sz w:val="28"/>
        </w:rPr>
        <w:t>
      Көрсетілетін қызметті алушы көрсетілетін қызметті берушіге, Мемлекеттік корпорацияға мемлекеттік қызметті көрсету үшін жүгінген кезде:</w:t>
      </w:r>
    </w:p>
    <w:bookmarkEnd w:id="268"/>
    <w:bookmarkStart w:name="z288" w:id="269"/>
    <w:p>
      <w:pPr>
        <w:spacing w:after="0"/>
        <w:ind w:left="0"/>
        <w:jc w:val="both"/>
      </w:pPr>
      <w:r>
        <w:rPr>
          <w:rFonts w:ascii="Times New Roman"/>
          <w:b w:val="false"/>
          <w:i w:val="false"/>
          <w:color w:val="000000"/>
          <w:sz w:val="28"/>
        </w:rPr>
        <w:t xml:space="preserve">
      1)мемлекеттік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269"/>
    <w:bookmarkStart w:name="z289" w:id="270"/>
    <w:p>
      <w:pPr>
        <w:spacing w:after="0"/>
        <w:ind w:left="0"/>
        <w:jc w:val="both"/>
      </w:pPr>
      <w:r>
        <w:rPr>
          <w:rFonts w:ascii="Times New Roman"/>
          <w:b w:val="false"/>
          <w:i w:val="false"/>
          <w:color w:val="000000"/>
          <w:sz w:val="28"/>
        </w:rPr>
        <w:t>
      2) жеке басын куәландыратын құжатты (сәйкестендіру үшін) ұсынады.</w:t>
      </w:r>
    </w:p>
    <w:bookmarkEnd w:id="270"/>
    <w:bookmarkStart w:name="z290" w:id="271"/>
    <w:p>
      <w:pPr>
        <w:spacing w:after="0"/>
        <w:ind w:left="0"/>
        <w:jc w:val="both"/>
      </w:pPr>
      <w:r>
        <w:rPr>
          <w:rFonts w:ascii="Times New Roman"/>
          <w:b w:val="false"/>
          <w:i w:val="false"/>
          <w:color w:val="000000"/>
          <w:sz w:val="28"/>
        </w:rPr>
        <w:t>
      Тиісті мемлекеттік ақпараттық жүйелерде қамтылған жеке басты куәландыратын құжаттар туралы, тұрақты тұрғылықты жері бойынша тіркелгенін растайтын, мүгедектігі туралы мәліметтерді көрсетілетін қызметті беруші, Мемлекеттік корпорация уәкілетті лауазымды адамдардың электрондық-цифрлық қолтаңбасымен куәландырылған электрондық құжаттар нысанында алады.</w:t>
      </w:r>
    </w:p>
    <w:bookmarkEnd w:id="271"/>
    <w:bookmarkStart w:name="z291" w:id="272"/>
    <w:p>
      <w:pPr>
        <w:spacing w:after="0"/>
        <w:ind w:left="0"/>
        <w:jc w:val="both"/>
      </w:pPr>
      <w:r>
        <w:rPr>
          <w:rFonts w:ascii="Times New Roman"/>
          <w:b w:val="false"/>
          <w:i w:val="false"/>
          <w:color w:val="000000"/>
          <w:sz w:val="28"/>
        </w:rPr>
        <w:t>
      Ақпараттық жүйелерде көрсетілетін қызметті алушының мәліметтері болмаған жағдайда өтінішке мынадай құжаттар қоса беріледі:</w:t>
      </w:r>
    </w:p>
    <w:bookmarkEnd w:id="272"/>
    <w:bookmarkStart w:name="z292" w:id="273"/>
    <w:p>
      <w:pPr>
        <w:spacing w:after="0"/>
        <w:ind w:left="0"/>
        <w:jc w:val="both"/>
      </w:pPr>
      <w:r>
        <w:rPr>
          <w:rFonts w:ascii="Times New Roman"/>
          <w:b w:val="false"/>
          <w:i w:val="false"/>
          <w:color w:val="000000"/>
          <w:sz w:val="28"/>
        </w:rPr>
        <w:t>
      1) еңбек қызметімен байланысты жазатайым оқиға туралы актінің және жұмыс беруші-жеке кәсіпкер қызметінің тоқтатылғаны немесе заңды тұлғаның таратылғаны туралы құжаттың көшірмелері – жұмыс беруші-жеке кәсіпкердің қызметі тоқтатылған немесе заңды тұлға таратылған жағдайларда, еңбек жарақатын алған және (немесе) кәсіптік ауруға шалдыққан мүгедек өтініш берген кезде;</w:t>
      </w:r>
    </w:p>
    <w:bookmarkEnd w:id="273"/>
    <w:bookmarkStart w:name="z293" w:id="274"/>
    <w:p>
      <w:pPr>
        <w:spacing w:after="0"/>
        <w:ind w:left="0"/>
        <w:jc w:val="both"/>
      </w:pPr>
      <w:r>
        <w:rPr>
          <w:rFonts w:ascii="Times New Roman"/>
          <w:b w:val="false"/>
          <w:i w:val="false"/>
          <w:color w:val="000000"/>
          <w:sz w:val="28"/>
        </w:rPr>
        <w:t>
      2) оңалтудың жеке бағдарламасынан үзіндінің көшірмесі.</w:t>
      </w:r>
    </w:p>
    <w:bookmarkEnd w:id="274"/>
    <w:bookmarkStart w:name="z294" w:id="275"/>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көрсетілетін қызметті алушыға қайтарылады.</w:t>
      </w:r>
    </w:p>
    <w:bookmarkEnd w:id="275"/>
    <w:bookmarkStart w:name="z295" w:id="276"/>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276"/>
    <w:bookmarkStart w:name="z296" w:id="27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59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597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xml:space="preserve">№ 140 қаулысына 7 қосымша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 1. Жалпы ережелер</w:t>
      </w:r>
    </w:p>
    <w:bookmarkStart w:name="z300" w:id="278"/>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278"/>
    <w:bookmarkStart w:name="z301" w:id="27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79"/>
    <w:bookmarkStart w:name="z302" w:id="28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280"/>
    <w:bookmarkStart w:name="z303" w:id="281"/>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281"/>
    <w:bookmarkStart w:name="z304" w:id="282"/>
    <w:p>
      <w:pPr>
        <w:spacing w:after="0"/>
        <w:ind w:left="0"/>
        <w:jc w:val="both"/>
      </w:pPr>
      <w:r>
        <w:rPr>
          <w:rFonts w:ascii="Times New Roman"/>
          <w:b w:val="false"/>
          <w:i w:val="false"/>
          <w:color w:val="000000"/>
          <w:sz w:val="28"/>
        </w:rPr>
        <w:t>
      2. Мемлекеттік қызметті көрсету нысаны: қағаз түрінде.</w:t>
      </w:r>
    </w:p>
    <w:bookmarkEnd w:id="282"/>
    <w:bookmarkStart w:name="z305" w:id="283"/>
    <w:p>
      <w:pPr>
        <w:spacing w:after="0"/>
        <w:ind w:left="0"/>
        <w:jc w:val="both"/>
      </w:pPr>
      <w:r>
        <w:rPr>
          <w:rFonts w:ascii="Times New Roman"/>
          <w:b w:val="false"/>
          <w:i w:val="false"/>
          <w:color w:val="000000"/>
          <w:sz w:val="28"/>
        </w:rPr>
        <w:t xml:space="preserve">
      3. Мемлекеттік қызмет көрсету нәтижесі: медициналық-әлеуметтік мекемелерде (ұйымдарда) арнаулы әлеуметтік қызметтер көрсетуге құжаттар ресімдеу туралы хабарлама не осы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283"/>
    <w:bookmarkStart w:name="z306" w:id="28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84"/>
    <w:bookmarkStart w:name="z307" w:id="285"/>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28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308" w:id="286"/>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286"/>
    <w:bookmarkStart w:name="z309" w:id="28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7"/>
    <w:bookmarkStart w:name="z310" w:id="288"/>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 Нәтижесі - тіркеу журналына жазу және көрсетілетін қызметті берушінің басшысына жолдау;</w:t>
      </w:r>
    </w:p>
    <w:bookmarkEnd w:id="288"/>
    <w:bookmarkStart w:name="z311" w:id="289"/>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 Нәтижесі - көрсетілетін қызметті берушінің жауапты орындаушысына жолдайды;</w:t>
      </w:r>
    </w:p>
    <w:bookmarkEnd w:id="289"/>
    <w:bookmarkStart w:name="z312" w:id="290"/>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 Нәтижесі - хабарламаны немесе бас тарту туралы дәлелді жауапты көрсетілетін қызметті берушінің басшысына қол қоюға жолдайды;</w:t>
      </w:r>
    </w:p>
    <w:bookmarkEnd w:id="290"/>
    <w:bookmarkStart w:name="z313" w:id="291"/>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 Нәтижесі - хабарламаға немесе бас тарту туралы дәлелді жауапқа қол қою;</w:t>
      </w:r>
    </w:p>
    <w:bookmarkEnd w:id="291"/>
    <w:bookmarkStart w:name="z314" w:id="292"/>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 Нәтижесі – көрсетілетін қызметті алушыға мемлекеттік қызмет көрсету нәтижесін беру.</w:t>
      </w:r>
    </w:p>
    <w:bookmarkEnd w:id="29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315" w:id="29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93"/>
    <w:bookmarkStart w:name="z316" w:id="294"/>
    <w:p>
      <w:pPr>
        <w:spacing w:after="0"/>
        <w:ind w:left="0"/>
        <w:jc w:val="both"/>
      </w:pPr>
      <w:r>
        <w:rPr>
          <w:rFonts w:ascii="Times New Roman"/>
          <w:b w:val="false"/>
          <w:i w:val="false"/>
          <w:color w:val="000000"/>
          <w:sz w:val="28"/>
        </w:rPr>
        <w:t>
      1) көрсетілетін қызметті берушінің кеңсе маманы;</w:t>
      </w:r>
    </w:p>
    <w:bookmarkEnd w:id="294"/>
    <w:bookmarkStart w:name="z317" w:id="295"/>
    <w:p>
      <w:pPr>
        <w:spacing w:after="0"/>
        <w:ind w:left="0"/>
        <w:jc w:val="both"/>
      </w:pPr>
      <w:r>
        <w:rPr>
          <w:rFonts w:ascii="Times New Roman"/>
          <w:b w:val="false"/>
          <w:i w:val="false"/>
          <w:color w:val="000000"/>
          <w:sz w:val="28"/>
        </w:rPr>
        <w:t>
      2) көрсетілетін қызметті берушінің басшысы;</w:t>
      </w:r>
    </w:p>
    <w:bookmarkEnd w:id="295"/>
    <w:bookmarkStart w:name="z318" w:id="2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6"/>
    <w:bookmarkStart w:name="z319" w:id="29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97"/>
    <w:bookmarkStart w:name="z320" w:id="298"/>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298"/>
    <w:bookmarkStart w:name="z321" w:id="299"/>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 анықтайды;</w:t>
      </w:r>
    </w:p>
    <w:bookmarkEnd w:id="299"/>
    <w:bookmarkStart w:name="z322" w:id="300"/>
    <w:p>
      <w:pPr>
        <w:spacing w:after="0"/>
        <w:ind w:left="0"/>
        <w:jc w:val="both"/>
      </w:pPr>
      <w:r>
        <w:rPr>
          <w:rFonts w:ascii="Times New Roman"/>
          <w:b w:val="false"/>
          <w:i w:val="false"/>
          <w:color w:val="000000"/>
          <w:sz w:val="28"/>
        </w:rPr>
        <w:t>
      3) көрсетілетін қызметті берушінің жауапты орындаушысы 15 (он бес) жұмыс күні ішінде хабарламаны немесе бас тарту туралы дәлелді жауапты ресімдейді және көрсетілетін қызметті берушінің басшысына қол қою үшін жолдайды;</w:t>
      </w:r>
    </w:p>
    <w:bookmarkEnd w:id="300"/>
    <w:bookmarkStart w:name="z323" w:id="301"/>
    <w:p>
      <w:pPr>
        <w:spacing w:after="0"/>
        <w:ind w:left="0"/>
        <w:jc w:val="both"/>
      </w:pPr>
      <w:r>
        <w:rPr>
          <w:rFonts w:ascii="Times New Roman"/>
          <w:b w:val="false"/>
          <w:i w:val="false"/>
          <w:color w:val="000000"/>
          <w:sz w:val="28"/>
        </w:rPr>
        <w:t>
      4) көрсетілетін қызметті берушінің басшысы 1 (бір) жұмыс күні ішінде хабарламаға немесе бас тарту туралы дәлелді жауапқа қол қояды және көрсетілетін қызметті берушінің кеңсесіне жолдайды;</w:t>
      </w:r>
    </w:p>
    <w:bookmarkEnd w:id="301"/>
    <w:bookmarkStart w:name="z324" w:id="302"/>
    <w:p>
      <w:pPr>
        <w:spacing w:after="0"/>
        <w:ind w:left="0"/>
        <w:jc w:val="both"/>
      </w:pPr>
      <w:r>
        <w:rPr>
          <w:rFonts w:ascii="Times New Roman"/>
          <w:b w:val="false"/>
          <w:i w:val="false"/>
          <w:color w:val="000000"/>
          <w:sz w:val="28"/>
        </w:rPr>
        <w:t>
      5) көрсетілетін қызметті берушінің кеңсе маманы 30 (отыз) минут ішінде хабарламаны немесе бас тарту туралы дәлелді жауапты тіркеу журналына тіркейді және көрсетілетін қызметті алушыға мемлекеттік қызмет көрсету нәтижесін береді.</w:t>
      </w:r>
    </w:p>
    <w:bookmarkEnd w:id="30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25" w:id="303"/>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303"/>
    <w:bookmarkStart w:name="z326" w:id="30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304"/>
    <w:bookmarkStart w:name="z327" w:id="305"/>
    <w:p>
      <w:pPr>
        <w:spacing w:after="0"/>
        <w:ind w:left="0"/>
        <w:jc w:val="both"/>
      </w:pPr>
      <w:r>
        <w:rPr>
          <w:rFonts w:ascii="Times New Roman"/>
          <w:b w:val="false"/>
          <w:i w:val="false"/>
          <w:color w:val="000000"/>
          <w:sz w:val="28"/>
        </w:rPr>
        <w:t>
      1 шарт:</w:t>
      </w:r>
    </w:p>
    <w:bookmarkEnd w:id="305"/>
    <w:bookmarkStart w:name="z328" w:id="30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6"/>
    <w:bookmarkStart w:name="z329" w:id="307"/>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7"/>
    <w:bookmarkStart w:name="z330" w:id="308"/>
    <w:p>
      <w:pPr>
        <w:spacing w:after="0"/>
        <w:ind w:left="0"/>
        <w:jc w:val="both"/>
      </w:pPr>
      <w:r>
        <w:rPr>
          <w:rFonts w:ascii="Times New Roman"/>
          <w:b w:val="false"/>
          <w:i w:val="false"/>
          <w:color w:val="000000"/>
          <w:sz w:val="28"/>
        </w:rPr>
        <w:t xml:space="preserve">
      2-процесс – көрсетілетін қызметті берушінің "Медициналық-әлеуметтік мекемелерде (ұйымдарда) арнаулы әлеуметтік қызметтер көрсетуге құжаттар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308"/>
    <w:bookmarkStart w:name="z331" w:id="309"/>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мерзімде көрсетілетін қызметті алушыға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алуға арналған өтінімнің қаралғандығы туралы хабарлама береді.</w:t>
      </w:r>
    </w:p>
    <w:bookmarkEnd w:id="309"/>
    <w:bookmarkStart w:name="z332" w:id="310"/>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310"/>
    <w:bookmarkStart w:name="z333" w:id="311"/>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311"/>
    <w:bookmarkStart w:name="z334" w:id="312"/>
    <w:p>
      <w:pPr>
        <w:spacing w:after="0"/>
        <w:ind w:left="0"/>
        <w:jc w:val="both"/>
      </w:pPr>
      <w:r>
        <w:rPr>
          <w:rFonts w:ascii="Times New Roman"/>
          <w:b w:val="false"/>
          <w:i w:val="false"/>
          <w:color w:val="000000"/>
          <w:sz w:val="28"/>
        </w:rPr>
        <w:t>
      Көрсетілетін қызметті алушы (немесе оның заңды өкілі немесе медициналық ұйым қолдаухат берген кезде) мемлекеттік қызметті көрсету үшін жүгінген кезде көрсетілетін қызметті берушіге, Мемлекеттік корпорацияға мынадай құжаттарды:</w:t>
      </w:r>
    </w:p>
    <w:bookmarkEnd w:id="312"/>
    <w:bookmarkStart w:name="z335" w:id="313"/>
    <w:p>
      <w:pPr>
        <w:spacing w:after="0"/>
        <w:ind w:left="0"/>
        <w:jc w:val="both"/>
      </w:pPr>
      <w:r>
        <w:rPr>
          <w:rFonts w:ascii="Times New Roman"/>
          <w:b w:val="false"/>
          <w:i w:val="false"/>
          <w:color w:val="000000"/>
          <w:sz w:val="28"/>
        </w:rPr>
        <w:t xml:space="preserve">
      1)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313"/>
    <w:bookmarkStart w:name="z336" w:id="314"/>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(жеке басын сәйкестендіру үшін);</w:t>
      </w:r>
    </w:p>
    <w:bookmarkEnd w:id="314"/>
    <w:bookmarkStart w:name="z337" w:id="315"/>
    <w:p>
      <w:pPr>
        <w:spacing w:after="0"/>
        <w:ind w:left="0"/>
        <w:jc w:val="both"/>
      </w:pPr>
      <w:r>
        <w:rPr>
          <w:rFonts w:ascii="Times New Roman"/>
          <w:b w:val="false"/>
          <w:i w:val="false"/>
          <w:color w:val="000000"/>
          <w:sz w:val="28"/>
        </w:rPr>
        <w:t xml:space="preserve">
      3)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картаны;</w:t>
      </w:r>
    </w:p>
    <w:bookmarkEnd w:id="315"/>
    <w:bookmarkStart w:name="z338" w:id="316"/>
    <w:p>
      <w:pPr>
        <w:spacing w:after="0"/>
        <w:ind w:left="0"/>
        <w:jc w:val="both"/>
      </w:pPr>
      <w:r>
        <w:rPr>
          <w:rFonts w:ascii="Times New Roman"/>
          <w:b w:val="false"/>
          <w:i w:val="false"/>
          <w:color w:val="000000"/>
          <w:sz w:val="28"/>
        </w:rPr>
        <w:t>
      4) мүгедекті оңалтудың жеке бағдарламасынан үзінді көшірмені (қарттар үшін талап етілмейді);</w:t>
      </w:r>
    </w:p>
    <w:bookmarkEnd w:id="316"/>
    <w:bookmarkStart w:name="z339" w:id="317"/>
    <w:p>
      <w:pPr>
        <w:spacing w:after="0"/>
        <w:ind w:left="0"/>
        <w:jc w:val="both"/>
      </w:pPr>
      <w:r>
        <w:rPr>
          <w:rFonts w:ascii="Times New Roman"/>
          <w:b w:val="false"/>
          <w:i w:val="false"/>
          <w:color w:val="000000"/>
          <w:sz w:val="28"/>
        </w:rPr>
        <w:t>
      5) он сегіз жастан асқан адамдар үшін – соттың адамды әрекетке қабілетсіз деп тану туралы шешімінің көшірмесін (бар болса);</w:t>
      </w:r>
    </w:p>
    <w:bookmarkEnd w:id="317"/>
    <w:bookmarkStart w:name="z340" w:id="318"/>
    <w:p>
      <w:pPr>
        <w:spacing w:after="0"/>
        <w:ind w:left="0"/>
        <w:jc w:val="both"/>
      </w:pPr>
      <w:r>
        <w:rPr>
          <w:rFonts w:ascii="Times New Roman"/>
          <w:b w:val="false"/>
          <w:i w:val="false"/>
          <w:color w:val="000000"/>
          <w:sz w:val="28"/>
        </w:rPr>
        <w:t>
      6) зейнеткерлік жастағы адамдар үшін – зейнеткерлік куәлігінің көшірмесін;</w:t>
      </w:r>
    </w:p>
    <w:bookmarkEnd w:id="318"/>
    <w:bookmarkStart w:name="z341" w:id="319"/>
    <w:p>
      <w:pPr>
        <w:spacing w:after="0"/>
        <w:ind w:left="0"/>
        <w:jc w:val="both"/>
      </w:pPr>
      <w:r>
        <w:rPr>
          <w:rFonts w:ascii="Times New Roman"/>
          <w:b w:val="false"/>
          <w:i w:val="false"/>
          <w:color w:val="000000"/>
          <w:sz w:val="28"/>
        </w:rPr>
        <w:t>
      7)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көшірмелерін ұсынады.</w:t>
      </w:r>
    </w:p>
    <w:bookmarkEnd w:id="319"/>
    <w:bookmarkStart w:name="z342" w:id="320"/>
    <w:p>
      <w:pPr>
        <w:spacing w:after="0"/>
        <w:ind w:left="0"/>
        <w:jc w:val="both"/>
      </w:pPr>
      <w:r>
        <w:rPr>
          <w:rFonts w:ascii="Times New Roman"/>
          <w:b w:val="false"/>
          <w:i w:val="false"/>
          <w:color w:val="000000"/>
          <w:sz w:val="28"/>
        </w:rPr>
        <w:t>
      Жеке басты куәландыратын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320"/>
    <w:bookmarkStart w:name="z343" w:id="321"/>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321"/>
    <w:bookmarkStart w:name="z344" w:id="322"/>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322"/>
    <w:bookmarkStart w:name="z345" w:id="32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 әлеуметтік мекемелерде</w:t>
            </w:r>
            <w:r>
              <w:br/>
            </w:r>
            <w:r>
              <w:rPr>
                <w:rFonts w:ascii="Times New Roman"/>
                <w:b w:val="false"/>
                <w:i w:val="false"/>
                <w:color w:val="000000"/>
                <w:sz w:val="20"/>
              </w:rPr>
              <w:t>(ұйымдарда) арнаулы әлеуметтік қызметтер</w:t>
            </w:r>
            <w:r>
              <w:br/>
            </w:r>
            <w:r>
              <w:rPr>
                <w:rFonts w:ascii="Times New Roman"/>
                <w:b w:val="false"/>
                <w:i w:val="false"/>
                <w:color w:val="000000"/>
                <w:sz w:val="20"/>
              </w:rPr>
              <w:t>көрсетуге құжаттар ресімдеу" мемлекеттік</w:t>
            </w:r>
            <w:r>
              <w:br/>
            </w:r>
            <w:r>
              <w:rPr>
                <w:rFonts w:ascii="Times New Roman"/>
                <w:b w:val="false"/>
                <w:i w:val="false"/>
                <w:color w:val="000000"/>
                <w:sz w:val="20"/>
              </w:rPr>
              <w:t>көрсетілетін қызмет регламентіне қосымша</w:t>
            </w:r>
            <w:r>
              <w:br/>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8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 1. Жалпы ережелер</w:t>
      </w:r>
    </w:p>
    <w:bookmarkStart w:name="z349" w:id="324"/>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324"/>
    <w:bookmarkStart w:name="z350" w:id="32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25"/>
    <w:bookmarkStart w:name="z351" w:id="32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326"/>
    <w:bookmarkStart w:name="z352" w:id="327"/>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327"/>
    <w:bookmarkStart w:name="z353" w:id="328"/>
    <w:p>
      <w:pPr>
        <w:spacing w:after="0"/>
        <w:ind w:left="0"/>
        <w:jc w:val="both"/>
      </w:pPr>
      <w:r>
        <w:rPr>
          <w:rFonts w:ascii="Times New Roman"/>
          <w:b w:val="false"/>
          <w:i w:val="false"/>
          <w:color w:val="000000"/>
          <w:sz w:val="28"/>
        </w:rPr>
        <w:t>
      2. Мемлекеттік қызметті көрсету нысаны: қағаз түрінде.</w:t>
      </w:r>
    </w:p>
    <w:bookmarkEnd w:id="328"/>
    <w:bookmarkStart w:name="z354" w:id="329"/>
    <w:p>
      <w:pPr>
        <w:spacing w:after="0"/>
        <w:ind w:left="0"/>
        <w:jc w:val="both"/>
      </w:pPr>
      <w:r>
        <w:rPr>
          <w:rFonts w:ascii="Times New Roman"/>
          <w:b w:val="false"/>
          <w:i w:val="false"/>
          <w:color w:val="000000"/>
          <w:sz w:val="28"/>
        </w:rPr>
        <w:t xml:space="preserve">
      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 осы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329"/>
    <w:bookmarkStart w:name="z355" w:id="33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30"/>
    <w:bookmarkStart w:name="z356" w:id="331"/>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3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357" w:id="33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332"/>
    <w:bookmarkStart w:name="z358" w:id="3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33"/>
    <w:bookmarkStart w:name="z359" w:id="334"/>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басшысына қарауға жолдау;</w:t>
      </w:r>
    </w:p>
    <w:bookmarkEnd w:id="334"/>
    <w:bookmarkStart w:name="z360" w:id="33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335"/>
    <w:bookmarkStart w:name="z361" w:id="33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13 (он үш) жұмыс күні ішінде. Нәтижесі – ұсынылған құжаттарды қол қоюға жолдау;</w:t>
      </w:r>
    </w:p>
    <w:bookmarkEnd w:id="336"/>
    <w:bookmarkStart w:name="z362" w:id="337"/>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337"/>
    <w:bookmarkStart w:name="z363" w:id="338"/>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30 (отыз) минут. Нәтижесі –үйде күтім көрсету жағдайында арнаулы әлеуметтік қызмет мерзімі көрсетілген құжаттарды ресімдеу туралы хабарламаны беру.</w:t>
      </w:r>
    </w:p>
    <w:bookmarkEnd w:id="33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364" w:id="33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39"/>
    <w:bookmarkStart w:name="z365" w:id="34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40"/>
    <w:bookmarkStart w:name="z366" w:id="341"/>
    <w:p>
      <w:pPr>
        <w:spacing w:after="0"/>
        <w:ind w:left="0"/>
        <w:jc w:val="both"/>
      </w:pPr>
      <w:r>
        <w:rPr>
          <w:rFonts w:ascii="Times New Roman"/>
          <w:b w:val="false"/>
          <w:i w:val="false"/>
          <w:color w:val="000000"/>
          <w:sz w:val="28"/>
        </w:rPr>
        <w:t>
      2) көрсетілетін қызметті берушінің басшысы;</w:t>
      </w:r>
    </w:p>
    <w:bookmarkEnd w:id="341"/>
    <w:bookmarkStart w:name="z367" w:id="342"/>
    <w:p>
      <w:pPr>
        <w:spacing w:after="0"/>
        <w:ind w:left="0"/>
        <w:jc w:val="both"/>
      </w:pPr>
      <w:r>
        <w:rPr>
          <w:rFonts w:ascii="Times New Roman"/>
          <w:b w:val="false"/>
          <w:i w:val="false"/>
          <w:color w:val="000000"/>
          <w:sz w:val="28"/>
        </w:rPr>
        <w:t>
      3) көрсетілетін қызметті берушінің кеңсе маманы.</w:t>
      </w:r>
    </w:p>
    <w:bookmarkEnd w:id="342"/>
    <w:bookmarkStart w:name="z368" w:id="3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43"/>
    <w:bookmarkStart w:name="z369" w:id="344"/>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344"/>
    <w:bookmarkStart w:name="z370" w:id="34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345"/>
    <w:bookmarkStart w:name="z371" w:id="34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13 (он үш) жұмыс күні ішінде;</w:t>
      </w:r>
    </w:p>
    <w:bookmarkEnd w:id="346"/>
    <w:bookmarkStart w:name="z372" w:id="347"/>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347"/>
    <w:bookmarkStart w:name="z373" w:id="348"/>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30 (отыз) минут.</w:t>
      </w:r>
    </w:p>
    <w:bookmarkEnd w:id="3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74" w:id="349"/>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349"/>
    <w:bookmarkStart w:name="z375" w:id="350"/>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350"/>
    <w:bookmarkStart w:name="z376" w:id="351"/>
    <w:p>
      <w:pPr>
        <w:spacing w:after="0"/>
        <w:ind w:left="0"/>
        <w:jc w:val="both"/>
      </w:pPr>
      <w:r>
        <w:rPr>
          <w:rFonts w:ascii="Times New Roman"/>
          <w:b w:val="false"/>
          <w:i w:val="false"/>
          <w:color w:val="000000"/>
          <w:sz w:val="28"/>
        </w:rPr>
        <w:t>
      1 шарт:</w:t>
      </w:r>
    </w:p>
    <w:bookmarkEnd w:id="351"/>
    <w:bookmarkStart w:name="z377" w:id="352"/>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және (немесе) қолданылу мерзімі өткен құжаттарды ұсынған жағдайларда, көрсетілетін қызметті беруші өтінішті қабылдаудан бас тартады және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2"/>
    <w:bookmarkStart w:name="z378" w:id="353"/>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3"/>
    <w:bookmarkStart w:name="z379" w:id="354"/>
    <w:p>
      <w:pPr>
        <w:spacing w:after="0"/>
        <w:ind w:left="0"/>
        <w:jc w:val="both"/>
      </w:pPr>
      <w:r>
        <w:rPr>
          <w:rFonts w:ascii="Times New Roman"/>
          <w:b w:val="false"/>
          <w:i w:val="false"/>
          <w:color w:val="000000"/>
          <w:sz w:val="28"/>
        </w:rPr>
        <w:t xml:space="preserve">
      2-процесс – көрсетілетін қызметті берушінің "Үйде күтім көрсету жағдайында арнаулы әлеуметтік қызмет көрсетуге құжаттар ресімдеу"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354"/>
    <w:bookmarkStart w:name="z380" w:id="355"/>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мерзімде көрсетілетін қызметті алушыға үйде күтім көрсету жағдайында арнаулы әлеуметтік қызмет көрсету мерзімін көрсете отырып, құжаттарды ресімдеу туралы хабарлама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жауапалуға арналған өтінімнің қаралғандығы туралы хабарлама береді.</w:t>
      </w:r>
    </w:p>
    <w:bookmarkEnd w:id="355"/>
    <w:bookmarkStart w:name="z381" w:id="356"/>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356"/>
    <w:bookmarkStart w:name="z382" w:id="357"/>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15 минут.</w:t>
      </w:r>
    </w:p>
    <w:bookmarkEnd w:id="357"/>
    <w:bookmarkStart w:name="z383" w:id="358"/>
    <w:p>
      <w:pPr>
        <w:spacing w:after="0"/>
        <w:ind w:left="0"/>
        <w:jc w:val="both"/>
      </w:pPr>
      <w:r>
        <w:rPr>
          <w:rFonts w:ascii="Times New Roman"/>
          <w:b w:val="false"/>
          <w:i w:val="false"/>
          <w:color w:val="000000"/>
          <w:sz w:val="28"/>
        </w:rPr>
        <w:t xml:space="preserve">
      Көрсетілетін қызметті алушы (немесе оның заңды өкілі немесе медициналық ұйым қолдаухат берген кезде) мемлекеттік көрсетілетін қызмет үшін жүгінген кезде көрсетілетін қызметті берушіге, Мемлекеттік корпорацияға мынадай құжаттарды: </w:t>
      </w:r>
    </w:p>
    <w:bookmarkEnd w:id="358"/>
    <w:bookmarkStart w:name="z384" w:id="35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bookmarkEnd w:id="359"/>
    <w:bookmarkStart w:name="z385" w:id="360"/>
    <w:p>
      <w:pPr>
        <w:spacing w:after="0"/>
        <w:ind w:left="0"/>
        <w:jc w:val="both"/>
      </w:pPr>
      <w:r>
        <w:rPr>
          <w:rFonts w:ascii="Times New Roman"/>
          <w:b w:val="false"/>
          <w:i w:val="false"/>
          <w:color w:val="000000"/>
          <w:sz w:val="28"/>
        </w:rPr>
        <w:t>
      2) көрсетілетін қызметті алушының жеке сәйкестендіру нөмірі бар жеке басын растайтын құжатты (жеке басын сәйкестендіру үшін);</w:t>
      </w:r>
    </w:p>
    <w:bookmarkEnd w:id="360"/>
    <w:bookmarkStart w:name="z386" w:id="361"/>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w:t>
      </w:r>
    </w:p>
    <w:bookmarkEnd w:id="361"/>
    <w:bookmarkStart w:name="z387" w:id="362"/>
    <w:p>
      <w:pPr>
        <w:spacing w:after="0"/>
        <w:ind w:left="0"/>
        <w:jc w:val="both"/>
      </w:pPr>
      <w:r>
        <w:rPr>
          <w:rFonts w:ascii="Times New Roman"/>
          <w:b w:val="false"/>
          <w:i w:val="false"/>
          <w:color w:val="000000"/>
          <w:sz w:val="28"/>
        </w:rPr>
        <w:t>
      4) мүгедекті оңалтудың жеке бағдарламасынан үзінді көшірмені (қарттар үшін талап етілмейді);</w:t>
      </w:r>
    </w:p>
    <w:bookmarkEnd w:id="362"/>
    <w:bookmarkStart w:name="z388" w:id="363"/>
    <w:p>
      <w:pPr>
        <w:spacing w:after="0"/>
        <w:ind w:left="0"/>
        <w:jc w:val="both"/>
      </w:pPr>
      <w:r>
        <w:rPr>
          <w:rFonts w:ascii="Times New Roman"/>
          <w:b w:val="false"/>
          <w:i w:val="false"/>
          <w:color w:val="000000"/>
          <w:sz w:val="28"/>
        </w:rPr>
        <w:t>
      5) зейнеткерлік жастағы адамдар үшін – зейнеткерлік куәлігінің көшірмесін;</w:t>
      </w:r>
    </w:p>
    <w:bookmarkEnd w:id="363"/>
    <w:bookmarkStart w:name="z389" w:id="364"/>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көшірмелері;</w:t>
      </w:r>
    </w:p>
    <w:bookmarkEnd w:id="364"/>
    <w:bookmarkStart w:name="z390" w:id="365"/>
    <w:p>
      <w:pPr>
        <w:spacing w:after="0"/>
        <w:ind w:left="0"/>
        <w:jc w:val="both"/>
      </w:pPr>
      <w:r>
        <w:rPr>
          <w:rFonts w:ascii="Times New Roman"/>
          <w:b w:val="false"/>
          <w:i w:val="false"/>
          <w:color w:val="000000"/>
          <w:sz w:val="28"/>
        </w:rPr>
        <w:t>
      7) балалар үшін – психологиялық-медициналық-педагогикалық консультация қорытындысының көшірмесін ұсынады.</w:t>
      </w:r>
    </w:p>
    <w:bookmarkEnd w:id="365"/>
    <w:bookmarkStart w:name="z391" w:id="366"/>
    <w:p>
      <w:pPr>
        <w:spacing w:after="0"/>
        <w:ind w:left="0"/>
        <w:jc w:val="both"/>
      </w:pPr>
      <w:r>
        <w:rPr>
          <w:rFonts w:ascii="Times New Roman"/>
          <w:b w:val="false"/>
          <w:i w:val="false"/>
          <w:color w:val="000000"/>
          <w:sz w:val="28"/>
        </w:rPr>
        <w:t>
      Жеке басты куәландыратын, тұрақты тұрғылықты жері бойынша тіркелгенін растайтын (мекенжай анықтамасы не селолық және/немесе ауылдық әкімдердің анықтамасы) құжаттар туралы, мүгедектік туралы мәліметтерді көрсетілетін қызметті беруші, Мемлекеттік корпорация уәкілетті лауазымды адамдардың электрондық цифрлық қолтаңбасымен куәландырылған электрондық құжат нысанында тиісті мемлекеттік ақпараттық жүйелерден алады.</w:t>
      </w:r>
    </w:p>
    <w:bookmarkEnd w:id="366"/>
    <w:bookmarkStart w:name="z392" w:id="367"/>
    <w:p>
      <w:pPr>
        <w:spacing w:after="0"/>
        <w:ind w:left="0"/>
        <w:jc w:val="both"/>
      </w:pP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p>
    <w:bookmarkEnd w:id="367"/>
    <w:bookmarkStart w:name="z393" w:id="368"/>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368"/>
    <w:bookmarkStart w:name="z394" w:id="36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w:t>
            </w:r>
            <w:r>
              <w:br/>
            </w:r>
            <w:r>
              <w:rPr>
                <w:rFonts w:ascii="Times New Roman"/>
                <w:b w:val="false"/>
                <w:i w:val="false"/>
                <w:color w:val="000000"/>
                <w:sz w:val="20"/>
              </w:rPr>
              <w:t>әлеуметтік қызмет көрсетуге құжаттар</w:t>
            </w:r>
            <w:r>
              <w:br/>
            </w:r>
            <w:r>
              <w:rPr>
                <w:rFonts w:ascii="Times New Roman"/>
                <w:b w:val="false"/>
                <w:i w:val="false"/>
                <w:color w:val="000000"/>
                <w:sz w:val="20"/>
              </w:rPr>
              <w:t>ресімдеу" 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9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 1. Жалпы ережелер</w:t>
      </w:r>
    </w:p>
    <w:bookmarkStart w:name="z398" w:id="370"/>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қызметті (бұдан әрі – мемлекеттік көрсетілетін қызмет) аудан жәнеоблыстық маңызы барқала жергілікті атқарушы органдары (бұдан әрі – көрсетілетін қызметті беруші) көрсетеді.</w:t>
      </w:r>
    </w:p>
    <w:bookmarkEnd w:id="370"/>
    <w:bookmarkStart w:name="z399" w:id="37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71"/>
    <w:bookmarkStart w:name="z400" w:id="37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372"/>
    <w:bookmarkStart w:name="z401" w:id="373"/>
    <w:p>
      <w:pPr>
        <w:spacing w:after="0"/>
        <w:ind w:left="0"/>
        <w:jc w:val="both"/>
      </w:pPr>
      <w:r>
        <w:rPr>
          <w:rFonts w:ascii="Times New Roman"/>
          <w:b w:val="false"/>
          <w:i w:val="false"/>
          <w:color w:val="000000"/>
          <w:sz w:val="28"/>
        </w:rPr>
        <w:t>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p>
    <w:bookmarkEnd w:id="373"/>
    <w:bookmarkStart w:name="z402" w:id="374"/>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p>
    <w:bookmarkEnd w:id="374"/>
    <w:bookmarkStart w:name="z403" w:id="375"/>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w:t>
      </w:r>
    </w:p>
    <w:bookmarkEnd w:id="375"/>
    <w:bookmarkStart w:name="z404" w:id="37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76"/>
    <w:bookmarkStart w:name="z405" w:id="377"/>
    <w:p>
      <w:pPr>
        <w:spacing w:after="0"/>
        <w:ind w:left="0"/>
        <w:jc w:val="both"/>
      </w:pPr>
      <w:r>
        <w:rPr>
          <w:rFonts w:ascii="Times New Roman"/>
          <w:b w:val="false"/>
          <w:i w:val="false"/>
          <w:color w:val="000000"/>
          <w:sz w:val="28"/>
        </w:rPr>
        <w:t>
      Мемлекттік қызмет жеке тұлғаларға (бұдан әрі-қызмет алушы) тегін көрсетіледі.</w:t>
      </w:r>
    </w:p>
    <w:bookmarkEnd w:id="37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06" w:id="378"/>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қажетті электрондық сұратуын алу мемлекеттік қызмет көрсету жөніндегі рәсімдерді (іс-қимылдарды) бастауға негіздеме болып табылады.</w:t>
      </w:r>
    </w:p>
    <w:bookmarkEnd w:id="378"/>
    <w:bookmarkStart w:name="z407" w:id="3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379"/>
    <w:bookmarkStart w:name="z408" w:id="38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 Нәтижесі - құжаттарды көрсетілетін қызметті берушінің басшысына қарауға жолдау;</w:t>
      </w:r>
    </w:p>
    <w:bookmarkEnd w:id="380"/>
    <w:bookmarkStart w:name="z409" w:id="38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 Нәтижесі – құжаттарды басқарманың жауапты орындаушысына жолдау;</w:t>
      </w:r>
    </w:p>
    <w:bookmarkEnd w:id="381"/>
    <w:bookmarkStart w:name="z410" w:id="38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 Нәтижесі – ұсынылған құжаттарды қол қоюға жолдау;</w:t>
      </w:r>
    </w:p>
    <w:bookmarkEnd w:id="382"/>
    <w:bookmarkStart w:name="z411" w:id="383"/>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 Нәтижесі – ұсынылған құжаттарға қол қою;</w:t>
      </w:r>
    </w:p>
    <w:bookmarkEnd w:id="383"/>
    <w:bookmarkStart w:name="z412" w:id="384"/>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 Нәтижесі –жәрдемақы тағайындау туралы хабарламаны беру.</w:t>
      </w:r>
    </w:p>
    <w:bookmarkEnd w:id="38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13" w:id="38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85"/>
    <w:bookmarkStart w:name="z414" w:id="38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86"/>
    <w:bookmarkStart w:name="z415" w:id="387"/>
    <w:p>
      <w:pPr>
        <w:spacing w:after="0"/>
        <w:ind w:left="0"/>
        <w:jc w:val="both"/>
      </w:pPr>
      <w:r>
        <w:rPr>
          <w:rFonts w:ascii="Times New Roman"/>
          <w:b w:val="false"/>
          <w:i w:val="false"/>
          <w:color w:val="000000"/>
          <w:sz w:val="28"/>
        </w:rPr>
        <w:t>
      2) көрсетілетін қызметті берушінің басшысы;</w:t>
      </w:r>
    </w:p>
    <w:bookmarkEnd w:id="387"/>
    <w:bookmarkStart w:name="z416" w:id="388"/>
    <w:p>
      <w:pPr>
        <w:spacing w:after="0"/>
        <w:ind w:left="0"/>
        <w:jc w:val="both"/>
      </w:pPr>
      <w:r>
        <w:rPr>
          <w:rFonts w:ascii="Times New Roman"/>
          <w:b w:val="false"/>
          <w:i w:val="false"/>
          <w:color w:val="000000"/>
          <w:sz w:val="28"/>
        </w:rPr>
        <w:t>
      3) көрсетілетін қызметті берушінің кеңсе маманы.</w:t>
      </w:r>
    </w:p>
    <w:bookmarkEnd w:id="388"/>
    <w:bookmarkStart w:name="z417" w:id="38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89"/>
    <w:bookmarkStart w:name="z418" w:id="390"/>
    <w:p>
      <w:pPr>
        <w:spacing w:after="0"/>
        <w:ind w:left="0"/>
        <w:jc w:val="both"/>
      </w:pPr>
      <w:r>
        <w:rPr>
          <w:rFonts w:ascii="Times New Roman"/>
          <w:b w:val="false"/>
          <w:i w:val="false"/>
          <w:color w:val="000000"/>
          <w:sz w:val="28"/>
        </w:rPr>
        <w:t>
      1) көрсетілетін қызметті берушінің кеңсе маманы құжаттарды қабылдауды жүзеге асырады және өтінішті тіркейді – 30 (отыз) минут;</w:t>
      </w:r>
    </w:p>
    <w:bookmarkEnd w:id="390"/>
    <w:bookmarkStart w:name="z419" w:id="39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 (бір) сағат;</w:t>
      </w:r>
    </w:p>
    <w:bookmarkEnd w:id="391"/>
    <w:bookmarkStart w:name="z420" w:id="39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сәйкестігі тұрғысынан тексереді және мемлекеттік қызметті көрсету нәтижесін ресімдейді – 8 (сегіз) жұмыс күні ішінде;</w:t>
      </w:r>
    </w:p>
    <w:bookmarkEnd w:id="392"/>
    <w:bookmarkStart w:name="z421" w:id="393"/>
    <w:p>
      <w:pPr>
        <w:spacing w:after="0"/>
        <w:ind w:left="0"/>
        <w:jc w:val="both"/>
      </w:pPr>
      <w:r>
        <w:rPr>
          <w:rFonts w:ascii="Times New Roman"/>
          <w:b w:val="false"/>
          <w:i w:val="false"/>
          <w:color w:val="000000"/>
          <w:sz w:val="28"/>
        </w:rPr>
        <w:t>
      4) мемлекеттік қызметті көрсету нәтижесіне қол қою – 1 (бір) жұмыс күні ішінде;</w:t>
      </w:r>
    </w:p>
    <w:bookmarkEnd w:id="393"/>
    <w:bookmarkStart w:name="z422" w:id="394"/>
    <w:p>
      <w:pPr>
        <w:spacing w:after="0"/>
        <w:ind w:left="0"/>
        <w:jc w:val="both"/>
      </w:pPr>
      <w:r>
        <w:rPr>
          <w:rFonts w:ascii="Times New Roman"/>
          <w:b w:val="false"/>
          <w:i w:val="false"/>
          <w:color w:val="000000"/>
          <w:sz w:val="28"/>
        </w:rPr>
        <w:t>
      5) көрсетілетін қызметті берушінің кеңсе маманы мемлекеттік қызметті көрсету нәтижесін беру – 15 (он бес) минут.</w:t>
      </w:r>
    </w:p>
    <w:bookmarkEnd w:id="39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23" w:id="395"/>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395"/>
    <w:bookmarkStart w:name="z424" w:id="39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396"/>
    <w:bookmarkStart w:name="z425" w:id="397"/>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bookmarkEnd w:id="397"/>
    <w:bookmarkStart w:name="z426" w:id="398"/>
    <w:p>
      <w:pPr>
        <w:spacing w:after="0"/>
        <w:ind w:left="0"/>
        <w:jc w:val="both"/>
      </w:pPr>
      <w:r>
        <w:rPr>
          <w:rFonts w:ascii="Times New Roman"/>
          <w:b w:val="false"/>
          <w:i w:val="false"/>
          <w:color w:val="000000"/>
          <w:sz w:val="28"/>
        </w:rPr>
        <w:t xml:space="preserve">
      2-процесс – көрсетілетін қызметті берушінің "Мүгедек балаларды үйде оқытуға жұмсалған шығындарды өтеу"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398"/>
    <w:bookmarkStart w:name="z427" w:id="399"/>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жәрдемақы тағайындау туралы хабарлама алуға арналған өтінімнің қаралғандығы туралы хабарлама береді.</w:t>
      </w:r>
    </w:p>
    <w:bookmarkEnd w:id="399"/>
    <w:bookmarkStart w:name="z428" w:id="400"/>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400"/>
    <w:bookmarkStart w:name="z429" w:id="401"/>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20 минут.</w:t>
      </w:r>
    </w:p>
    <w:bookmarkEnd w:id="401"/>
    <w:bookmarkStart w:name="z430" w:id="402"/>
    <w:p>
      <w:pPr>
        <w:spacing w:after="0"/>
        <w:ind w:left="0"/>
        <w:jc w:val="both"/>
      </w:pPr>
      <w:r>
        <w:rPr>
          <w:rFonts w:ascii="Times New Roman"/>
          <w:b w:val="false"/>
          <w:i w:val="false"/>
          <w:color w:val="000000"/>
          <w:sz w:val="28"/>
        </w:rPr>
        <w:t>
      Көрсетілетін қызметті алушы (не нотариат куәландырған сенімхат бойынша оның өкілі) жүгінген кезде мемлекеттік қызметті көрсету үшін қажетті құжаттардың тізбесі:</w:t>
      </w:r>
    </w:p>
    <w:bookmarkEnd w:id="402"/>
    <w:bookmarkStart w:name="z431" w:id="403"/>
    <w:p>
      <w:pPr>
        <w:spacing w:after="0"/>
        <w:ind w:left="0"/>
        <w:jc w:val="both"/>
      </w:pPr>
      <w:r>
        <w:rPr>
          <w:rFonts w:ascii="Times New Roman"/>
          <w:b w:val="false"/>
          <w:i w:val="false"/>
          <w:color w:val="000000"/>
          <w:sz w:val="28"/>
        </w:rPr>
        <w:t>
      Мемлекеттік корпорацияға:</w:t>
      </w:r>
    </w:p>
    <w:bookmarkEnd w:id="403"/>
    <w:bookmarkStart w:name="z432" w:id="40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04"/>
    <w:bookmarkStart w:name="z433" w:id="405"/>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w:t>
      </w:r>
    </w:p>
    <w:bookmarkEnd w:id="405"/>
    <w:bookmarkStart w:name="z434" w:id="406"/>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немесе ауыл әкімінің анықтамасы);</w:t>
      </w:r>
    </w:p>
    <w:bookmarkEnd w:id="406"/>
    <w:bookmarkStart w:name="z435" w:id="407"/>
    <w:p>
      <w:pPr>
        <w:spacing w:after="0"/>
        <w:ind w:left="0"/>
        <w:jc w:val="both"/>
      </w:pPr>
      <w:r>
        <w:rPr>
          <w:rFonts w:ascii="Times New Roman"/>
          <w:b w:val="false"/>
          <w:i w:val="false"/>
          <w:color w:val="000000"/>
          <w:sz w:val="28"/>
        </w:rPr>
        <w:t>
      3) психологиялық-медициналық-педагогикалық консультацияның қорытындысы;</w:t>
      </w:r>
    </w:p>
    <w:bookmarkEnd w:id="407"/>
    <w:bookmarkStart w:name="z436" w:id="408"/>
    <w:p>
      <w:pPr>
        <w:spacing w:after="0"/>
        <w:ind w:left="0"/>
        <w:jc w:val="both"/>
      </w:pPr>
      <w:r>
        <w:rPr>
          <w:rFonts w:ascii="Times New Roman"/>
          <w:b w:val="false"/>
          <w:i w:val="false"/>
          <w:color w:val="000000"/>
          <w:sz w:val="28"/>
        </w:rPr>
        <w:t xml:space="preserve">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xml:space="preserve">№ 44 </w:t>
      </w:r>
      <w:r>
        <w:rPr>
          <w:rFonts w:ascii="Times New Roman"/>
          <w:b w:val="false"/>
          <w:i w:val="false"/>
          <w:color w:val="000000"/>
          <w:sz w:val="28"/>
        </w:rPr>
        <w:t>бұйрығымен (нормативтік құқықтық актілерді мемлекеттік тіркеу тізілімінде № 10589 болып тіркелген) бекітілген нысан бойынша мүгедектігі туралы анықтама;</w:t>
      </w:r>
    </w:p>
    <w:bookmarkEnd w:id="408"/>
    <w:bookmarkStart w:name="z437" w:id="409"/>
    <w:p>
      <w:pPr>
        <w:spacing w:after="0"/>
        <w:ind w:left="0"/>
        <w:jc w:val="both"/>
      </w:pPr>
      <w:r>
        <w:rPr>
          <w:rFonts w:ascii="Times New Roman"/>
          <w:b w:val="false"/>
          <w:i w:val="false"/>
          <w:color w:val="000000"/>
          <w:sz w:val="28"/>
        </w:rPr>
        <w:t>
      5) банк шотының нөмірі туралы мәліметтерді растайтын құжат;</w:t>
      </w:r>
    </w:p>
    <w:bookmarkEnd w:id="409"/>
    <w:bookmarkStart w:name="z438" w:id="410"/>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оқу орнының мүгедек баланы үйде оқыту фактісін растайтын анықтамасы (бұдан әрі – анықтама);</w:t>
      </w:r>
    </w:p>
    <w:bookmarkEnd w:id="410"/>
    <w:bookmarkStart w:name="z439" w:id="411"/>
    <w:p>
      <w:pPr>
        <w:spacing w:after="0"/>
        <w:ind w:left="0"/>
        <w:jc w:val="both"/>
      </w:pPr>
      <w:r>
        <w:rPr>
          <w:rFonts w:ascii="Times New Roman"/>
          <w:b w:val="false"/>
          <w:i w:val="false"/>
          <w:color w:val="000000"/>
          <w:sz w:val="28"/>
        </w:rPr>
        <w:t>
      Құжаттарды салыстырып тексеру үшін түпнұсқада және көшірме түрлерінде ұсынылады, одан кейін түпнұсқасы қызмет алушыға қайтарылады.</w:t>
      </w:r>
    </w:p>
    <w:bookmarkEnd w:id="411"/>
    <w:bookmarkStart w:name="z440" w:id="412"/>
    <w:p>
      <w:pPr>
        <w:spacing w:after="0"/>
        <w:ind w:left="0"/>
        <w:jc w:val="both"/>
      </w:pPr>
      <w:r>
        <w:rPr>
          <w:rFonts w:ascii="Times New Roman"/>
          <w:b w:val="false"/>
          <w:i w:val="false"/>
          <w:color w:val="000000"/>
          <w:sz w:val="28"/>
        </w:rPr>
        <w:t>
      Порталға:</w:t>
      </w:r>
    </w:p>
    <w:bookmarkEnd w:id="412"/>
    <w:bookmarkStart w:name="z441" w:id="413"/>
    <w:p>
      <w:pPr>
        <w:spacing w:after="0"/>
        <w:ind w:left="0"/>
        <w:jc w:val="both"/>
      </w:pPr>
      <w:r>
        <w:rPr>
          <w:rFonts w:ascii="Times New Roman"/>
          <w:b w:val="false"/>
          <w:i w:val="false"/>
          <w:color w:val="000000"/>
          <w:sz w:val="28"/>
        </w:rPr>
        <w:t>
      1) көрсетілетін қызметті алушының ЭЦҚ-сымен куәландырылған электрондық құжат нысанындағы өтініш сұрау салу;</w:t>
      </w:r>
    </w:p>
    <w:bookmarkEnd w:id="413"/>
    <w:bookmarkStart w:name="z442" w:id="414"/>
    <w:p>
      <w:pPr>
        <w:spacing w:after="0"/>
        <w:ind w:left="0"/>
        <w:jc w:val="both"/>
      </w:pPr>
      <w:r>
        <w:rPr>
          <w:rFonts w:ascii="Times New Roman"/>
          <w:b w:val="false"/>
          <w:i w:val="false"/>
          <w:color w:val="000000"/>
          <w:sz w:val="28"/>
        </w:rPr>
        <w:t>
      2) психологиялық-медициналық-педагогикалық консультация қорытындысының электрондық көшірмесі;</w:t>
      </w:r>
    </w:p>
    <w:bookmarkEnd w:id="414"/>
    <w:bookmarkStart w:name="z443" w:id="415"/>
    <w:p>
      <w:pPr>
        <w:spacing w:after="0"/>
        <w:ind w:left="0"/>
        <w:jc w:val="both"/>
      </w:pPr>
      <w:r>
        <w:rPr>
          <w:rFonts w:ascii="Times New Roman"/>
          <w:b w:val="false"/>
          <w:i w:val="false"/>
          <w:color w:val="000000"/>
          <w:sz w:val="28"/>
        </w:rPr>
        <w:t>
      3) оқу орнынан анықтаманың электрондық көшірмесі.</w:t>
      </w:r>
    </w:p>
    <w:bookmarkEnd w:id="415"/>
    <w:bookmarkStart w:name="z444" w:id="416"/>
    <w:p>
      <w:pPr>
        <w:spacing w:after="0"/>
        <w:ind w:left="0"/>
        <w:jc w:val="both"/>
      </w:pPr>
      <w:r>
        <w:rPr>
          <w:rFonts w:ascii="Times New Roman"/>
          <w:b w:val="false"/>
          <w:i w:val="false"/>
          <w:color w:val="000000"/>
          <w:sz w:val="28"/>
        </w:rPr>
        <w:t>
      Электрондық өтініште көрсетілген жеке басты куәландыратын құжаттың, тұрғылықты тұратын жері бойынша тіркелгенін растайтын құжаттың, банк шотының нөмірі туралы құжаттың, мүгедектік туралы анықтаманың мәліметтерін көрсетілетін қызметті беруші "электрондық үкімет" шлюзі арқылы тиісті мемлекеттік ақпараттық жүйелерден алады.</w:t>
      </w:r>
    </w:p>
    <w:bookmarkEnd w:id="416"/>
    <w:bookmarkStart w:name="z445" w:id="417"/>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417"/>
    <w:bookmarkStart w:name="z446" w:id="41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w:t>
            </w:r>
            <w:r>
              <w:br/>
            </w:r>
            <w:r>
              <w:rPr>
                <w:rFonts w:ascii="Times New Roman"/>
                <w:b w:val="false"/>
                <w:i w:val="false"/>
                <w:color w:val="000000"/>
                <w:sz w:val="20"/>
              </w:rPr>
              <w:t>жұмсалған шығындарды өтеу"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59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59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10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 1. Жалпы ережелер</w:t>
      </w:r>
    </w:p>
    <w:bookmarkStart w:name="z450" w:id="419"/>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аудан жәнеоблыстық маңызы бар қала жергілікті атқарушы органдары (бұдан әрі – көрсетілетін қызметті беруші) және кент, ауыл, ауылдық округ әкімдері (бұдан әрі – ауылдық округ әкімі) көрсетеді.</w:t>
      </w:r>
    </w:p>
    <w:bookmarkEnd w:id="419"/>
    <w:bookmarkStart w:name="z451" w:id="42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20"/>
    <w:bookmarkStart w:name="z452" w:id="4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бойынша филиалы (бұдан әрі – Мемлекеттік корпорация);</w:t>
      </w:r>
    </w:p>
    <w:bookmarkEnd w:id="421"/>
    <w:bookmarkStart w:name="z453" w:id="422"/>
    <w:p>
      <w:pPr>
        <w:spacing w:after="0"/>
        <w:ind w:left="0"/>
        <w:jc w:val="both"/>
      </w:pPr>
      <w:r>
        <w:rPr>
          <w:rFonts w:ascii="Times New Roman"/>
          <w:b w:val="false"/>
          <w:i w:val="false"/>
          <w:color w:val="000000"/>
          <w:sz w:val="28"/>
        </w:rPr>
        <w:t>
      2) көрсетілетін қызметті беруші;</w:t>
      </w:r>
    </w:p>
    <w:bookmarkEnd w:id="422"/>
    <w:bookmarkStart w:name="z454" w:id="423"/>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423"/>
    <w:bookmarkStart w:name="z455" w:id="424"/>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w:t>
      </w:r>
    </w:p>
    <w:bookmarkEnd w:id="424"/>
    <w:bookmarkStart w:name="z456" w:id="42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425"/>
    <w:bookmarkStart w:name="z457" w:id="42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426"/>
    <w:bookmarkStart w:name="z458" w:id="427"/>
    <w:p>
      <w:pPr>
        <w:spacing w:after="0"/>
        <w:ind w:left="0"/>
        <w:jc w:val="both"/>
      </w:pPr>
      <w:r>
        <w:rPr>
          <w:rFonts w:ascii="Times New Roman"/>
          <w:b w:val="false"/>
          <w:i w:val="false"/>
          <w:color w:val="000000"/>
          <w:sz w:val="28"/>
        </w:rPr>
        <w:t>
      Мемлекеттік қызметті көрсету нәтижесін ұсыну нысаны: қағаз және (немесе) электрондық түрінде.</w:t>
      </w:r>
    </w:p>
    <w:bookmarkEnd w:id="427"/>
    <w:bookmarkStart w:name="z459" w:id="428"/>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4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60" w:id="429"/>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(не сенімхат бойынша оның өкілі)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алушының электрондық сұратуын алу мемлекеттік қызмет көрсету жөніндегі рәсімдерді (іс-қимылдарды) бастауға негіздеме болып табылады.</w:t>
      </w:r>
    </w:p>
    <w:bookmarkEnd w:id="429"/>
    <w:bookmarkStart w:name="z461" w:id="4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30"/>
    <w:bookmarkStart w:name="z462" w:id="431"/>
    <w:p>
      <w:pPr>
        <w:spacing w:after="0"/>
        <w:ind w:left="0"/>
        <w:jc w:val="both"/>
      </w:pPr>
      <w:r>
        <w:rPr>
          <w:rFonts w:ascii="Times New Roman"/>
          <w:b w:val="false"/>
          <w:i w:val="false"/>
          <w:color w:val="000000"/>
          <w:sz w:val="28"/>
        </w:rPr>
        <w:t>
      1) құжаттарды қабылдау, тіркеу, қарау және мемлекеттік қызметті көрсету нәтижесін ресімдеу – 9 (тоғыз) минуттың ішінде. Нәтижесі - электрондық құжат айналымының бірыңғай жүйесінде тіркеу, қарау және хабарламаны дайындау;</w:t>
      </w:r>
    </w:p>
    <w:bookmarkEnd w:id="431"/>
    <w:bookmarkStart w:name="z463" w:id="432"/>
    <w:p>
      <w:pPr>
        <w:spacing w:after="0"/>
        <w:ind w:left="0"/>
        <w:jc w:val="both"/>
      </w:pPr>
      <w:r>
        <w:rPr>
          <w:rFonts w:ascii="Times New Roman"/>
          <w:b w:val="false"/>
          <w:i w:val="false"/>
          <w:color w:val="000000"/>
          <w:sz w:val="28"/>
        </w:rPr>
        <w:t>
      2) мемлекеттік қызметті көрсету нәтижесіне қол қою – 1 (бір) минуттың ішінде.Нәтижесі -хабарламаға қол қою;</w:t>
      </w:r>
    </w:p>
    <w:bookmarkEnd w:id="432"/>
    <w:bookmarkStart w:name="z464" w:id="433"/>
    <w:p>
      <w:pPr>
        <w:spacing w:after="0"/>
        <w:ind w:left="0"/>
        <w:jc w:val="both"/>
      </w:pPr>
      <w:r>
        <w:rPr>
          <w:rFonts w:ascii="Times New Roman"/>
          <w:b w:val="false"/>
          <w:i w:val="false"/>
          <w:color w:val="000000"/>
          <w:sz w:val="28"/>
        </w:rPr>
        <w:t>
      3) мемлекеттік қызметті көрсету нәтижесін беру – 5 (бес) минуттың ішінде.Нәтижесі -көрсетілетін қызметті алушының атаулы әлеуметтік көмек алушыларға тиесілігін (не тиесілі еместігін) растайтын анықтаманы беру.</w:t>
      </w:r>
    </w:p>
    <w:bookmarkEnd w:id="4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465" w:id="43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34"/>
    <w:bookmarkStart w:name="z466" w:id="4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35"/>
    <w:bookmarkStart w:name="z467" w:id="436"/>
    <w:p>
      <w:pPr>
        <w:spacing w:after="0"/>
        <w:ind w:left="0"/>
        <w:jc w:val="both"/>
      </w:pPr>
      <w:r>
        <w:rPr>
          <w:rFonts w:ascii="Times New Roman"/>
          <w:b w:val="false"/>
          <w:i w:val="false"/>
          <w:color w:val="000000"/>
          <w:sz w:val="28"/>
        </w:rPr>
        <w:t>
      2) көрсетілетін қызметті берушінің басшысы;</w:t>
      </w:r>
    </w:p>
    <w:bookmarkEnd w:id="436"/>
    <w:bookmarkStart w:name="z468" w:id="437"/>
    <w:p>
      <w:pPr>
        <w:spacing w:after="0"/>
        <w:ind w:left="0"/>
        <w:jc w:val="both"/>
      </w:pPr>
      <w:r>
        <w:rPr>
          <w:rFonts w:ascii="Times New Roman"/>
          <w:b w:val="false"/>
          <w:i w:val="false"/>
          <w:color w:val="000000"/>
          <w:sz w:val="28"/>
        </w:rPr>
        <w:t>
      3) көрсетілетін қызметті берушінің кеңсе маманы.</w:t>
      </w:r>
    </w:p>
    <w:bookmarkEnd w:id="437"/>
    <w:bookmarkStart w:name="z469" w:id="4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38"/>
    <w:bookmarkStart w:name="z470" w:id="439"/>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құжаттарын қабылдайды, электрондық құжат айналымының бірыңғай жүйесінде тіркейді, қарайды, мемлекеттік қызметті көрсету нәтижесін ресімдейді және көрсетілетін қызметті берушінің басшысына қол қоюға береді – 9 (тоғыз) минуттың ішінде;</w:t>
      </w:r>
    </w:p>
    <w:bookmarkEnd w:id="439"/>
    <w:bookmarkStart w:name="z471" w:id="440"/>
    <w:p>
      <w:pPr>
        <w:spacing w:after="0"/>
        <w:ind w:left="0"/>
        <w:jc w:val="both"/>
      </w:pPr>
      <w:r>
        <w:rPr>
          <w:rFonts w:ascii="Times New Roman"/>
          <w:b w:val="false"/>
          <w:i w:val="false"/>
          <w:color w:val="000000"/>
          <w:sz w:val="28"/>
        </w:rPr>
        <w:t>
      2) көрсетілетін қызметті берушінің басшысы мемлекеттік қызметті көрсету нәтижесіне қол қояды және көрсетілетін қызметті берушінің жауапты орындаушысына жолдайды – 1 (бір) минуттың ішінде;</w:t>
      </w:r>
    </w:p>
    <w:bookmarkEnd w:id="440"/>
    <w:bookmarkStart w:name="z472" w:id="441"/>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қызметті көрсету нәтижесін көрсетілетін қызметті алушыға береді – 5 (бес) минуттың ішінде.</w:t>
      </w:r>
    </w:p>
    <w:bookmarkEnd w:id="4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73" w:id="442"/>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442"/>
    <w:bookmarkStart w:name="z474" w:id="443"/>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443"/>
    <w:bookmarkStart w:name="z475" w:id="444"/>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жағдайларда, Мемлекеттік корпорация қызметкері осы көрсетілген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44"/>
    <w:bookmarkStart w:name="z476" w:id="445"/>
    <w:p>
      <w:pPr>
        <w:spacing w:after="0"/>
        <w:ind w:left="0"/>
        <w:jc w:val="both"/>
      </w:pPr>
      <w:r>
        <w:rPr>
          <w:rFonts w:ascii="Times New Roman"/>
          <w:b w:val="false"/>
          <w:i w:val="false"/>
          <w:color w:val="000000"/>
          <w:sz w:val="28"/>
        </w:rPr>
        <w:t xml:space="preserve">
      2-процесс – көрсетілетін қызметті берушінің "Өтініш берушінің (отбасының) атаулы әлеуметтік көмек алушыларға тиесілігін растайтын анықтама беру"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445"/>
    <w:bookmarkStart w:name="z477" w:id="446"/>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көрсетілетін қызметті алушының атаулы әлеуметтік көмек алушыларға тиесілігін (не тиесілі еместігін) растайтын анықтама алуға арналған өтінімнің қаралғандығы туралы хабарлама береді.</w:t>
      </w:r>
    </w:p>
    <w:bookmarkEnd w:id="446"/>
    <w:bookmarkStart w:name="z478" w:id="44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447"/>
    <w:bookmarkStart w:name="z479" w:id="448"/>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20 минут.</w:t>
      </w:r>
    </w:p>
    <w:bookmarkEnd w:id="448"/>
    <w:bookmarkStart w:name="z480" w:id="449"/>
    <w:p>
      <w:pPr>
        <w:spacing w:after="0"/>
        <w:ind w:left="0"/>
        <w:jc w:val="both"/>
      </w:pPr>
      <w:r>
        <w:rPr>
          <w:rFonts w:ascii="Times New Roman"/>
          <w:b w:val="false"/>
          <w:i w:val="false"/>
          <w:color w:val="000000"/>
          <w:sz w:val="28"/>
        </w:rPr>
        <w:t xml:space="preserve">
      Көрсетілетін қызметті алушы (немесе нотариат куәландырған сенімхат бойынша оның өкілі) мемлекеттік қызметті көрсету үшін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мынадай құжаттарды ұсынады:</w:t>
      </w:r>
    </w:p>
    <w:bookmarkEnd w:id="449"/>
    <w:bookmarkStart w:name="z481" w:id="450"/>
    <w:p>
      <w:pPr>
        <w:spacing w:after="0"/>
        <w:ind w:left="0"/>
        <w:jc w:val="both"/>
      </w:pPr>
      <w:r>
        <w:rPr>
          <w:rFonts w:ascii="Times New Roman"/>
          <w:b w:val="false"/>
          <w:i w:val="false"/>
          <w:color w:val="000000"/>
          <w:sz w:val="28"/>
        </w:rPr>
        <w:t>
      көрсетілетін қызметті берушіге, Орталыққа не Мемлекеттік корпорацияға: көрсетілетін қызметті алушының жеке басын куәландыратын құжат (жеке басын сәйкестендіру үшін).</w:t>
      </w:r>
    </w:p>
    <w:bookmarkEnd w:id="450"/>
    <w:bookmarkStart w:name="z482" w:id="451"/>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bookmarkEnd w:id="451"/>
    <w:bookmarkStart w:name="z483" w:id="452"/>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p>
    <w:bookmarkEnd w:id="452"/>
    <w:bookmarkStart w:name="z484" w:id="453"/>
    <w:p>
      <w:pPr>
        <w:spacing w:after="0"/>
        <w:ind w:left="0"/>
        <w:jc w:val="both"/>
      </w:pPr>
      <w:r>
        <w:rPr>
          <w:rFonts w:ascii="Times New Roman"/>
          <w:b w:val="false"/>
          <w:i w:val="false"/>
          <w:color w:val="000000"/>
          <w:sz w:val="28"/>
        </w:rPr>
        <w:t>
      Порталда:</w:t>
      </w:r>
    </w:p>
    <w:bookmarkEnd w:id="453"/>
    <w:bookmarkStart w:name="z485" w:id="454"/>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bookmarkEnd w:id="454"/>
    <w:bookmarkStart w:name="z486" w:id="455"/>
    <w:p>
      <w:pPr>
        <w:spacing w:after="0"/>
        <w:ind w:left="0"/>
        <w:jc w:val="both"/>
      </w:pPr>
      <w:r>
        <w:rPr>
          <w:rFonts w:ascii="Times New Roman"/>
          <w:b w:val="false"/>
          <w:i w:val="false"/>
          <w:color w:val="000000"/>
          <w:sz w:val="28"/>
        </w:rPr>
        <w:t>
      Сұрау салуда көрсетілген жеке басты куәландыратын құжаттың мәліметтерін көрсетілетін қызметті алушы "электрондық үкіметтің" шлюзі арқылы тиісті мемлекеттік ақпараттық жүйелерден алады.</w:t>
      </w:r>
    </w:p>
    <w:bookmarkEnd w:id="455"/>
    <w:bookmarkStart w:name="z487" w:id="456"/>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456"/>
    <w:bookmarkStart w:name="z488" w:id="457"/>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қосымша</w:t>
            </w:r>
            <w:r>
              <w:br/>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11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342 қаулысымен бекітілген</w:t>
            </w:r>
            <w:r>
              <w:br/>
            </w:r>
          </w:p>
        </w:tc>
      </w:tr>
    </w:tbl>
    <w:p>
      <w:pPr>
        <w:spacing w:after="0"/>
        <w:ind w:left="0"/>
        <w:jc w:val="left"/>
      </w:pPr>
      <w:r>
        <w:rPr>
          <w:rFonts w:ascii="Times New Roman"/>
          <w:b/>
          <w:i w:val="false"/>
          <w:color w:val="000000"/>
        </w:rPr>
        <w:t xml:space="preserve"> "Оралман мәртебесін беру" мемлекеттік көрсетілетін қызмет регламенті 1. Жалпы ережелер</w:t>
      </w:r>
    </w:p>
    <w:bookmarkStart w:name="z492" w:id="458"/>
    <w:p>
      <w:pPr>
        <w:spacing w:after="0"/>
        <w:ind w:left="0"/>
        <w:jc w:val="both"/>
      </w:pPr>
      <w:r>
        <w:rPr>
          <w:rFonts w:ascii="Times New Roman"/>
          <w:b w:val="false"/>
          <w:i w:val="false"/>
          <w:color w:val="000000"/>
          <w:sz w:val="28"/>
        </w:rPr>
        <w:t>
      1. "Оралман мәртебесін беру" мемлекеттік көрсетілетін қызметті (бұдан әрі – мемлекеттік көрсетілетін қызмет) облыстың жергілікті атқарушы органы ("Маңғыстау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458"/>
    <w:bookmarkStart w:name="z493" w:id="45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59"/>
    <w:bookmarkStart w:name="z494" w:id="46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460"/>
    <w:bookmarkStart w:name="z495" w:id="461"/>
    <w:p>
      <w:pPr>
        <w:spacing w:after="0"/>
        <w:ind w:left="0"/>
        <w:jc w:val="both"/>
      </w:pPr>
      <w:r>
        <w:rPr>
          <w:rFonts w:ascii="Times New Roman"/>
          <w:b w:val="false"/>
          <w:i w:val="false"/>
          <w:color w:val="000000"/>
          <w:sz w:val="28"/>
        </w:rPr>
        <w:t>
      2. Мемлекеттік қызметті көрсету нысаны: қағаз түрінде.</w:t>
      </w:r>
    </w:p>
    <w:bookmarkEnd w:id="461"/>
    <w:bookmarkStart w:name="z496" w:id="462"/>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462"/>
    <w:bookmarkStart w:name="z497" w:id="46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63"/>
    <w:bookmarkStart w:name="z498" w:id="464"/>
    <w:p>
      <w:pPr>
        <w:spacing w:after="0"/>
        <w:ind w:left="0"/>
        <w:jc w:val="both"/>
      </w:pPr>
      <w:r>
        <w:rPr>
          <w:rFonts w:ascii="Times New Roman"/>
          <w:b w:val="false"/>
          <w:i w:val="false"/>
          <w:color w:val="000000"/>
          <w:sz w:val="28"/>
        </w:rPr>
        <w:t>
      Мемлекеттік қызмет жеке тұлғаларға (бұдан әрі-қызмет алушы) тегін көрсетіледі.</w:t>
      </w:r>
    </w:p>
    <w:bookmarkEnd w:id="4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499" w:id="465"/>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465"/>
    <w:bookmarkStart w:name="z500" w:id="46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66"/>
    <w:bookmarkStart w:name="z501" w:id="467"/>
    <w:p>
      <w:pPr>
        <w:spacing w:after="0"/>
        <w:ind w:left="0"/>
        <w:jc w:val="both"/>
      </w:pPr>
      <w:r>
        <w:rPr>
          <w:rFonts w:ascii="Times New Roman"/>
          <w:b w:val="false"/>
          <w:i w:val="false"/>
          <w:color w:val="000000"/>
          <w:sz w:val="28"/>
        </w:rPr>
        <w:t>
      1) құжаттарды қабылдау және тіркеу – 15 (он бес) минут. Нәтижесі -өтініштің үзбелі талонын беру және электрондық құжат айналымының бірыңғай жүйесінде тіркеу;</w:t>
      </w:r>
    </w:p>
    <w:bookmarkEnd w:id="467"/>
    <w:bookmarkStart w:name="z502" w:id="468"/>
    <w:p>
      <w:pPr>
        <w:spacing w:after="0"/>
        <w:ind w:left="0"/>
        <w:jc w:val="both"/>
      </w:pPr>
      <w:r>
        <w:rPr>
          <w:rFonts w:ascii="Times New Roman"/>
          <w:b w:val="false"/>
          <w:i w:val="false"/>
          <w:color w:val="000000"/>
          <w:sz w:val="28"/>
        </w:rPr>
        <w:t>
      2) құжаттарды қарау, нәтижені ресімдеу және көрсетілетін қызметті берушінің басшысына қол қоюға жолдау - 4 (төрт) жұмыс күні. Нәтижесі -қарау және хабарламаны дайындау;</w:t>
      </w:r>
    </w:p>
    <w:bookmarkEnd w:id="468"/>
    <w:bookmarkStart w:name="z503" w:id="469"/>
    <w:p>
      <w:pPr>
        <w:spacing w:after="0"/>
        <w:ind w:left="0"/>
        <w:jc w:val="both"/>
      </w:pPr>
      <w:r>
        <w:rPr>
          <w:rFonts w:ascii="Times New Roman"/>
          <w:b w:val="false"/>
          <w:i w:val="false"/>
          <w:color w:val="000000"/>
          <w:sz w:val="28"/>
        </w:rPr>
        <w:t>
      3) құжаттармен танысу және мемлекеттік қызметті көрсету нәтижесіне қол қою – 1 (бір) жұмыс күні. Нәтижесі -хабарламаға қол қою;</w:t>
      </w:r>
    </w:p>
    <w:bookmarkEnd w:id="469"/>
    <w:bookmarkStart w:name="z504" w:id="470"/>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беру – 30 (отыз) минут. Нәтижесі - мемлекеттік қызметті көрсету жөніндегі журналда көрсетілетін қызметті алушының қолы.</w:t>
      </w:r>
    </w:p>
    <w:bookmarkEnd w:id="47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505" w:id="47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471"/>
    <w:bookmarkStart w:name="z506" w:id="47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472"/>
    <w:bookmarkStart w:name="z507" w:id="473"/>
    <w:p>
      <w:pPr>
        <w:spacing w:after="0"/>
        <w:ind w:left="0"/>
        <w:jc w:val="both"/>
      </w:pPr>
      <w:r>
        <w:rPr>
          <w:rFonts w:ascii="Times New Roman"/>
          <w:b w:val="false"/>
          <w:i w:val="false"/>
          <w:color w:val="000000"/>
          <w:sz w:val="28"/>
        </w:rPr>
        <w:t>
      2) көрсетілетін қызметті берушінің басшысы;</w:t>
      </w:r>
    </w:p>
    <w:bookmarkEnd w:id="473"/>
    <w:bookmarkStart w:name="z508" w:id="474"/>
    <w:p>
      <w:pPr>
        <w:spacing w:after="0"/>
        <w:ind w:left="0"/>
        <w:jc w:val="both"/>
      </w:pPr>
      <w:r>
        <w:rPr>
          <w:rFonts w:ascii="Times New Roman"/>
          <w:b w:val="false"/>
          <w:i w:val="false"/>
          <w:color w:val="000000"/>
          <w:sz w:val="28"/>
        </w:rPr>
        <w:t>
      3) көрсетілетін қызметті берушінің кеңсе маманы.</w:t>
      </w:r>
    </w:p>
    <w:bookmarkEnd w:id="474"/>
    <w:bookmarkStart w:name="z509" w:id="4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75"/>
    <w:bookmarkStart w:name="z510" w:id="476"/>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15 (он бес) минут;</w:t>
      </w:r>
    </w:p>
    <w:bookmarkEnd w:id="476"/>
    <w:bookmarkStart w:name="z511" w:id="477"/>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және көрсетілетін қызметті берушінің басшысына қол қоюға береді – 4 (төрт) жұмыс күні;</w:t>
      </w:r>
    </w:p>
    <w:bookmarkEnd w:id="477"/>
    <w:bookmarkStart w:name="z512" w:id="478"/>
    <w:p>
      <w:pPr>
        <w:spacing w:after="0"/>
        <w:ind w:left="0"/>
        <w:jc w:val="both"/>
      </w:pPr>
      <w:r>
        <w:rPr>
          <w:rFonts w:ascii="Times New Roman"/>
          <w:b w:val="false"/>
          <w:i w:val="false"/>
          <w:color w:val="000000"/>
          <w:sz w:val="28"/>
        </w:rPr>
        <w:t>
      3) көрсетілетін қызметті берушінің басшысы құжаттармен танысады, мемлекеттік қызметті көрсету нәтижесіне қол қояды және көрсетілетін қызметті берушінің жауапты орындаушысына жолдайды – 1 (бір) жұмыс күні;</w:t>
      </w:r>
    </w:p>
    <w:bookmarkEnd w:id="478"/>
    <w:bookmarkStart w:name="z513" w:id="479"/>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 алушыға мемлекеттік қызметті көрсету жөніндегі журналда көрсетілетін қызметті алушының қолын қойдыртып мемлекеттік қызметтікөрсету нәтижесін береді – 30 (отыз) минут.</w:t>
      </w:r>
    </w:p>
    <w:bookmarkEnd w:id="47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514" w:id="480"/>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480"/>
    <w:bookmarkStart w:name="z515" w:id="481"/>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 күні мен уақыты көрсетілген құжаттардың қабылданғаны туралы қолхат береді;</w:t>
      </w:r>
    </w:p>
    <w:bookmarkEnd w:id="481"/>
    <w:bookmarkStart w:name="z516" w:id="482"/>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82"/>
    <w:bookmarkStart w:name="z517" w:id="483"/>
    <w:p>
      <w:pPr>
        <w:spacing w:after="0"/>
        <w:ind w:left="0"/>
        <w:jc w:val="both"/>
      </w:pPr>
      <w:r>
        <w:rPr>
          <w:rFonts w:ascii="Times New Roman"/>
          <w:b w:val="false"/>
          <w:i w:val="false"/>
          <w:color w:val="000000"/>
          <w:sz w:val="28"/>
        </w:rPr>
        <w:t xml:space="preserve">
      2-процесс – көрсетілетін қызметті берушінің "Оралман мәртебесін беру" мемлекеттік көрсетілетін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(іс-қимылдары);</w:t>
      </w:r>
    </w:p>
    <w:bookmarkEnd w:id="483"/>
    <w:bookmarkStart w:name="z518" w:id="484"/>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оралман куәлігін алуға арналған өтінімнің қаралғандығы туралы хабарлама береді.</w:t>
      </w:r>
    </w:p>
    <w:bookmarkEnd w:id="484"/>
    <w:bookmarkStart w:name="z519" w:id="485"/>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Мемлекеттік корпорацияда – 15 минут.</w:t>
      </w:r>
    </w:p>
    <w:bookmarkEnd w:id="485"/>
    <w:bookmarkStart w:name="z520" w:id="486"/>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Мемлекеттік корпорацияда – 20 минут.</w:t>
      </w:r>
    </w:p>
    <w:bookmarkEnd w:id="486"/>
    <w:bookmarkStart w:name="z521" w:id="487"/>
    <w:p>
      <w:pPr>
        <w:spacing w:after="0"/>
        <w:ind w:left="0"/>
        <w:jc w:val="both"/>
      </w:pPr>
      <w:r>
        <w:rPr>
          <w:rFonts w:ascii="Times New Roman"/>
          <w:b w:val="false"/>
          <w:i w:val="false"/>
          <w:color w:val="000000"/>
          <w:sz w:val="28"/>
        </w:rPr>
        <w:t xml:space="preserve">
      Көрсетілетін қызметті алушы мемлекеттік қызмет көрсету үшін Мемлекеттік корпорацияға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оралман мәртебесін беру туралы өтінішті және мынадай құжаттарды ұсынады:</w:t>
      </w:r>
    </w:p>
    <w:bookmarkEnd w:id="487"/>
    <w:bookmarkStart w:name="z522" w:id="488"/>
    <w:p>
      <w:pPr>
        <w:spacing w:after="0"/>
        <w:ind w:left="0"/>
        <w:jc w:val="both"/>
      </w:pPr>
      <w:r>
        <w:rPr>
          <w:rFonts w:ascii="Times New Roman"/>
          <w:b w:val="false"/>
          <w:i w:val="false"/>
          <w:color w:val="000000"/>
          <w:sz w:val="28"/>
        </w:rPr>
        <w:t>
      1) өмірбаян (еркін нысанда);</w:t>
      </w:r>
    </w:p>
    <w:bookmarkEnd w:id="488"/>
    <w:bookmarkStart w:name="z523" w:id="489"/>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2 фотосуреті;</w:t>
      </w:r>
    </w:p>
    <w:bookmarkEnd w:id="489"/>
    <w:bookmarkStart w:name="z524" w:id="490"/>
    <w:p>
      <w:pPr>
        <w:spacing w:after="0"/>
        <w:ind w:left="0"/>
        <w:jc w:val="both"/>
      </w:pPr>
      <w:r>
        <w:rPr>
          <w:rFonts w:ascii="Times New Roman"/>
          <w:b w:val="false"/>
          <w:i w:val="false"/>
          <w:color w:val="000000"/>
          <w:sz w:val="28"/>
        </w:rPr>
        <w:t>
      3) нотариат куәландырған аудармасымен өтініш білдіруші үміткердің және онымен бірге қоныс аударған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p>
    <w:bookmarkEnd w:id="490"/>
    <w:bookmarkStart w:name="z525" w:id="491"/>
    <w:p>
      <w:pPr>
        <w:spacing w:after="0"/>
        <w:ind w:left="0"/>
        <w:jc w:val="both"/>
      </w:pPr>
      <w:r>
        <w:rPr>
          <w:rFonts w:ascii="Times New Roman"/>
          <w:b w:val="false"/>
          <w:i w:val="false"/>
          <w:color w:val="000000"/>
          <w:sz w:val="28"/>
        </w:rPr>
        <w:t xml:space="preserve">
      4) үміткердің Қазақстан Республикасы Еңбек және халықты әлеуметтік қорғау министрінің 2013 жылғы 22 шілдедегі </w:t>
      </w:r>
      <w:r>
        <w:rPr>
          <w:rFonts w:ascii="Times New Roman"/>
          <w:b w:val="false"/>
          <w:i w:val="false"/>
          <w:color w:val="000000"/>
          <w:sz w:val="28"/>
        </w:rPr>
        <w:t>№ 329-Ө-М</w:t>
      </w:r>
      <w:r>
        <w:rPr>
          <w:rFonts w:ascii="Times New Roman"/>
          <w:b w:val="false"/>
          <w:i w:val="false"/>
          <w:color w:val="000000"/>
          <w:sz w:val="28"/>
        </w:rPr>
        <w:t xml:space="preserve"> бұйрығымен (Нормативтік құқықтық актілерді мемлекеттік тіркеу тізілімінде № 8624 болып тіркелген) бекітілген Оралман мәртебесін беру қағидалары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сәйкестігін белгілейтін құжаттардың көшірмелері;</w:t>
      </w:r>
    </w:p>
    <w:bookmarkEnd w:id="491"/>
    <w:bookmarkStart w:name="z526" w:id="492"/>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кейіннен құжаттардың түпнұсқалары (өмірбаян мен фотосуреттерді қоспағанда) көрсетілетін қызметті алушыға қайтарылады.</w:t>
      </w:r>
    </w:p>
    <w:bookmarkEnd w:id="492"/>
    <w:bookmarkStart w:name="z527" w:id="493"/>
    <w:p>
      <w:pPr>
        <w:spacing w:after="0"/>
        <w:ind w:left="0"/>
        <w:jc w:val="both"/>
      </w:pPr>
      <w:r>
        <w:rPr>
          <w:rFonts w:ascii="Times New Roman"/>
          <w:b w:val="false"/>
          <w:i w:val="false"/>
          <w:color w:val="000000"/>
          <w:sz w:val="28"/>
        </w:rPr>
        <w:t>
      Барлық қажетті құжаттар тапсырылғанда көрсетілетін қызметті алушыға тиісті құжаттардың қабылданғаны туралы қолхат беріледі. Көрсетілетін қызметті алушыға дайын құжаттарды беру қолхат негізінде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жүзеге асырылады.</w:t>
      </w:r>
    </w:p>
    <w:bookmarkEnd w:id="493"/>
    <w:bookmarkStart w:name="z528" w:id="49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r>
              <w:br/>
            </w:r>
          </w:p>
        </w:tc>
      </w:tr>
    </w:tbl>
    <w:p>
      <w:pPr>
        <w:spacing w:after="0"/>
        <w:ind w:left="0"/>
        <w:jc w:val="left"/>
      </w:pPr>
      <w:r>
        <w:rPr>
          <w:rFonts w:ascii="Times New Roman"/>
          <w:b/>
          <w:i w:val="false"/>
          <w:color w:val="000000"/>
        </w:rPr>
        <w:t xml:space="preserve"> "Оралман мәртебесін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708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"4" маусымдағы</w:t>
            </w:r>
            <w:r>
              <w:br/>
            </w:r>
            <w:r>
              <w:rPr>
                <w:rFonts w:ascii="Times New Roman"/>
                <w:b w:val="false"/>
                <w:i w:val="false"/>
                <w:color w:val="000000"/>
                <w:sz w:val="20"/>
              </w:rPr>
              <w:t>№ 140 қаулысына 12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343 қаулысымен бекітілген</w:t>
            </w:r>
            <w:r>
              <w:br/>
            </w:r>
          </w:p>
        </w:tc>
      </w:tr>
    </w:tbl>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1. Жалпы ережелер</w:t>
      </w:r>
    </w:p>
    <w:bookmarkStart w:name="z532" w:id="495"/>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қызметті (бұдан әрі - мемлекеттік көрсетілетін қызмет) облыстың жергілікті атқарушы органы ("Маңғыстау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495"/>
    <w:bookmarkStart w:name="z533" w:id="496"/>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496"/>
    <w:bookmarkStart w:name="z534" w:id="497"/>
    <w:p>
      <w:pPr>
        <w:spacing w:after="0"/>
        <w:ind w:left="0"/>
        <w:jc w:val="both"/>
      </w:pPr>
      <w:r>
        <w:rPr>
          <w:rFonts w:ascii="Times New Roman"/>
          <w:b w:val="false"/>
          <w:i w:val="false"/>
          <w:color w:val="000000"/>
          <w:sz w:val="28"/>
        </w:rPr>
        <w:t>
      1) көрсетілетін қызметті берушінің кеңсесі;</w:t>
      </w:r>
    </w:p>
    <w:bookmarkEnd w:id="497"/>
    <w:bookmarkStart w:name="z535" w:id="498"/>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498"/>
    <w:bookmarkStart w:name="z536" w:id="499"/>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499"/>
    <w:bookmarkStart w:name="z537" w:id="500"/>
    <w:p>
      <w:pPr>
        <w:spacing w:after="0"/>
        <w:ind w:left="0"/>
        <w:jc w:val="both"/>
      </w:pPr>
      <w:r>
        <w:rPr>
          <w:rFonts w:ascii="Times New Roman"/>
          <w:b w:val="false"/>
          <w:i w:val="false"/>
          <w:color w:val="000000"/>
          <w:sz w:val="28"/>
        </w:rPr>
        <w:t>
      3. Мемлекеттік қызметті көрсету нәтижесі:жұмыс берушілерге тиісті әкімшілік-аумақтық бірлік аумағында еңбек қызметін жүзеге асыру үшін шетелдік жұмыс күшін тартуға берілген қайта ресімделген рұқсат және ұзартылған рұқсат, немесе мемлекеттік қызметті көрсетуден бас тарту туралы уәждемелі жауап;</w:t>
      </w:r>
    </w:p>
    <w:bookmarkEnd w:id="500"/>
    <w:bookmarkStart w:name="z538" w:id="501"/>
    <w:p>
      <w:pPr>
        <w:spacing w:after="0"/>
        <w:ind w:left="0"/>
        <w:jc w:val="both"/>
      </w:pPr>
      <w:r>
        <w:rPr>
          <w:rFonts w:ascii="Times New Roman"/>
          <w:b w:val="false"/>
          <w:i w:val="false"/>
          <w:color w:val="000000"/>
          <w:sz w:val="28"/>
        </w:rPr>
        <w:t>
      Мемлекеттік қызметті көрсету нәтижесін беру нысаны - электрондық және (немесе) қағаз түрінде.</w:t>
      </w:r>
    </w:p>
    <w:bookmarkEnd w:id="50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539" w:id="502"/>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өтінішін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алу мемлекеттік қызмет көрсету жөніндегі рәсімдерді (іс-қимылдарды) бастауға негіздеме болып табылады.</w:t>
      </w:r>
    </w:p>
    <w:bookmarkEnd w:id="502"/>
    <w:bookmarkStart w:name="z540" w:id="50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орындалу ұзақтығы:</w:t>
      </w:r>
    </w:p>
    <w:bookmarkEnd w:id="503"/>
    <w:bookmarkStart w:name="z541" w:id="504"/>
    <w:p>
      <w:pPr>
        <w:spacing w:after="0"/>
        <w:ind w:left="0"/>
        <w:jc w:val="both"/>
      </w:pPr>
      <w:r>
        <w:rPr>
          <w:rFonts w:ascii="Times New Roman"/>
          <w:b w:val="false"/>
          <w:i w:val="false"/>
          <w:color w:val="000000"/>
          <w:sz w:val="28"/>
        </w:rPr>
        <w:t>
      рұқсатты беру:</w:t>
      </w:r>
    </w:p>
    <w:bookmarkEnd w:id="504"/>
    <w:bookmarkStart w:name="z542" w:id="505"/>
    <w:p>
      <w:pPr>
        <w:spacing w:after="0"/>
        <w:ind w:left="0"/>
        <w:jc w:val="both"/>
      </w:pPr>
      <w:r>
        <w:rPr>
          <w:rFonts w:ascii="Times New Roman"/>
          <w:b w:val="false"/>
          <w:i w:val="false"/>
          <w:color w:val="000000"/>
          <w:sz w:val="28"/>
        </w:rPr>
        <w:t>
      1) құжаттарды қабылдау және тіркеу – 20 (жиырма) минут;</w:t>
      </w:r>
    </w:p>
    <w:bookmarkEnd w:id="505"/>
    <w:bookmarkStart w:name="z543" w:id="506"/>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 3 (үш) жұмыс күні;</w:t>
      </w:r>
    </w:p>
    <w:bookmarkEnd w:id="506"/>
    <w:bookmarkStart w:name="z544" w:id="507"/>
    <w:p>
      <w:pPr>
        <w:spacing w:after="0"/>
        <w:ind w:left="0"/>
        <w:jc w:val="both"/>
      </w:pPr>
      <w:r>
        <w:rPr>
          <w:rFonts w:ascii="Times New Roman"/>
          <w:b w:val="false"/>
          <w:i w:val="false"/>
          <w:color w:val="000000"/>
          <w:sz w:val="28"/>
        </w:rPr>
        <w:t>
      3) көрсетілетін қызметті алушы ұсынған құжаттарды қарау– 4 (төрт) жұмыс күні;</w:t>
      </w:r>
    </w:p>
    <w:bookmarkEnd w:id="507"/>
    <w:bookmarkStart w:name="z545" w:id="508"/>
    <w:p>
      <w:pPr>
        <w:spacing w:after="0"/>
        <w:ind w:left="0"/>
        <w:jc w:val="both"/>
      </w:pPr>
      <w:r>
        <w:rPr>
          <w:rFonts w:ascii="Times New Roman"/>
          <w:b w:val="false"/>
          <w:i w:val="false"/>
          <w:color w:val="000000"/>
          <w:sz w:val="28"/>
        </w:rPr>
        <w:t>
      4) көрсетілетін қызметті алушыға хабарлама – 1 (бір) жұмыс күн ішінде;</w:t>
      </w:r>
    </w:p>
    <w:bookmarkEnd w:id="508"/>
    <w:bookmarkStart w:name="z546" w:id="509"/>
    <w:p>
      <w:pPr>
        <w:spacing w:after="0"/>
        <w:ind w:left="0"/>
        <w:jc w:val="both"/>
      </w:pPr>
      <w:r>
        <w:rPr>
          <w:rFonts w:ascii="Times New Roman"/>
          <w:b w:val="false"/>
          <w:i w:val="false"/>
          <w:color w:val="000000"/>
          <w:sz w:val="28"/>
        </w:rPr>
        <w:t>
      5) рұқсатқа қол қою –15 (он бес) минут;</w:t>
      </w:r>
    </w:p>
    <w:bookmarkEnd w:id="509"/>
    <w:bookmarkStart w:name="z547" w:id="510"/>
    <w:p>
      <w:pPr>
        <w:spacing w:after="0"/>
        <w:ind w:left="0"/>
        <w:jc w:val="both"/>
      </w:pPr>
      <w:r>
        <w:rPr>
          <w:rFonts w:ascii="Times New Roman"/>
          <w:b w:val="false"/>
          <w:i w:val="false"/>
          <w:color w:val="000000"/>
          <w:sz w:val="28"/>
        </w:rPr>
        <w:t>
      6) көрсетілетін қызметті алушыға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510"/>
    <w:bookmarkStart w:name="z548" w:id="511"/>
    <w:p>
      <w:pPr>
        <w:spacing w:after="0"/>
        <w:ind w:left="0"/>
        <w:jc w:val="both"/>
      </w:pPr>
      <w:r>
        <w:rPr>
          <w:rFonts w:ascii="Times New Roman"/>
          <w:b w:val="false"/>
          <w:i w:val="false"/>
          <w:color w:val="000000"/>
          <w:sz w:val="28"/>
        </w:rPr>
        <w:t>
      рұқсатты қайта ресімдеу:</w:t>
      </w:r>
    </w:p>
    <w:bookmarkEnd w:id="511"/>
    <w:bookmarkStart w:name="z549" w:id="512"/>
    <w:p>
      <w:pPr>
        <w:spacing w:after="0"/>
        <w:ind w:left="0"/>
        <w:jc w:val="both"/>
      </w:pPr>
      <w:r>
        <w:rPr>
          <w:rFonts w:ascii="Times New Roman"/>
          <w:b w:val="false"/>
          <w:i w:val="false"/>
          <w:color w:val="000000"/>
          <w:sz w:val="28"/>
        </w:rPr>
        <w:t>
      1) құжаттарды қабылдау және тіркеу – 20 (жиырма) минут;</w:t>
      </w:r>
    </w:p>
    <w:bookmarkEnd w:id="512"/>
    <w:bookmarkStart w:name="z550" w:id="513"/>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5 (бес) жұмыс күні;</w:t>
      </w:r>
    </w:p>
    <w:bookmarkEnd w:id="513"/>
    <w:bookmarkStart w:name="z551" w:id="514"/>
    <w:p>
      <w:pPr>
        <w:spacing w:after="0"/>
        <w:ind w:left="0"/>
        <w:jc w:val="both"/>
      </w:pPr>
      <w:r>
        <w:rPr>
          <w:rFonts w:ascii="Times New Roman"/>
          <w:b w:val="false"/>
          <w:i w:val="false"/>
          <w:color w:val="000000"/>
          <w:sz w:val="28"/>
        </w:rPr>
        <w:t>
      3) рұқсатқа қол қою –15 (он бес) минут;</w:t>
      </w:r>
    </w:p>
    <w:bookmarkEnd w:id="514"/>
    <w:bookmarkStart w:name="z552" w:id="515"/>
    <w:p>
      <w:pPr>
        <w:spacing w:after="0"/>
        <w:ind w:left="0"/>
        <w:jc w:val="both"/>
      </w:pPr>
      <w:r>
        <w:rPr>
          <w:rFonts w:ascii="Times New Roman"/>
          <w:b w:val="false"/>
          <w:i w:val="false"/>
          <w:color w:val="000000"/>
          <w:sz w:val="28"/>
        </w:rPr>
        <w:t>
      4) көрсетілетін қызметті алушыға хабарлама және рұқсатты беру – 1 (бір) жұмыс күн ішінде;</w:t>
      </w:r>
    </w:p>
    <w:bookmarkEnd w:id="515"/>
    <w:bookmarkStart w:name="z553" w:id="516"/>
    <w:p>
      <w:pPr>
        <w:spacing w:after="0"/>
        <w:ind w:left="0"/>
        <w:jc w:val="both"/>
      </w:pPr>
      <w:r>
        <w:rPr>
          <w:rFonts w:ascii="Times New Roman"/>
          <w:b w:val="false"/>
          <w:i w:val="false"/>
          <w:color w:val="000000"/>
          <w:sz w:val="28"/>
        </w:rPr>
        <w:t>
      рұқсатты ұзарту:</w:t>
      </w:r>
    </w:p>
    <w:bookmarkEnd w:id="516"/>
    <w:bookmarkStart w:name="z554" w:id="517"/>
    <w:p>
      <w:pPr>
        <w:spacing w:after="0"/>
        <w:ind w:left="0"/>
        <w:jc w:val="both"/>
      </w:pPr>
      <w:r>
        <w:rPr>
          <w:rFonts w:ascii="Times New Roman"/>
          <w:b w:val="false"/>
          <w:i w:val="false"/>
          <w:color w:val="000000"/>
          <w:sz w:val="28"/>
        </w:rPr>
        <w:t>
      1) құжаттарды қабылдау және тіркеу – 20 (жиырма) минут;</w:t>
      </w:r>
    </w:p>
    <w:bookmarkEnd w:id="517"/>
    <w:bookmarkStart w:name="z555" w:id="518"/>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3 (үш) жұмыс күні;</w:t>
      </w:r>
    </w:p>
    <w:bookmarkEnd w:id="518"/>
    <w:bookmarkStart w:name="z556" w:id="519"/>
    <w:p>
      <w:pPr>
        <w:spacing w:after="0"/>
        <w:ind w:left="0"/>
        <w:jc w:val="both"/>
      </w:pPr>
      <w:r>
        <w:rPr>
          <w:rFonts w:ascii="Times New Roman"/>
          <w:b w:val="false"/>
          <w:i w:val="false"/>
          <w:color w:val="000000"/>
          <w:sz w:val="28"/>
        </w:rPr>
        <w:t>
      3) көрсетілетін қызметті алушыға хабарлама – 1 (бір) жұмыс күні;</w:t>
      </w:r>
    </w:p>
    <w:bookmarkEnd w:id="519"/>
    <w:bookmarkStart w:name="z557" w:id="520"/>
    <w:p>
      <w:pPr>
        <w:spacing w:after="0"/>
        <w:ind w:left="0"/>
        <w:jc w:val="both"/>
      </w:pPr>
      <w:r>
        <w:rPr>
          <w:rFonts w:ascii="Times New Roman"/>
          <w:b w:val="false"/>
          <w:i w:val="false"/>
          <w:color w:val="000000"/>
          <w:sz w:val="28"/>
        </w:rPr>
        <w:t>
      4) рұқсатқа қол қою –15 (он бес) минут;</w:t>
      </w:r>
    </w:p>
    <w:bookmarkEnd w:id="520"/>
    <w:bookmarkStart w:name="z558" w:id="521"/>
    <w:p>
      <w:pPr>
        <w:spacing w:after="0"/>
        <w:ind w:left="0"/>
        <w:jc w:val="both"/>
      </w:pPr>
      <w:r>
        <w:rPr>
          <w:rFonts w:ascii="Times New Roman"/>
          <w:b w:val="false"/>
          <w:i w:val="false"/>
          <w:color w:val="000000"/>
          <w:sz w:val="28"/>
        </w:rPr>
        <w:t>
      5) көрсетілетін қызметті алушыға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521"/>
    <w:bookmarkStart w:name="z559" w:id="522"/>
    <w:p>
      <w:pPr>
        <w:spacing w:after="0"/>
        <w:ind w:left="0"/>
        <w:jc w:val="both"/>
      </w:pPr>
      <w:r>
        <w:rPr>
          <w:rFonts w:ascii="Times New Roman"/>
          <w:b w:val="false"/>
          <w:i w:val="false"/>
          <w:color w:val="000000"/>
          <w:sz w:val="28"/>
        </w:rPr>
        <w:t>
      корпоративішілік ауыстыру шеңберінде:</w:t>
      </w:r>
    </w:p>
    <w:bookmarkEnd w:id="522"/>
    <w:bookmarkStart w:name="z560" w:id="523"/>
    <w:p>
      <w:pPr>
        <w:spacing w:after="0"/>
        <w:ind w:left="0"/>
        <w:jc w:val="both"/>
      </w:pPr>
      <w:r>
        <w:rPr>
          <w:rFonts w:ascii="Times New Roman"/>
          <w:b w:val="false"/>
          <w:i w:val="false"/>
          <w:color w:val="000000"/>
          <w:sz w:val="28"/>
        </w:rPr>
        <w:t>
      рұқсатты беру:</w:t>
      </w:r>
    </w:p>
    <w:bookmarkEnd w:id="523"/>
    <w:bookmarkStart w:name="z561" w:id="524"/>
    <w:p>
      <w:pPr>
        <w:spacing w:after="0"/>
        <w:ind w:left="0"/>
        <w:jc w:val="both"/>
      </w:pPr>
      <w:r>
        <w:rPr>
          <w:rFonts w:ascii="Times New Roman"/>
          <w:b w:val="false"/>
          <w:i w:val="false"/>
          <w:color w:val="000000"/>
          <w:sz w:val="28"/>
        </w:rPr>
        <w:t>
      1) құжаттарды қабылдау және тіркеу – 20 (жиырма) минут;</w:t>
      </w:r>
    </w:p>
    <w:bookmarkEnd w:id="524"/>
    <w:bookmarkStart w:name="z562" w:id="525"/>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 3 (үш) жұмыс күні;</w:t>
      </w:r>
    </w:p>
    <w:bookmarkEnd w:id="525"/>
    <w:bookmarkStart w:name="z563" w:id="526"/>
    <w:p>
      <w:pPr>
        <w:spacing w:after="0"/>
        <w:ind w:left="0"/>
        <w:jc w:val="both"/>
      </w:pPr>
      <w:r>
        <w:rPr>
          <w:rFonts w:ascii="Times New Roman"/>
          <w:b w:val="false"/>
          <w:i w:val="false"/>
          <w:color w:val="000000"/>
          <w:sz w:val="28"/>
        </w:rPr>
        <w:t>
      3) көрсетілетін қызметті алушы ұсынған құжаттарды қарау– 4 (төрт) жұмыс күні;</w:t>
      </w:r>
    </w:p>
    <w:bookmarkEnd w:id="526"/>
    <w:bookmarkStart w:name="z564" w:id="527"/>
    <w:p>
      <w:pPr>
        <w:spacing w:after="0"/>
        <w:ind w:left="0"/>
        <w:jc w:val="both"/>
      </w:pPr>
      <w:r>
        <w:rPr>
          <w:rFonts w:ascii="Times New Roman"/>
          <w:b w:val="false"/>
          <w:i w:val="false"/>
          <w:color w:val="000000"/>
          <w:sz w:val="28"/>
        </w:rPr>
        <w:t>
      4) рұқсатқа қол қою –15 (он бес) минут;</w:t>
      </w:r>
    </w:p>
    <w:bookmarkEnd w:id="527"/>
    <w:bookmarkStart w:name="z565" w:id="528"/>
    <w:p>
      <w:pPr>
        <w:spacing w:after="0"/>
        <w:ind w:left="0"/>
        <w:jc w:val="both"/>
      </w:pPr>
      <w:r>
        <w:rPr>
          <w:rFonts w:ascii="Times New Roman"/>
          <w:b w:val="false"/>
          <w:i w:val="false"/>
          <w:color w:val="000000"/>
          <w:sz w:val="28"/>
        </w:rPr>
        <w:t>
      5) көрсетілетін қызметті алушыға хабарлама және рұқсатты беру – 1 (бір) жұмыс күн ішінде;</w:t>
      </w:r>
    </w:p>
    <w:bookmarkEnd w:id="528"/>
    <w:bookmarkStart w:name="z566" w:id="529"/>
    <w:p>
      <w:pPr>
        <w:spacing w:after="0"/>
        <w:ind w:left="0"/>
        <w:jc w:val="both"/>
      </w:pPr>
      <w:r>
        <w:rPr>
          <w:rFonts w:ascii="Times New Roman"/>
          <w:b w:val="false"/>
          <w:i w:val="false"/>
          <w:color w:val="000000"/>
          <w:sz w:val="28"/>
        </w:rPr>
        <w:t>
      рұқсатты қайта ресімдеу:</w:t>
      </w:r>
    </w:p>
    <w:bookmarkEnd w:id="529"/>
    <w:bookmarkStart w:name="z567" w:id="530"/>
    <w:p>
      <w:pPr>
        <w:spacing w:after="0"/>
        <w:ind w:left="0"/>
        <w:jc w:val="both"/>
      </w:pPr>
      <w:r>
        <w:rPr>
          <w:rFonts w:ascii="Times New Roman"/>
          <w:b w:val="false"/>
          <w:i w:val="false"/>
          <w:color w:val="000000"/>
          <w:sz w:val="28"/>
        </w:rPr>
        <w:t>
      1) құжаттарды қабылдау және тіркеу – 20 (жиырма) минут;</w:t>
      </w:r>
    </w:p>
    <w:bookmarkEnd w:id="530"/>
    <w:bookmarkStart w:name="z568" w:id="531"/>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5 (бес) жұмыс күні;</w:t>
      </w:r>
    </w:p>
    <w:bookmarkEnd w:id="531"/>
    <w:bookmarkStart w:name="z569" w:id="532"/>
    <w:p>
      <w:pPr>
        <w:spacing w:after="0"/>
        <w:ind w:left="0"/>
        <w:jc w:val="both"/>
      </w:pPr>
      <w:r>
        <w:rPr>
          <w:rFonts w:ascii="Times New Roman"/>
          <w:b w:val="false"/>
          <w:i w:val="false"/>
          <w:color w:val="000000"/>
          <w:sz w:val="28"/>
        </w:rPr>
        <w:t>
      3) рұқсатқа қол қою –15 (он бес) минут;</w:t>
      </w:r>
    </w:p>
    <w:bookmarkEnd w:id="532"/>
    <w:bookmarkStart w:name="z570" w:id="533"/>
    <w:p>
      <w:pPr>
        <w:spacing w:after="0"/>
        <w:ind w:left="0"/>
        <w:jc w:val="both"/>
      </w:pPr>
      <w:r>
        <w:rPr>
          <w:rFonts w:ascii="Times New Roman"/>
          <w:b w:val="false"/>
          <w:i w:val="false"/>
          <w:color w:val="000000"/>
          <w:sz w:val="28"/>
        </w:rPr>
        <w:t>
      4) көрсетілетін қызметті алушыға хабарлама және рұқсатты беру – 1 (бір) жұмыс күн ішінде;</w:t>
      </w:r>
    </w:p>
    <w:bookmarkEnd w:id="533"/>
    <w:bookmarkStart w:name="z571" w:id="534"/>
    <w:p>
      <w:pPr>
        <w:spacing w:after="0"/>
        <w:ind w:left="0"/>
        <w:jc w:val="both"/>
      </w:pPr>
      <w:r>
        <w:rPr>
          <w:rFonts w:ascii="Times New Roman"/>
          <w:b w:val="false"/>
          <w:i w:val="false"/>
          <w:color w:val="000000"/>
          <w:sz w:val="28"/>
        </w:rPr>
        <w:t>
      рұқсатты ұзарту:</w:t>
      </w:r>
    </w:p>
    <w:bookmarkEnd w:id="534"/>
    <w:bookmarkStart w:name="z572" w:id="535"/>
    <w:p>
      <w:pPr>
        <w:spacing w:after="0"/>
        <w:ind w:left="0"/>
        <w:jc w:val="both"/>
      </w:pPr>
      <w:r>
        <w:rPr>
          <w:rFonts w:ascii="Times New Roman"/>
          <w:b w:val="false"/>
          <w:i w:val="false"/>
          <w:color w:val="000000"/>
          <w:sz w:val="28"/>
        </w:rPr>
        <w:t>
      1) құжаттарды қабылдау және тіркеу – 20 (жиырма) минут;</w:t>
      </w:r>
    </w:p>
    <w:bookmarkEnd w:id="535"/>
    <w:bookmarkStart w:name="z573" w:id="536"/>
    <w:p>
      <w:pPr>
        <w:spacing w:after="0"/>
        <w:ind w:left="0"/>
        <w:jc w:val="both"/>
      </w:pPr>
      <w:r>
        <w:rPr>
          <w:rFonts w:ascii="Times New Roman"/>
          <w:b w:val="false"/>
          <w:i w:val="false"/>
          <w:color w:val="000000"/>
          <w:sz w:val="28"/>
        </w:rPr>
        <w:t>
      2) ұсынылған құжаттардың Қазақстан Республикасының заңнама талаптарына сәйкестігін тексеру және қарау – 5 (бес) жұмыс күні;</w:t>
      </w:r>
    </w:p>
    <w:bookmarkEnd w:id="536"/>
    <w:bookmarkStart w:name="z574" w:id="537"/>
    <w:p>
      <w:pPr>
        <w:spacing w:after="0"/>
        <w:ind w:left="0"/>
        <w:jc w:val="both"/>
      </w:pPr>
      <w:r>
        <w:rPr>
          <w:rFonts w:ascii="Times New Roman"/>
          <w:b w:val="false"/>
          <w:i w:val="false"/>
          <w:color w:val="000000"/>
          <w:sz w:val="28"/>
        </w:rPr>
        <w:t>
      3) рұқсатқа қол қою –15 (он бес) минут;</w:t>
      </w:r>
    </w:p>
    <w:bookmarkEnd w:id="537"/>
    <w:bookmarkStart w:name="z575" w:id="538"/>
    <w:p>
      <w:pPr>
        <w:spacing w:after="0"/>
        <w:ind w:left="0"/>
        <w:jc w:val="both"/>
      </w:pPr>
      <w:r>
        <w:rPr>
          <w:rFonts w:ascii="Times New Roman"/>
          <w:b w:val="false"/>
          <w:i w:val="false"/>
          <w:color w:val="000000"/>
          <w:sz w:val="28"/>
        </w:rPr>
        <w:t>
      4) көрсетілетін қызметті алушыға хабарлама және рұқсатты беру – 1 (бір) жұмыс күн ішінде.</w:t>
      </w:r>
    </w:p>
    <w:bookmarkEnd w:id="538"/>
    <w:bookmarkStart w:name="z576" w:id="53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539"/>
    <w:bookmarkStart w:name="z577" w:id="540"/>
    <w:p>
      <w:pPr>
        <w:spacing w:after="0"/>
        <w:ind w:left="0"/>
        <w:jc w:val="both"/>
      </w:pPr>
      <w:r>
        <w:rPr>
          <w:rFonts w:ascii="Times New Roman"/>
          <w:b w:val="false"/>
          <w:i w:val="false"/>
          <w:color w:val="000000"/>
          <w:sz w:val="28"/>
        </w:rPr>
        <w:t>
      1) өтініштің үзбелі талонын беру және электрондық құжат айналымының бірыңғай жүйесінде тіркеу;</w:t>
      </w:r>
    </w:p>
    <w:bookmarkEnd w:id="540"/>
    <w:bookmarkStart w:name="z578" w:id="541"/>
    <w:p>
      <w:pPr>
        <w:spacing w:after="0"/>
        <w:ind w:left="0"/>
        <w:jc w:val="both"/>
      </w:pPr>
      <w:r>
        <w:rPr>
          <w:rFonts w:ascii="Times New Roman"/>
          <w:b w:val="false"/>
          <w:i w:val="false"/>
          <w:color w:val="000000"/>
          <w:sz w:val="28"/>
        </w:rPr>
        <w:t>
      2) комиссия қарауына береді;</w:t>
      </w:r>
    </w:p>
    <w:bookmarkEnd w:id="541"/>
    <w:bookmarkStart w:name="z579" w:id="542"/>
    <w:p>
      <w:pPr>
        <w:spacing w:after="0"/>
        <w:ind w:left="0"/>
        <w:jc w:val="both"/>
      </w:pPr>
      <w:r>
        <w:rPr>
          <w:rFonts w:ascii="Times New Roman"/>
          <w:b w:val="false"/>
          <w:i w:val="false"/>
          <w:color w:val="000000"/>
          <w:sz w:val="28"/>
        </w:rPr>
        <w:t>
      3) комиссия отырысының хаттамасы;</w:t>
      </w:r>
    </w:p>
    <w:bookmarkEnd w:id="542"/>
    <w:bookmarkStart w:name="z580" w:id="543"/>
    <w:p>
      <w:pPr>
        <w:spacing w:after="0"/>
        <w:ind w:left="0"/>
        <w:jc w:val="both"/>
      </w:pPr>
      <w:r>
        <w:rPr>
          <w:rFonts w:ascii="Times New Roman"/>
          <w:b w:val="false"/>
          <w:i w:val="false"/>
          <w:color w:val="000000"/>
          <w:sz w:val="28"/>
        </w:rPr>
        <w:t>
      4) көрсетілетін қызмет алушыға хат;</w:t>
      </w:r>
    </w:p>
    <w:bookmarkEnd w:id="543"/>
    <w:bookmarkStart w:name="z581" w:id="544"/>
    <w:p>
      <w:pPr>
        <w:spacing w:after="0"/>
        <w:ind w:left="0"/>
        <w:jc w:val="both"/>
      </w:pPr>
      <w:r>
        <w:rPr>
          <w:rFonts w:ascii="Times New Roman"/>
          <w:b w:val="false"/>
          <w:i w:val="false"/>
          <w:color w:val="000000"/>
          <w:sz w:val="28"/>
        </w:rPr>
        <w:t>
      5) рұқсатқа қол қою;</w:t>
      </w:r>
    </w:p>
    <w:bookmarkEnd w:id="544"/>
    <w:bookmarkStart w:name="z582" w:id="545"/>
    <w:p>
      <w:pPr>
        <w:spacing w:after="0"/>
        <w:ind w:left="0"/>
        <w:jc w:val="both"/>
      </w:pPr>
      <w:r>
        <w:rPr>
          <w:rFonts w:ascii="Times New Roman"/>
          <w:b w:val="false"/>
          <w:i w:val="false"/>
          <w:color w:val="000000"/>
          <w:sz w:val="28"/>
        </w:rPr>
        <w:t>
      6) мемлекеттік қызметті көрсету жөніндегі журналда көрсетілетін қызметті алушының қолы.</w:t>
      </w:r>
    </w:p>
    <w:bookmarkEnd w:id="54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583" w:id="54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берушілердің құрылымдық бөлімшелерінің (қызметкерлерінің) тізбесі:</w:t>
      </w:r>
    </w:p>
    <w:bookmarkEnd w:id="546"/>
    <w:bookmarkStart w:name="z584" w:id="547"/>
    <w:p>
      <w:pPr>
        <w:spacing w:after="0"/>
        <w:ind w:left="0"/>
        <w:jc w:val="both"/>
      </w:pPr>
      <w:r>
        <w:rPr>
          <w:rFonts w:ascii="Times New Roman"/>
          <w:b w:val="false"/>
          <w:i w:val="false"/>
          <w:color w:val="000000"/>
          <w:sz w:val="28"/>
        </w:rPr>
        <w:t>
      1) көрсетілетін қызметті берушінің кеңсесі;</w:t>
      </w:r>
    </w:p>
    <w:bookmarkEnd w:id="547"/>
    <w:bookmarkStart w:name="z585" w:id="54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48"/>
    <w:bookmarkStart w:name="z586" w:id="549"/>
    <w:p>
      <w:pPr>
        <w:spacing w:after="0"/>
        <w:ind w:left="0"/>
        <w:jc w:val="both"/>
      </w:pPr>
      <w:r>
        <w:rPr>
          <w:rFonts w:ascii="Times New Roman"/>
          <w:b w:val="false"/>
          <w:i w:val="false"/>
          <w:color w:val="000000"/>
          <w:sz w:val="28"/>
        </w:rPr>
        <w:t>
      3) шетелдік жұмыс күшін тартуға арналған рұқсатты беру жөніндегі комиссия;</w:t>
      </w:r>
    </w:p>
    <w:bookmarkEnd w:id="549"/>
    <w:bookmarkStart w:name="z587" w:id="550"/>
    <w:p>
      <w:pPr>
        <w:spacing w:after="0"/>
        <w:ind w:left="0"/>
        <w:jc w:val="both"/>
      </w:pPr>
      <w:r>
        <w:rPr>
          <w:rFonts w:ascii="Times New Roman"/>
          <w:b w:val="false"/>
          <w:i w:val="false"/>
          <w:color w:val="000000"/>
          <w:sz w:val="28"/>
        </w:rPr>
        <w:t>
      4) көрсетілетін қызметті берушінің басшысы.</w:t>
      </w:r>
    </w:p>
    <w:bookmarkEnd w:id="550"/>
    <w:bookmarkStart w:name="z588" w:id="5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51"/>
    <w:bookmarkStart w:name="z589" w:id="552"/>
    <w:p>
      <w:pPr>
        <w:spacing w:after="0"/>
        <w:ind w:left="0"/>
        <w:jc w:val="both"/>
      </w:pPr>
      <w:r>
        <w:rPr>
          <w:rFonts w:ascii="Times New Roman"/>
          <w:b w:val="false"/>
          <w:i w:val="false"/>
          <w:color w:val="000000"/>
          <w:sz w:val="28"/>
        </w:rPr>
        <w:t>
      рұқсатты беру:</w:t>
      </w:r>
    </w:p>
    <w:bookmarkEnd w:id="552"/>
    <w:bookmarkStart w:name="z590" w:id="553"/>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553"/>
    <w:bookmarkStart w:name="z591" w:id="554"/>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комиссия қарауына жолдайды – 3 (үш) жұмыс күні;</w:t>
      </w:r>
    </w:p>
    <w:bookmarkEnd w:id="554"/>
    <w:bookmarkStart w:name="z592" w:id="555"/>
    <w:p>
      <w:pPr>
        <w:spacing w:after="0"/>
        <w:ind w:left="0"/>
        <w:jc w:val="both"/>
      </w:pPr>
      <w:r>
        <w:rPr>
          <w:rFonts w:ascii="Times New Roman"/>
          <w:b w:val="false"/>
          <w:i w:val="false"/>
          <w:color w:val="000000"/>
          <w:sz w:val="28"/>
        </w:rPr>
        <w:t>
      3) көрсетілетін қызметті алушы ұсынған құжаттардың топтамасын комиссия қарайды және комиссия отырысының хаттамасын жасайды – 4 (төрт) жұмыс күні;</w:t>
      </w:r>
    </w:p>
    <w:bookmarkEnd w:id="555"/>
    <w:bookmarkStart w:name="z593" w:id="556"/>
    <w:p>
      <w:pPr>
        <w:spacing w:after="0"/>
        <w:ind w:left="0"/>
        <w:jc w:val="both"/>
      </w:pPr>
      <w:r>
        <w:rPr>
          <w:rFonts w:ascii="Times New Roman"/>
          <w:b w:val="false"/>
          <w:i w:val="false"/>
          <w:color w:val="000000"/>
          <w:sz w:val="28"/>
        </w:rPr>
        <w:t>
      4) жауапты орындаушы көрсетілетін қызметті алушыны хатпен хабарлайды – 1 (бір) жұмыс күн ішінде;</w:t>
      </w:r>
    </w:p>
    <w:bookmarkEnd w:id="556"/>
    <w:bookmarkStart w:name="z594" w:id="557"/>
    <w:p>
      <w:pPr>
        <w:spacing w:after="0"/>
        <w:ind w:left="0"/>
        <w:jc w:val="both"/>
      </w:pPr>
      <w:r>
        <w:rPr>
          <w:rFonts w:ascii="Times New Roman"/>
          <w:b w:val="false"/>
          <w:i w:val="false"/>
          <w:color w:val="000000"/>
          <w:sz w:val="28"/>
        </w:rPr>
        <w:t>
      5) көрсетілетін қызметті берушінің басшысы құжаттармен танысады және рұқсатқа қол қояды –15 (он бес) минут;</w:t>
      </w:r>
    </w:p>
    <w:bookmarkEnd w:id="557"/>
    <w:bookmarkStart w:name="z595" w:id="558"/>
    <w:p>
      <w:pPr>
        <w:spacing w:after="0"/>
        <w:ind w:left="0"/>
        <w:jc w:val="both"/>
      </w:pPr>
      <w:r>
        <w:rPr>
          <w:rFonts w:ascii="Times New Roman"/>
          <w:b w:val="false"/>
          <w:i w:val="false"/>
          <w:color w:val="000000"/>
          <w:sz w:val="28"/>
        </w:rPr>
        <w:t>
      6)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558"/>
    <w:bookmarkStart w:name="z596" w:id="559"/>
    <w:p>
      <w:pPr>
        <w:spacing w:after="0"/>
        <w:ind w:left="0"/>
        <w:jc w:val="both"/>
      </w:pPr>
      <w:r>
        <w:rPr>
          <w:rFonts w:ascii="Times New Roman"/>
          <w:b w:val="false"/>
          <w:i w:val="false"/>
          <w:color w:val="000000"/>
          <w:sz w:val="28"/>
        </w:rPr>
        <w:t>
      рұқсатты қайта ресімдеу:</w:t>
      </w:r>
    </w:p>
    <w:bookmarkEnd w:id="559"/>
    <w:bookmarkStart w:name="z597" w:id="560"/>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560"/>
    <w:bookmarkStart w:name="z598" w:id="561"/>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5 (бес) жұмыс күні;</w:t>
      </w:r>
    </w:p>
    <w:bookmarkEnd w:id="561"/>
    <w:bookmarkStart w:name="z599" w:id="562"/>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рұқсатқа қол қояды –15 (он бес) минут;</w:t>
      </w:r>
    </w:p>
    <w:bookmarkEnd w:id="562"/>
    <w:bookmarkStart w:name="z600" w:id="563"/>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мемлекеттік қызметті көрсету жөніндегі журналда көрсетілетін қызметті алушының қолын қойдыртып рұқсатты береді – 1 (бір) жұмыс күн ішінде;</w:t>
      </w:r>
    </w:p>
    <w:bookmarkEnd w:id="563"/>
    <w:bookmarkStart w:name="z601" w:id="564"/>
    <w:p>
      <w:pPr>
        <w:spacing w:after="0"/>
        <w:ind w:left="0"/>
        <w:jc w:val="both"/>
      </w:pPr>
      <w:r>
        <w:rPr>
          <w:rFonts w:ascii="Times New Roman"/>
          <w:b w:val="false"/>
          <w:i w:val="false"/>
          <w:color w:val="000000"/>
          <w:sz w:val="28"/>
        </w:rPr>
        <w:t>
      рұқсатты ұзарту:</w:t>
      </w:r>
    </w:p>
    <w:bookmarkEnd w:id="564"/>
    <w:bookmarkStart w:name="z602" w:id="565"/>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565"/>
    <w:bookmarkStart w:name="z603" w:id="566"/>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3 (үш) жұмыс күні;</w:t>
      </w:r>
    </w:p>
    <w:bookmarkEnd w:id="566"/>
    <w:bookmarkStart w:name="z604" w:id="567"/>
    <w:p>
      <w:pPr>
        <w:spacing w:after="0"/>
        <w:ind w:left="0"/>
        <w:jc w:val="both"/>
      </w:pPr>
      <w:r>
        <w:rPr>
          <w:rFonts w:ascii="Times New Roman"/>
          <w:b w:val="false"/>
          <w:i w:val="false"/>
          <w:color w:val="000000"/>
          <w:sz w:val="28"/>
        </w:rPr>
        <w:t>
      3) жауапты орындаушы көрсетілетін қызметті алушыға хатпен хабарламаны жібереді – 1 (бір) жұмыс күні;</w:t>
      </w:r>
    </w:p>
    <w:bookmarkEnd w:id="567"/>
    <w:bookmarkStart w:name="z605" w:id="568"/>
    <w:p>
      <w:pPr>
        <w:spacing w:after="0"/>
        <w:ind w:left="0"/>
        <w:jc w:val="both"/>
      </w:pPr>
      <w:r>
        <w:rPr>
          <w:rFonts w:ascii="Times New Roman"/>
          <w:b w:val="false"/>
          <w:i w:val="false"/>
          <w:color w:val="000000"/>
          <w:sz w:val="28"/>
        </w:rPr>
        <w:t>
      4) көрсетілетін қызметті берушінің басшысы құжаттармен танысады және рұқсатқа қол қояды –15 (он бес) минут;</w:t>
      </w:r>
    </w:p>
    <w:bookmarkEnd w:id="568"/>
    <w:bookmarkStart w:name="z606" w:id="569"/>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bookmarkEnd w:id="569"/>
    <w:bookmarkStart w:name="z607" w:id="570"/>
    <w:p>
      <w:pPr>
        <w:spacing w:after="0"/>
        <w:ind w:left="0"/>
        <w:jc w:val="both"/>
      </w:pPr>
      <w:r>
        <w:rPr>
          <w:rFonts w:ascii="Times New Roman"/>
          <w:b w:val="false"/>
          <w:i w:val="false"/>
          <w:color w:val="000000"/>
          <w:sz w:val="28"/>
        </w:rPr>
        <w:t>
      корпоративішілік ауыстыру шеңберінде:</w:t>
      </w:r>
    </w:p>
    <w:bookmarkEnd w:id="570"/>
    <w:bookmarkStart w:name="z608" w:id="571"/>
    <w:p>
      <w:pPr>
        <w:spacing w:after="0"/>
        <w:ind w:left="0"/>
        <w:jc w:val="both"/>
      </w:pPr>
      <w:r>
        <w:rPr>
          <w:rFonts w:ascii="Times New Roman"/>
          <w:b w:val="false"/>
          <w:i w:val="false"/>
          <w:color w:val="000000"/>
          <w:sz w:val="28"/>
        </w:rPr>
        <w:t>
      рұқсатты беру:</w:t>
      </w:r>
    </w:p>
    <w:bookmarkEnd w:id="571"/>
    <w:bookmarkStart w:name="z609" w:id="572"/>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572"/>
    <w:bookmarkStart w:name="z610" w:id="573"/>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комиссия қарауына жолдайды – 3 (үш) жұмыс күні;</w:t>
      </w:r>
    </w:p>
    <w:bookmarkEnd w:id="573"/>
    <w:bookmarkStart w:name="z611" w:id="574"/>
    <w:p>
      <w:pPr>
        <w:spacing w:after="0"/>
        <w:ind w:left="0"/>
        <w:jc w:val="both"/>
      </w:pPr>
      <w:r>
        <w:rPr>
          <w:rFonts w:ascii="Times New Roman"/>
          <w:b w:val="false"/>
          <w:i w:val="false"/>
          <w:color w:val="000000"/>
          <w:sz w:val="28"/>
        </w:rPr>
        <w:t>
      3) көрсетілетін қызметті алушы ұсынған құжатты комиссия қарайды және комиссия отырысының хаттамасын жасайды – 4 (төрт) жұмыс күні;</w:t>
      </w:r>
    </w:p>
    <w:bookmarkEnd w:id="574"/>
    <w:bookmarkStart w:name="z612" w:id="575"/>
    <w:p>
      <w:pPr>
        <w:spacing w:after="0"/>
        <w:ind w:left="0"/>
        <w:jc w:val="both"/>
      </w:pPr>
      <w:r>
        <w:rPr>
          <w:rFonts w:ascii="Times New Roman"/>
          <w:b w:val="false"/>
          <w:i w:val="false"/>
          <w:color w:val="000000"/>
          <w:sz w:val="28"/>
        </w:rPr>
        <w:t>
      4) көрсетілетін қызметті берушінің басшысы құжаттармен танысады және рұқсатқа қол қояды –15 (он бес) минут;</w:t>
      </w:r>
    </w:p>
    <w:bookmarkEnd w:id="575"/>
    <w:bookmarkStart w:name="z613" w:id="576"/>
    <w:p>
      <w:pPr>
        <w:spacing w:after="0"/>
        <w:ind w:left="0"/>
        <w:jc w:val="both"/>
      </w:pPr>
      <w:r>
        <w:rPr>
          <w:rFonts w:ascii="Times New Roman"/>
          <w:b w:val="false"/>
          <w:i w:val="false"/>
          <w:color w:val="000000"/>
          <w:sz w:val="28"/>
        </w:rPr>
        <w:t>
      5) жауапты орындаушы көрсетілетін қызметті алушыға хатпен хабарламаны жібереді, көрсетілетін қызметті берушінің кеңсесі көрсетілетін қызметті алушыға мемлекеттік қызметті көрсету жөніндегі журналда қолын қойдыртып рұқсатты береді – 1 (бір) жұмыс күн ішінде;</w:t>
      </w:r>
    </w:p>
    <w:bookmarkEnd w:id="576"/>
    <w:bookmarkStart w:name="z614" w:id="577"/>
    <w:p>
      <w:pPr>
        <w:spacing w:after="0"/>
        <w:ind w:left="0"/>
        <w:jc w:val="both"/>
      </w:pPr>
      <w:r>
        <w:rPr>
          <w:rFonts w:ascii="Times New Roman"/>
          <w:b w:val="false"/>
          <w:i w:val="false"/>
          <w:color w:val="000000"/>
          <w:sz w:val="28"/>
        </w:rPr>
        <w:t>
      рұқсатты қайта ресімдеу:</w:t>
      </w:r>
    </w:p>
    <w:bookmarkEnd w:id="577"/>
    <w:bookmarkStart w:name="z615" w:id="578"/>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 бірыңғай жүйесінде тіркейді - 20 (жиырма) минут;</w:t>
      </w:r>
    </w:p>
    <w:bookmarkEnd w:id="578"/>
    <w:bookmarkStart w:name="z616" w:id="579"/>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5 (бес) жұмыс күні;</w:t>
      </w:r>
    </w:p>
    <w:bookmarkEnd w:id="579"/>
    <w:bookmarkStart w:name="z617" w:id="580"/>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рұқсатқа қол қояды –15 (он бес) минут;</w:t>
      </w:r>
    </w:p>
    <w:bookmarkEnd w:id="580"/>
    <w:bookmarkStart w:name="z618" w:id="581"/>
    <w:p>
      <w:pPr>
        <w:spacing w:after="0"/>
        <w:ind w:left="0"/>
        <w:jc w:val="both"/>
      </w:pPr>
      <w:r>
        <w:rPr>
          <w:rFonts w:ascii="Times New Roman"/>
          <w:b w:val="false"/>
          <w:i w:val="false"/>
          <w:color w:val="000000"/>
          <w:sz w:val="28"/>
        </w:rPr>
        <w:t>
      4) жауапты орындаушы көрсетілетін қызметті алушыға хабарламаны береді, көрсетілетін қызметті берушінің кеңсесі көрсетілетін қызмет алушыға мемлекеттік қызметті көрсету жөніндегі журналда қолын қойдыртып рұқсатты береді – 1 (бір) жұмыс күн ішінде;</w:t>
      </w:r>
    </w:p>
    <w:bookmarkEnd w:id="581"/>
    <w:bookmarkStart w:name="z619" w:id="582"/>
    <w:p>
      <w:pPr>
        <w:spacing w:after="0"/>
        <w:ind w:left="0"/>
        <w:jc w:val="both"/>
      </w:pPr>
      <w:r>
        <w:rPr>
          <w:rFonts w:ascii="Times New Roman"/>
          <w:b w:val="false"/>
          <w:i w:val="false"/>
          <w:color w:val="000000"/>
          <w:sz w:val="28"/>
        </w:rPr>
        <w:t>
      рұқсатты ұзарту:</w:t>
      </w:r>
    </w:p>
    <w:bookmarkEnd w:id="582"/>
    <w:bookmarkStart w:name="z620" w:id="583"/>
    <w:p>
      <w:pPr>
        <w:spacing w:after="0"/>
        <w:ind w:left="0"/>
        <w:jc w:val="both"/>
      </w:pPr>
      <w:r>
        <w:rPr>
          <w:rFonts w:ascii="Times New Roman"/>
          <w:b w:val="false"/>
          <w:i w:val="false"/>
          <w:color w:val="000000"/>
          <w:sz w:val="28"/>
        </w:rPr>
        <w:t>
      1) көрсетілетін қызметті берушінің кеңсесі құжаттарды қабылдайды, өтініштің үзбелі талонын береді және электрондық құжат айналымыныңбірыңғай жүйесінде тіркейді - 20 (жиырма) минут;</w:t>
      </w:r>
    </w:p>
    <w:bookmarkEnd w:id="583"/>
    <w:bookmarkStart w:name="z621" w:id="584"/>
    <w:p>
      <w:pPr>
        <w:spacing w:after="0"/>
        <w:ind w:left="0"/>
        <w:jc w:val="both"/>
      </w:pPr>
      <w:r>
        <w:rPr>
          <w:rFonts w:ascii="Times New Roman"/>
          <w:b w:val="false"/>
          <w:i w:val="false"/>
          <w:color w:val="000000"/>
          <w:sz w:val="28"/>
        </w:rPr>
        <w:t>
      2) жауапты орындаушы ұсынған құжаттардың топтамасын Қазақстан Республикасының заңнама талаптарына сәйкестігін тексереді және қарайды – 5 (бес) жұмыс күні;</w:t>
      </w:r>
    </w:p>
    <w:bookmarkEnd w:id="584"/>
    <w:bookmarkStart w:name="z622" w:id="585"/>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рұқсатқа қол қояды –15 (он бес) минут;</w:t>
      </w:r>
    </w:p>
    <w:bookmarkEnd w:id="585"/>
    <w:bookmarkStart w:name="z623" w:id="586"/>
    <w:p>
      <w:pPr>
        <w:spacing w:after="0"/>
        <w:ind w:left="0"/>
        <w:jc w:val="both"/>
      </w:pPr>
      <w:r>
        <w:rPr>
          <w:rFonts w:ascii="Times New Roman"/>
          <w:b w:val="false"/>
          <w:i w:val="false"/>
          <w:color w:val="000000"/>
          <w:sz w:val="28"/>
        </w:rPr>
        <w:t>
      4) жауапты орындаушы көрсетілетін қызметті алушыға хабарламаны береді, көрсетілетін қызметті берушінің кеңсесі көрсетілетін қызмет алушыға мемлекеттік қызметті көрсету жөніндегі журналда қолын қойдыртып рұқсатты береді – 1 (бір) жұмыс күн ішінде.</w:t>
      </w:r>
    </w:p>
    <w:bookmarkEnd w:id="58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624" w:id="587"/>
    <w:p>
      <w:pPr>
        <w:spacing w:after="0"/>
        <w:ind w:left="0"/>
        <w:jc w:val="both"/>
      </w:pPr>
      <w:r>
        <w:rPr>
          <w:rFonts w:ascii="Times New Roman"/>
          <w:b w:val="false"/>
          <w:i w:val="false"/>
          <w:color w:val="000000"/>
          <w:sz w:val="28"/>
        </w:rPr>
        <w:t>
      9. Портал арқылы көрсетілетін қызмет берушінің қадам бойынша әрекеті және шешімі:</w:t>
      </w:r>
    </w:p>
    <w:bookmarkEnd w:id="587"/>
    <w:bookmarkStart w:name="z625" w:id="58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тіркеуді іске асырады;</w:t>
      </w:r>
    </w:p>
    <w:bookmarkEnd w:id="588"/>
    <w:bookmarkStart w:name="z626" w:id="589"/>
    <w:p>
      <w:pPr>
        <w:spacing w:after="0"/>
        <w:ind w:left="0"/>
        <w:jc w:val="both"/>
      </w:pPr>
      <w:r>
        <w:rPr>
          <w:rFonts w:ascii="Times New Roman"/>
          <w:b w:val="false"/>
          <w:i w:val="false"/>
          <w:color w:val="000000"/>
          <w:sz w:val="28"/>
        </w:rPr>
        <w:t>
      2) 1 процесс – қызметті алу үшін порталда көрсетілетін қызметті алушының ЖСН/БСН және паролін енгізу процесі (авторизация процесі);</w:t>
      </w:r>
    </w:p>
    <w:bookmarkEnd w:id="589"/>
    <w:bookmarkStart w:name="z627" w:id="590"/>
    <w:p>
      <w:pPr>
        <w:spacing w:after="0"/>
        <w:ind w:left="0"/>
        <w:jc w:val="both"/>
      </w:pPr>
      <w:r>
        <w:rPr>
          <w:rFonts w:ascii="Times New Roman"/>
          <w:b w:val="false"/>
          <w:i w:val="false"/>
          <w:color w:val="000000"/>
          <w:sz w:val="28"/>
        </w:rPr>
        <w:t>
      3) 1 шарт – порталда ЖСН/БСН және пароль арқылы тіркелген көрсетілетін қызметті алушы туралы деректердің түпнұсқалығын тексеру;</w:t>
      </w:r>
    </w:p>
    <w:bookmarkEnd w:id="590"/>
    <w:bookmarkStart w:name="z628" w:id="591"/>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авторизациядан бас тарту туралы хабарлама қалыптастыруы;</w:t>
      </w:r>
    </w:p>
    <w:bookmarkEnd w:id="591"/>
    <w:bookmarkStart w:name="z629" w:id="592"/>
    <w:p>
      <w:pPr>
        <w:spacing w:after="0"/>
        <w:ind w:left="0"/>
        <w:jc w:val="both"/>
      </w:pPr>
      <w:r>
        <w:rPr>
          <w:rFonts w:ascii="Times New Roman"/>
          <w:b w:val="false"/>
          <w:i w:val="false"/>
          <w:color w:val="000000"/>
          <w:sz w:val="28"/>
        </w:rPr>
        <w:t xml:space="preserve">
      5) 3 процесс – көрсетілетін қызметті алушының осы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регламентте (бұдан әрі - Регламентте) көрсетілген қызметті таңдап алуы, қызмет көрсету үшін сұрату түрін экранға шығару және оның құрылымдық пен форматтық талаптарын ескере отырып, сұрату түріне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электрондық түрдегі қажет құжаттардың көшірмелерін бекітумен көрсетілетін қызметті алушының үлгілерді толтыруы (деректерді енгізу), сондай-ақ сұратуды куәландыру (қол қою) үшін көрсетілетін қызметті алушының ЭЦҚ тіркеу куәлігін таңдап алуы;</w:t>
      </w:r>
    </w:p>
    <w:bookmarkEnd w:id="592"/>
    <w:bookmarkStart w:name="z630" w:id="593"/>
    <w:p>
      <w:pPr>
        <w:spacing w:after="0"/>
        <w:ind w:left="0"/>
        <w:jc w:val="both"/>
      </w:pPr>
      <w:r>
        <w:rPr>
          <w:rFonts w:ascii="Times New Roman"/>
          <w:b w:val="false"/>
          <w:i w:val="false"/>
          <w:color w:val="000000"/>
          <w:sz w:val="28"/>
        </w:rPr>
        <w:t>
      6) 2 шарт – порталда ЭЦҚ тіркеу куәлігінің қолданыс мерзімін және шақыртып алынған (жойылған) тіркеу куәліктерінің тізімінде жоқтығын, сондай-ақ сәйкестендіру деректерінің сәйкестігін тексеру (сұратуда көрсетілген ЖСН/БСН мен ЭЦҚ тіркеу куәлігінде көрсетілген ЖСН/БСН арасындағы);</w:t>
      </w:r>
    </w:p>
    <w:bookmarkEnd w:id="593"/>
    <w:bookmarkStart w:name="z631" w:id="594"/>
    <w:p>
      <w:pPr>
        <w:spacing w:after="0"/>
        <w:ind w:left="0"/>
        <w:jc w:val="both"/>
      </w:pPr>
      <w:r>
        <w:rPr>
          <w:rFonts w:ascii="Times New Roman"/>
          <w:b w:val="false"/>
          <w:i w:val="false"/>
          <w:color w:val="000000"/>
          <w:sz w:val="28"/>
        </w:rPr>
        <w:t>
      7) 4 процесс – көрсетілетін қызметті алушының ЭЦҚ түпнұсқалығы расталмағандығына байланысты сұратып отырған қызметтен бас тарту туралы хабарлама қалыптастыру;</w:t>
      </w:r>
    </w:p>
    <w:bookmarkEnd w:id="594"/>
    <w:bookmarkStart w:name="z632" w:id="595"/>
    <w:p>
      <w:pPr>
        <w:spacing w:after="0"/>
        <w:ind w:left="0"/>
        <w:jc w:val="both"/>
      </w:pPr>
      <w:r>
        <w:rPr>
          <w:rFonts w:ascii="Times New Roman"/>
          <w:b w:val="false"/>
          <w:i w:val="false"/>
          <w:color w:val="000000"/>
          <w:sz w:val="28"/>
        </w:rPr>
        <w:t>
      8) 5 процесс – көрсетілетін қызметті берушінің сұратуды өңдеуі үшін көрсетілетін қызметті алушының ЭЦҚ куәландырылған (қол қойылған) электрондық құжатты (көрсетілетін қызметті алушының сұратуын) "электрондық үкіметтің" өңірлік шлюзі автоматтандырылған жұмыс орнында (бұдан әрі – ЭҮӨШ АЖО) "электрондық үкіметтің" шлюзі (бұдан әрі – ЭҮШ) арқылы жолдау;</w:t>
      </w:r>
    </w:p>
    <w:bookmarkEnd w:id="595"/>
    <w:bookmarkStart w:name="z633" w:id="596"/>
    <w:p>
      <w:pPr>
        <w:spacing w:after="0"/>
        <w:ind w:left="0"/>
        <w:jc w:val="both"/>
      </w:pPr>
      <w:r>
        <w:rPr>
          <w:rFonts w:ascii="Times New Roman"/>
          <w:b w:val="false"/>
          <w:i w:val="false"/>
          <w:color w:val="000000"/>
          <w:sz w:val="28"/>
        </w:rPr>
        <w:t xml:space="preserve">
      9) 3 шарт – көрсетілетін қызметті берушімен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және қызмет көрсету үшін негіздерді сәйкестікке тексеруі;</w:t>
      </w:r>
    </w:p>
    <w:bookmarkEnd w:id="596"/>
    <w:bookmarkStart w:name="z634" w:id="597"/>
    <w:p>
      <w:pPr>
        <w:spacing w:after="0"/>
        <w:ind w:left="0"/>
        <w:jc w:val="both"/>
      </w:pPr>
      <w:r>
        <w:rPr>
          <w:rFonts w:ascii="Times New Roman"/>
          <w:b w:val="false"/>
          <w:i w:val="false"/>
          <w:color w:val="000000"/>
          <w:sz w:val="28"/>
        </w:rPr>
        <w:t>
      10) 6 процесс – көрсетілетін қызметті алушымен порталда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p>
    <w:bookmarkEnd w:id="597"/>
    <w:bookmarkStart w:name="z635" w:id="598"/>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іс-қимылдары тәртібі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диаграммасында көрсетілген.</w:t>
      </w:r>
    </w:p>
    <w:bookmarkEnd w:id="598"/>
    <w:bookmarkStart w:name="z636" w:id="59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1 қосымша</w:t>
            </w:r>
            <w:r>
              <w:br/>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327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327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2 қосымша</w:t>
            </w:r>
            <w:r>
              <w:br/>
            </w:r>
          </w:p>
        </w:tc>
      </w:tr>
    </w:tbl>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қызмет көрсетудің бизнес-процестерінің анықтамалығы</w:t>
      </w:r>
    </w:p>
    <w:bookmarkStart w:name="z639" w:id="600"/>
    <w:p>
      <w:pPr>
        <w:spacing w:after="0"/>
        <w:ind w:left="0"/>
        <w:jc w:val="both"/>
      </w:pPr>
      <w:r>
        <w:rPr>
          <w:rFonts w:ascii="Times New Roman"/>
          <w:b w:val="false"/>
          <w:i w:val="false"/>
          <w:color w:val="000000"/>
          <w:sz w:val="28"/>
        </w:rPr>
        <w:t>
            рұқсатты беру:</w:t>
      </w:r>
    </w:p>
    <w:bookmarkEnd w:id="6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 w:id="601"/>
    <w:p>
      <w:pPr>
        <w:spacing w:after="0"/>
        <w:ind w:left="0"/>
        <w:jc w:val="both"/>
      </w:pPr>
      <w:r>
        <w:rPr>
          <w:rFonts w:ascii="Times New Roman"/>
          <w:b w:val="false"/>
          <w:i w:val="false"/>
          <w:color w:val="000000"/>
          <w:sz w:val="28"/>
        </w:rPr>
        <w:t>
            рұқсатты қайта ресімдеу:</w:t>
      </w:r>
    </w:p>
    <w:bookmarkEnd w:id="6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 w:id="602"/>
    <w:p>
      <w:pPr>
        <w:spacing w:after="0"/>
        <w:ind w:left="0"/>
        <w:jc w:val="both"/>
      </w:pPr>
      <w:r>
        <w:rPr>
          <w:rFonts w:ascii="Times New Roman"/>
          <w:b w:val="false"/>
          <w:i w:val="false"/>
          <w:color w:val="000000"/>
          <w:sz w:val="28"/>
        </w:rPr>
        <w:t>
            рұқсатты ұзарту:</w:t>
      </w:r>
    </w:p>
    <w:bookmarkEnd w:id="6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 w:id="603"/>
    <w:p>
      <w:pPr>
        <w:spacing w:after="0"/>
        <w:ind w:left="0"/>
        <w:jc w:val="both"/>
      </w:pPr>
      <w:r>
        <w:rPr>
          <w:rFonts w:ascii="Times New Roman"/>
          <w:b w:val="false"/>
          <w:i w:val="false"/>
          <w:color w:val="000000"/>
          <w:sz w:val="28"/>
        </w:rPr>
        <w:t>
      корпоративішілік ауыстыру шеңберінде:</w:t>
      </w:r>
    </w:p>
    <w:bookmarkEnd w:id="603"/>
    <w:bookmarkStart w:name="z643" w:id="604"/>
    <w:p>
      <w:pPr>
        <w:spacing w:after="0"/>
        <w:ind w:left="0"/>
        <w:jc w:val="both"/>
      </w:pPr>
      <w:r>
        <w:rPr>
          <w:rFonts w:ascii="Times New Roman"/>
          <w:b w:val="false"/>
          <w:i w:val="false"/>
          <w:color w:val="000000"/>
          <w:sz w:val="28"/>
        </w:rPr>
        <w:t>
      рұқсатты беру:</w:t>
      </w:r>
    </w:p>
    <w:bookmarkEnd w:id="6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05"/>
    <w:p>
      <w:pPr>
        <w:spacing w:after="0"/>
        <w:ind w:left="0"/>
        <w:jc w:val="both"/>
      </w:pPr>
      <w:r>
        <w:rPr>
          <w:rFonts w:ascii="Times New Roman"/>
          <w:b w:val="false"/>
          <w:i w:val="false"/>
          <w:color w:val="000000"/>
          <w:sz w:val="28"/>
        </w:rPr>
        <w:t>
      рұқсатты қайта ресімдеу:</w:t>
      </w:r>
    </w:p>
    <w:bookmarkEnd w:id="6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5" w:id="606"/>
    <w:p>
      <w:pPr>
        <w:spacing w:after="0"/>
        <w:ind w:left="0"/>
        <w:jc w:val="both"/>
      </w:pPr>
      <w:r>
        <w:rPr>
          <w:rFonts w:ascii="Times New Roman"/>
          <w:b w:val="false"/>
          <w:i w:val="false"/>
          <w:color w:val="000000"/>
          <w:sz w:val="28"/>
        </w:rPr>
        <w:t>
       рұқсатты ұзарту:</w:t>
      </w:r>
    </w:p>
    <w:bookmarkEnd w:id="6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header.xml" Type="http://schemas.openxmlformats.org/officeDocument/2006/relationships/header" Id="rId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