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a2e4" w14:textId="28aa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28 мамырдағы № 121 қаулысы. Маңғыстау облысы Әділет департаментінде 2018 жылғы 14 маусымда № 3649 болып тіркелді. Күші жойылды-Маңғыстау облысы әкімдігінің 2020 жылғы 20 наурыздағы № 44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p>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әкімдігінің кейбір қаулыларына өзгерістер мен толықтырулар енгізілсін. </w:t>
      </w:r>
    </w:p>
    <w:bookmarkEnd w:id="1"/>
    <w:bookmarkStart w:name="z2" w:id="2"/>
    <w:p>
      <w:pPr>
        <w:spacing w:after="0"/>
        <w:ind w:left="0"/>
        <w:jc w:val="both"/>
      </w:pPr>
      <w:r>
        <w:rPr>
          <w:rFonts w:ascii="Times New Roman"/>
          <w:b w:val="false"/>
          <w:i w:val="false"/>
          <w:color w:val="000000"/>
          <w:sz w:val="28"/>
        </w:rPr>
        <w:t>
      2. "Маңғыстау облысының білім басқармасы" мемлекеттік мекемесі (Н.К. Қойжанов) осы қаулының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Р.К. Сәкеевке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p>
    <w:bookmarkStart w:name="z5" w:id="5"/>
    <w:p>
      <w:pPr>
        <w:spacing w:after="0"/>
        <w:ind w:left="0"/>
        <w:jc w:val="both"/>
      </w:pPr>
      <w:r>
        <w:rPr>
          <w:rFonts w:ascii="Times New Roman"/>
          <w:b w:val="false"/>
          <w:i w:val="false"/>
          <w:color w:val="000000"/>
          <w:sz w:val="28"/>
        </w:rPr>
        <w:t>
      "Маңғыстау облысының</w:t>
      </w:r>
    </w:p>
    <w:bookmarkEnd w:id="5"/>
    <w:bookmarkStart w:name="z6" w:id="6"/>
    <w:p>
      <w:pPr>
        <w:spacing w:after="0"/>
        <w:ind w:left="0"/>
        <w:jc w:val="both"/>
      </w:pPr>
      <w:r>
        <w:rPr>
          <w:rFonts w:ascii="Times New Roman"/>
          <w:b w:val="false"/>
          <w:i w:val="false"/>
          <w:color w:val="000000"/>
          <w:sz w:val="28"/>
        </w:rPr>
        <w:t xml:space="preserve">
      білім басқармасы" </w:t>
      </w:r>
    </w:p>
    <w:bookmarkEnd w:id="6"/>
    <w:bookmarkStart w:name="z7" w:id="7"/>
    <w:p>
      <w:pPr>
        <w:spacing w:after="0"/>
        <w:ind w:left="0"/>
        <w:jc w:val="both"/>
      </w:pPr>
      <w:r>
        <w:rPr>
          <w:rFonts w:ascii="Times New Roman"/>
          <w:b w:val="false"/>
          <w:i w:val="false"/>
          <w:color w:val="000000"/>
          <w:sz w:val="28"/>
        </w:rPr>
        <w:t xml:space="preserve">
      мемлекеттік мекемесі басшысының </w:t>
      </w:r>
    </w:p>
    <w:bookmarkEnd w:id="7"/>
    <w:bookmarkStart w:name="z8" w:id="8"/>
    <w:p>
      <w:pPr>
        <w:spacing w:after="0"/>
        <w:ind w:left="0"/>
        <w:jc w:val="both"/>
      </w:pPr>
      <w:r>
        <w:rPr>
          <w:rFonts w:ascii="Times New Roman"/>
          <w:b w:val="false"/>
          <w:i w:val="false"/>
          <w:color w:val="000000"/>
          <w:sz w:val="28"/>
        </w:rPr>
        <w:t xml:space="preserve">
      міндетін атқарушы </w:t>
      </w:r>
    </w:p>
    <w:bookmarkEnd w:id="8"/>
    <w:bookmarkStart w:name="z9" w:id="9"/>
    <w:p>
      <w:pPr>
        <w:spacing w:after="0"/>
        <w:ind w:left="0"/>
        <w:jc w:val="both"/>
      </w:pPr>
      <w:r>
        <w:rPr>
          <w:rFonts w:ascii="Times New Roman"/>
          <w:b w:val="false"/>
          <w:i w:val="false"/>
          <w:color w:val="000000"/>
          <w:sz w:val="28"/>
        </w:rPr>
        <w:t>
      Н.К. Қойжанов</w:t>
      </w:r>
    </w:p>
    <w:bookmarkEnd w:id="9"/>
    <w:bookmarkStart w:name="z10" w:id="10"/>
    <w:p>
      <w:pPr>
        <w:spacing w:after="0"/>
        <w:ind w:left="0"/>
        <w:jc w:val="both"/>
      </w:pPr>
      <w:r>
        <w:rPr>
          <w:rFonts w:ascii="Times New Roman"/>
          <w:b w:val="false"/>
          <w:i w:val="false"/>
          <w:color w:val="000000"/>
          <w:sz w:val="28"/>
        </w:rPr>
        <w:t>
      "28" 05 2018 ж.</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жылғы"28" 05</w:t>
            </w:r>
            <w:r>
              <w:br/>
            </w:r>
            <w:r>
              <w:rPr>
                <w:rFonts w:ascii="Times New Roman"/>
                <w:b w:val="false"/>
                <w:i w:val="false"/>
                <w:color w:val="000000"/>
                <w:sz w:val="20"/>
              </w:rPr>
              <w:t>№ 121 қаулысына қосымша</w:t>
            </w:r>
            <w:r>
              <w:br/>
            </w:r>
          </w:p>
        </w:tc>
      </w:tr>
    </w:tbl>
    <w:p>
      <w:pPr>
        <w:spacing w:after="0"/>
        <w:ind w:left="0"/>
        <w:jc w:val="left"/>
      </w:pPr>
      <w:r>
        <w:rPr>
          <w:rFonts w:ascii="Times New Roman"/>
          <w:b/>
          <w:i w:val="false"/>
          <w:color w:val="000000"/>
        </w:rPr>
        <w:t xml:space="preserve"> Өзгерістер мен толықтырулар енгізілетін  Маңғыстау облысы әкімдігі қаулыларының тізбесі</w:t>
      </w:r>
    </w:p>
    <w:bookmarkStart w:name="z12" w:id="11"/>
    <w:p>
      <w:pPr>
        <w:spacing w:after="0"/>
        <w:ind w:left="0"/>
        <w:jc w:val="both"/>
      </w:pPr>
      <w:r>
        <w:rPr>
          <w:rFonts w:ascii="Times New Roman"/>
          <w:b w:val="false"/>
          <w:i w:val="false"/>
          <w:color w:val="000000"/>
          <w:sz w:val="28"/>
        </w:rPr>
        <w:t xml:space="preserve">
      1. Маңғыстау облысы әкімдігінің 2015 жылғы 28 қазандағы </w:t>
      </w:r>
      <w:r>
        <w:rPr>
          <w:rFonts w:ascii="Times New Roman"/>
          <w:b w:val="false"/>
          <w:i w:val="false"/>
          <w:color w:val="000000"/>
          <w:sz w:val="28"/>
        </w:rPr>
        <w:t>№ 332</w:t>
      </w:r>
      <w:r>
        <w:rPr>
          <w:rFonts w:ascii="Times New Roman"/>
          <w:b w:val="false"/>
          <w:i w:val="false"/>
          <w:color w:val="000000"/>
          <w:sz w:val="28"/>
        </w:rPr>
        <w:t xml:space="preserve"> "Отбасы және балалар саласында көрсетілетін мемлекеттік қызметтер регламенттерін бекіту туралы" қаулысында (нормативтік құқықтық актілерді мемлекеттік тіркеу Тізілімінде № 2884 болып тіркелген, 2015 жылғы 22 желтоқсанда "Әділет" ақпараттық-құқықтық жүйесінде жарияланған):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4" w:id="12"/>
    <w:p>
      <w:pPr>
        <w:spacing w:after="0"/>
        <w:ind w:left="0"/>
        <w:jc w:val="both"/>
      </w:pPr>
      <w:r>
        <w:rPr>
          <w:rFonts w:ascii="Times New Roman"/>
          <w:b w:val="false"/>
          <w:i w:val="false"/>
          <w:color w:val="000000"/>
          <w:sz w:val="28"/>
        </w:rPr>
        <w:t>
      "1. Қоса беріліп отырған:</w:t>
      </w:r>
    </w:p>
    <w:bookmarkEnd w:id="12"/>
    <w:bookmarkStart w:name="z15" w:id="13"/>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 регламенті;</w:t>
      </w:r>
    </w:p>
    <w:bookmarkEnd w:id="13"/>
    <w:bookmarkStart w:name="z16" w:id="14"/>
    <w:p>
      <w:pPr>
        <w:spacing w:after="0"/>
        <w:ind w:left="0"/>
        <w:jc w:val="both"/>
      </w:pPr>
      <w:r>
        <w:rPr>
          <w:rFonts w:ascii="Times New Roman"/>
          <w:b w:val="false"/>
          <w:i w:val="false"/>
          <w:color w:val="000000"/>
          <w:sz w:val="28"/>
        </w:rPr>
        <w:t>
      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14"/>
    <w:bookmarkStart w:name="z17" w:id="15"/>
    <w:p>
      <w:pPr>
        <w:spacing w:after="0"/>
        <w:ind w:left="0"/>
        <w:jc w:val="both"/>
      </w:pPr>
      <w:r>
        <w:rPr>
          <w:rFonts w:ascii="Times New Roman"/>
          <w:b w:val="false"/>
          <w:i w:val="false"/>
          <w:color w:val="000000"/>
          <w:sz w:val="28"/>
        </w:rPr>
        <w:t>
      3)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5"/>
    <w:bookmarkStart w:name="z18" w:id="16"/>
    <w:p>
      <w:pPr>
        <w:spacing w:after="0"/>
        <w:ind w:left="0"/>
        <w:jc w:val="both"/>
      </w:pPr>
      <w:r>
        <w:rPr>
          <w:rFonts w:ascii="Times New Roman"/>
          <w:b w:val="false"/>
          <w:i w:val="false"/>
          <w:color w:val="000000"/>
          <w:sz w:val="28"/>
        </w:rPr>
        <w:t>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16"/>
    <w:bookmarkStart w:name="z19" w:id="17"/>
    <w:p>
      <w:pPr>
        <w:spacing w:after="0"/>
        <w:ind w:left="0"/>
        <w:jc w:val="both"/>
      </w:pPr>
      <w:r>
        <w:rPr>
          <w:rFonts w:ascii="Times New Roman"/>
          <w:b w:val="false"/>
          <w:i w:val="false"/>
          <w:color w:val="000000"/>
          <w:sz w:val="28"/>
        </w:rPr>
        <w:t>
      5)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17"/>
    <w:bookmarkStart w:name="z20" w:id="18"/>
    <w:p>
      <w:pPr>
        <w:spacing w:after="0"/>
        <w:ind w:left="0"/>
        <w:jc w:val="both"/>
      </w:pPr>
      <w:r>
        <w:rPr>
          <w:rFonts w:ascii="Times New Roman"/>
          <w:b w:val="false"/>
          <w:i w:val="false"/>
          <w:color w:val="000000"/>
          <w:sz w:val="28"/>
        </w:rPr>
        <w:t>
      6)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w:t>
      </w:r>
    </w:p>
    <w:bookmarkEnd w:id="18"/>
    <w:bookmarkStart w:name="z21" w:id="19"/>
    <w:p>
      <w:pPr>
        <w:spacing w:after="0"/>
        <w:ind w:left="0"/>
        <w:jc w:val="both"/>
      </w:pPr>
      <w:r>
        <w:rPr>
          <w:rFonts w:ascii="Times New Roman"/>
          <w:b w:val="false"/>
          <w:i w:val="false"/>
          <w:color w:val="000000"/>
          <w:sz w:val="28"/>
        </w:rPr>
        <w:t>
      7)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19"/>
    <w:bookmarkStart w:name="z22" w:id="20"/>
    <w:p>
      <w:pPr>
        <w:spacing w:after="0"/>
        <w:ind w:left="0"/>
        <w:jc w:val="both"/>
      </w:pPr>
      <w:r>
        <w:rPr>
          <w:rFonts w:ascii="Times New Roman"/>
          <w:b w:val="false"/>
          <w:i w:val="false"/>
          <w:color w:val="000000"/>
          <w:sz w:val="28"/>
        </w:rPr>
        <w:t>
      8) "Баланы (балаларды) патронаттық тәрбиелеуге беру" мемлекеттік көрсетілетін қызмет регламенті;</w:t>
      </w:r>
    </w:p>
    <w:bookmarkEnd w:id="20"/>
    <w:bookmarkStart w:name="z23" w:id="21"/>
    <w:p>
      <w:pPr>
        <w:spacing w:after="0"/>
        <w:ind w:left="0"/>
        <w:jc w:val="both"/>
      </w:pPr>
      <w:r>
        <w:rPr>
          <w:rFonts w:ascii="Times New Roman"/>
          <w:b w:val="false"/>
          <w:i w:val="false"/>
          <w:color w:val="000000"/>
          <w:sz w:val="28"/>
        </w:rPr>
        <w:t>
      9)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21"/>
    <w:bookmarkStart w:name="z24" w:id="22"/>
    <w:p>
      <w:pPr>
        <w:spacing w:after="0"/>
        <w:ind w:left="0"/>
        <w:jc w:val="both"/>
      </w:pPr>
      <w:r>
        <w:rPr>
          <w:rFonts w:ascii="Times New Roman"/>
          <w:b w:val="false"/>
          <w:i w:val="false"/>
          <w:color w:val="000000"/>
          <w:sz w:val="28"/>
        </w:rPr>
        <w:t>
      10) "Бала асырап алуға тілек білдірген адамдарды есепке қою" мемлекеттік көрсетілетін қызмет регламенті;</w:t>
      </w:r>
    </w:p>
    <w:bookmarkEnd w:id="22"/>
    <w:bookmarkStart w:name="z25" w:id="23"/>
    <w:p>
      <w:pPr>
        <w:spacing w:after="0"/>
        <w:ind w:left="0"/>
        <w:jc w:val="both"/>
      </w:pPr>
      <w:r>
        <w:rPr>
          <w:rFonts w:ascii="Times New Roman"/>
          <w:b w:val="false"/>
          <w:i w:val="false"/>
          <w:color w:val="000000"/>
          <w:sz w:val="28"/>
        </w:rPr>
        <w:t>
      11)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23"/>
    <w:bookmarkStart w:name="z26" w:id="24"/>
    <w:p>
      <w:pPr>
        <w:spacing w:after="0"/>
        <w:ind w:left="0"/>
        <w:jc w:val="both"/>
      </w:pPr>
      <w:r>
        <w:rPr>
          <w:rFonts w:ascii="Times New Roman"/>
          <w:b w:val="false"/>
          <w:i w:val="false"/>
          <w:color w:val="000000"/>
          <w:sz w:val="28"/>
        </w:rPr>
        <w:t>
      12)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24"/>
    <w:bookmarkStart w:name="z27" w:id="25"/>
    <w:p>
      <w:pPr>
        <w:spacing w:after="0"/>
        <w:ind w:left="0"/>
        <w:jc w:val="both"/>
      </w:pPr>
      <w:r>
        <w:rPr>
          <w:rFonts w:ascii="Times New Roman"/>
          <w:b w:val="false"/>
          <w:i w:val="false"/>
          <w:color w:val="000000"/>
          <w:sz w:val="28"/>
        </w:rPr>
        <w:t>
      13)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25"/>
    <w:bookmarkStart w:name="z28" w:id="26"/>
    <w:p>
      <w:pPr>
        <w:spacing w:after="0"/>
        <w:ind w:left="0"/>
        <w:jc w:val="both"/>
      </w:pPr>
      <w:r>
        <w:rPr>
          <w:rFonts w:ascii="Times New Roman"/>
          <w:b w:val="false"/>
          <w:i w:val="false"/>
          <w:color w:val="000000"/>
          <w:sz w:val="28"/>
        </w:rPr>
        <w:t>
      келесі мазмұндағы 14) тармақшамен толықтырылсын:</w:t>
      </w:r>
    </w:p>
    <w:bookmarkEnd w:id="26"/>
    <w:bookmarkStart w:name="z29" w:id="27"/>
    <w:p>
      <w:pPr>
        <w:spacing w:after="0"/>
        <w:ind w:left="0"/>
        <w:jc w:val="both"/>
      </w:pPr>
      <w:r>
        <w:rPr>
          <w:rFonts w:ascii="Times New Roman"/>
          <w:b w:val="false"/>
          <w:i w:val="false"/>
          <w:color w:val="000000"/>
          <w:sz w:val="28"/>
        </w:rPr>
        <w:t>
      "14)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 бекітілсін.";</w:t>
      </w:r>
    </w:p>
    <w:bookmarkEnd w:id="27"/>
    <w:bookmarkStart w:name="z30" w:id="28"/>
    <w:p>
      <w:pPr>
        <w:spacing w:after="0"/>
        <w:ind w:left="0"/>
        <w:jc w:val="both"/>
      </w:pPr>
      <w:r>
        <w:rPr>
          <w:rFonts w:ascii="Times New Roman"/>
          <w:b w:val="false"/>
          <w:i w:val="false"/>
          <w:color w:val="000000"/>
          <w:sz w:val="28"/>
        </w:rPr>
        <w:t>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регламентімен толықтырылсын.</w:t>
      </w:r>
    </w:p>
    <w:bookmarkEnd w:id="28"/>
    <w:bookmarkStart w:name="z31" w:id="29"/>
    <w:p>
      <w:pPr>
        <w:spacing w:after="0"/>
        <w:ind w:left="0"/>
        <w:jc w:val="both"/>
      </w:pPr>
      <w:r>
        <w:rPr>
          <w:rFonts w:ascii="Times New Roman"/>
          <w:b w:val="false"/>
          <w:i w:val="false"/>
          <w:color w:val="000000"/>
          <w:sz w:val="28"/>
        </w:rPr>
        <w:t xml:space="preserve">
      2. Маңғыстау облысы әкімдігінің 2015 жылғы 28 қазандағы </w:t>
      </w:r>
      <w:r>
        <w:rPr>
          <w:rFonts w:ascii="Times New Roman"/>
          <w:b w:val="false"/>
          <w:i w:val="false"/>
          <w:color w:val="000000"/>
          <w:sz w:val="28"/>
        </w:rPr>
        <w:t>№ 333</w:t>
      </w:r>
      <w:r>
        <w:rPr>
          <w:rFonts w:ascii="Times New Roman"/>
          <w:b w:val="false"/>
          <w:i w:val="false"/>
          <w:color w:val="000000"/>
          <w:sz w:val="28"/>
        </w:rPr>
        <w:t xml:space="preserve">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 (нормативтік құқықтық актілерді мемлекеттік тіркеу Тізілімінде № 2889 болып тіркелген, 2015 жылғы 08 желтоқсанда "Әділет" ақпараттық-құқықтық жүйесінде жарияланған) қаулысында:</w:t>
      </w:r>
    </w:p>
    <w:bookmarkEnd w:id="29"/>
    <w:bookmarkStart w:name="z32" w:id="30"/>
    <w:p>
      <w:pPr>
        <w:spacing w:after="0"/>
        <w:ind w:left="0"/>
        <w:jc w:val="both"/>
      </w:pPr>
      <w:r>
        <w:rPr>
          <w:rFonts w:ascii="Times New Roman"/>
          <w:b w:val="false"/>
          <w:i w:val="false"/>
          <w:color w:val="000000"/>
          <w:sz w:val="28"/>
        </w:rPr>
        <w:t xml:space="preserve">
      осы қаулымен бекітілген "Үздік педагог" атағын беру конкурсына қатысу үшін құжаттар қабылдау" мемлекеттік көрсетілетін қызмет регламенті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End w:id="30"/>
    <w:bookmarkStart w:name="z33" w:id="31"/>
    <w:p>
      <w:pPr>
        <w:spacing w:after="0"/>
        <w:ind w:left="0"/>
        <w:jc w:val="both"/>
      </w:pPr>
      <w:r>
        <w:rPr>
          <w:rFonts w:ascii="Times New Roman"/>
          <w:b w:val="false"/>
          <w:i w:val="false"/>
          <w:color w:val="000000"/>
          <w:sz w:val="28"/>
        </w:rPr>
        <w:t xml:space="preserve">
      осы қаулымен бекітілген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End w:id="31"/>
    <w:bookmarkStart w:name="z34" w:id="32"/>
    <w:p>
      <w:pPr>
        <w:spacing w:after="0"/>
        <w:ind w:left="0"/>
        <w:jc w:val="both"/>
      </w:pPr>
      <w:r>
        <w:rPr>
          <w:rFonts w:ascii="Times New Roman"/>
          <w:b w:val="false"/>
          <w:i w:val="false"/>
          <w:color w:val="000000"/>
          <w:sz w:val="28"/>
        </w:rPr>
        <w:t xml:space="preserve">
      3. Маңғыстау облысы әкімдігінің 2015 жылғы 4 қарашадағы </w:t>
      </w:r>
      <w:r>
        <w:rPr>
          <w:rFonts w:ascii="Times New Roman"/>
          <w:b w:val="false"/>
          <w:i w:val="false"/>
          <w:color w:val="000000"/>
          <w:sz w:val="28"/>
        </w:rPr>
        <w:t>№ 339</w:t>
      </w:r>
      <w:r>
        <w:rPr>
          <w:rFonts w:ascii="Times New Roman"/>
          <w:b w:val="false"/>
          <w:i w:val="false"/>
          <w:color w:val="000000"/>
          <w:sz w:val="28"/>
        </w:rPr>
        <w:t xml:space="preserve"> "Орта білім беру саласында мемлекеттік көрсетілетін қызметтер регламенттерін бекіту туралы" (нормативтік құқықтық актілерді мемлекеттік тіркеу Тізілімінде № 2899 болып тіркелген, 2015 жылғы 22 желтоқсанда "Әділет" ақпараттық-құқықтық жүйесінде жарияланған) қаулысында:</w:t>
      </w:r>
    </w:p>
    <w:bookmarkEnd w:id="32"/>
    <w:bookmarkStart w:name="z35" w:id="33"/>
    <w:p>
      <w:pPr>
        <w:spacing w:after="0"/>
        <w:ind w:left="0"/>
        <w:jc w:val="both"/>
      </w:pPr>
      <w:r>
        <w:rPr>
          <w:rFonts w:ascii="Times New Roman"/>
          <w:b w:val="false"/>
          <w:i w:val="false"/>
          <w:color w:val="000000"/>
          <w:sz w:val="28"/>
        </w:rPr>
        <w:t>
      көрсетілген қаулымен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регламентінде: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37" w:id="34"/>
    <w:p>
      <w:pPr>
        <w:spacing w:after="0"/>
        <w:ind w:left="0"/>
        <w:jc w:val="both"/>
      </w:pPr>
      <w:r>
        <w:rPr>
          <w:rFonts w:ascii="Times New Roman"/>
          <w:b w:val="false"/>
          <w:i w:val="false"/>
          <w:color w:val="000000"/>
          <w:sz w:val="28"/>
        </w:rPr>
        <w:t>
      "3.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bookmarkEnd w:id="34"/>
    <w:bookmarkStart w:name="z38" w:id="35"/>
    <w:p>
      <w:pPr>
        <w:spacing w:after="0"/>
        <w:ind w:left="0"/>
        <w:jc w:val="both"/>
      </w:pPr>
      <w:r>
        <w:rPr>
          <w:rFonts w:ascii="Times New Roman"/>
          <w:b w:val="false"/>
          <w:i w:val="false"/>
          <w:color w:val="000000"/>
          <w:sz w:val="28"/>
        </w:rPr>
        <w:t>
      Мемлекеттік қызмет көрсетудің нәтижесін ұсыну нысаны: электронды немесе қағаз түрінде.</w:t>
      </w:r>
    </w:p>
    <w:bookmarkEnd w:id="35"/>
    <w:bookmarkStart w:name="z39" w:id="36"/>
    <w:p>
      <w:pPr>
        <w:spacing w:after="0"/>
        <w:ind w:left="0"/>
        <w:jc w:val="both"/>
      </w:pPr>
      <w:r>
        <w:rPr>
          <w:rFonts w:ascii="Times New Roman"/>
          <w:b w:val="false"/>
          <w:i w:val="false"/>
          <w:color w:val="000000"/>
          <w:sz w:val="28"/>
        </w:rPr>
        <w:t xml:space="preserve">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 </w:t>
      </w:r>
    </w:p>
    <w:bookmarkEnd w:id="36"/>
    <w:bookmarkStart w:name="z40" w:id="37"/>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bookmarkEnd w:id="37"/>
    <w:bookmarkStart w:name="z41" w:id="38"/>
    <w:p>
      <w:pPr>
        <w:spacing w:after="0"/>
        <w:ind w:left="0"/>
        <w:jc w:val="both"/>
      </w:pPr>
      <w:r>
        <w:rPr>
          <w:rFonts w:ascii="Times New Roman"/>
          <w:b w:val="false"/>
          <w:i w:val="false"/>
          <w:color w:val="000000"/>
          <w:sz w:val="28"/>
        </w:rPr>
        <w:t>
      көрсетілген қаулымен бекітілген "Негізгі орта, жалпы орта білім беру туралы құжаттардың телнұсқаларын беру" мемлекеттік көрсетілетін қызмет регламентінде: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43" w:id="39"/>
    <w:p>
      <w:pPr>
        <w:spacing w:after="0"/>
        <w:ind w:left="0"/>
        <w:jc w:val="both"/>
      </w:pPr>
      <w:r>
        <w:rPr>
          <w:rFonts w:ascii="Times New Roman"/>
          <w:b w:val="false"/>
          <w:i w:val="false"/>
          <w:color w:val="000000"/>
          <w:sz w:val="28"/>
        </w:rPr>
        <w:t>
      "3. Мемлекеттік қызмет көрсетудің нәтижесі негізгі орта білім беру туралы аттестаттың телнұсқасын, жалпы орта білім туралы аттестаттың телнұсқасын беру болып табылады.</w:t>
      </w:r>
    </w:p>
    <w:bookmarkEnd w:id="39"/>
    <w:bookmarkStart w:name="z44" w:id="40"/>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40"/>
    <w:bookmarkStart w:name="z45" w:id="41"/>
    <w:p>
      <w:pPr>
        <w:spacing w:after="0"/>
        <w:ind w:left="0"/>
        <w:jc w:val="both"/>
      </w:pPr>
      <w:r>
        <w:rPr>
          <w:rFonts w:ascii="Times New Roman"/>
          <w:b w:val="false"/>
          <w:i w:val="false"/>
          <w:color w:val="000000"/>
          <w:sz w:val="28"/>
        </w:rPr>
        <w:t xml:space="preserve">
      4. Маңғыстау облысы әкімдігінің 2016 жылғы 31 мамырдағы </w:t>
      </w:r>
      <w:r>
        <w:rPr>
          <w:rFonts w:ascii="Times New Roman"/>
          <w:b w:val="false"/>
          <w:i w:val="false"/>
          <w:color w:val="000000"/>
          <w:sz w:val="28"/>
        </w:rPr>
        <w:t>№ 154</w:t>
      </w:r>
      <w:r>
        <w:rPr>
          <w:rFonts w:ascii="Times New Roman"/>
          <w:b w:val="false"/>
          <w:i w:val="false"/>
          <w:color w:val="000000"/>
          <w:sz w:val="28"/>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регламентін бекіту туралы" (нормативтік құқықтық актілерді мемлекеттік тіркеу Тізілімінде № 3076 болып тіркелген, 2016 жылғы 08 шілдеде "Әділет" ақпараттық-құқықтық жүйесінде жарияланған) қаулысында:</w:t>
      </w:r>
    </w:p>
    <w:bookmarkEnd w:id="41"/>
    <w:bookmarkStart w:name="z46" w:id="42"/>
    <w:p>
      <w:pPr>
        <w:spacing w:after="0"/>
        <w:ind w:left="0"/>
        <w:jc w:val="both"/>
      </w:pPr>
      <w:r>
        <w:rPr>
          <w:rFonts w:ascii="Times New Roman"/>
          <w:b w:val="false"/>
          <w:i w:val="false"/>
          <w:color w:val="000000"/>
          <w:sz w:val="28"/>
        </w:rPr>
        <w:t xml:space="preserve">
      осы қаулымен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"28"мамырдағы</w:t>
            </w:r>
            <w:r>
              <w:br/>
            </w:r>
            <w:r>
              <w:rPr>
                <w:rFonts w:ascii="Times New Roman"/>
                <w:b w:val="false"/>
                <w:i w:val="false"/>
                <w:color w:val="000000"/>
                <w:sz w:val="20"/>
              </w:rPr>
              <w:t>№ 121 қаулысына 1-қосымша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332 қаулысымен бекітілген</w:t>
            </w:r>
            <w:r>
              <w:br/>
            </w:r>
          </w:p>
        </w:tc>
      </w:tr>
    </w:tbl>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 1. Жалпы ережелер</w:t>
      </w:r>
    </w:p>
    <w:bookmarkStart w:name="z48" w:id="43"/>
    <w:p>
      <w:pPr>
        <w:spacing w:after="0"/>
        <w:ind w:left="0"/>
        <w:jc w:val="both"/>
      </w:pPr>
      <w:r>
        <w:rPr>
          <w:rFonts w:ascii="Times New Roman"/>
          <w:b w:val="false"/>
          <w:i w:val="false"/>
          <w:color w:val="000000"/>
          <w:sz w:val="28"/>
        </w:rPr>
        <w:t xml:space="preserve">
      1. "Қорғаншылық және қамқоршылық жөнінде анықтамалар беру" мемлекеттік көрсетілетін қызметі (бұдан әрі – мемлекеттік көрсетілетін қызмет) Маңғыстау облысы қалаларының, аудандардың, жергілікті атқарушы органдарымен (бұдан әрі – көрсетілетін қызметті беруші)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43"/>
    <w:bookmarkStart w:name="z49" w:id="44"/>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bookmarkEnd w:id="44"/>
    <w:bookmarkStart w:name="z50" w:id="4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45"/>
    <w:bookmarkStart w:name="z51" w:id="4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6"/>
    <w:bookmarkStart w:name="z52" w:id="47"/>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47"/>
    <w:bookmarkStart w:name="z53" w:id="48"/>
    <w:p>
      <w:pPr>
        <w:spacing w:after="0"/>
        <w:ind w:left="0"/>
        <w:jc w:val="both"/>
      </w:pPr>
      <w:r>
        <w:rPr>
          <w:rFonts w:ascii="Times New Roman"/>
          <w:b w:val="false"/>
          <w:i w:val="false"/>
          <w:color w:val="000000"/>
          <w:sz w:val="28"/>
        </w:rPr>
        <w:t>
      2. Мемлекеттік қызмет көрсету нысаны: электрондық (толықтай автоматтандырылған) және (немесе) қағаз жүзінде.</w:t>
      </w:r>
    </w:p>
    <w:bookmarkEnd w:id="48"/>
    <w:bookmarkStart w:name="z54" w:id="49"/>
    <w:p>
      <w:pPr>
        <w:spacing w:after="0"/>
        <w:ind w:left="0"/>
        <w:jc w:val="both"/>
      </w:pPr>
      <w:r>
        <w:rPr>
          <w:rFonts w:ascii="Times New Roman"/>
          <w:b w:val="false"/>
          <w:i w:val="false"/>
          <w:color w:val="000000"/>
          <w:sz w:val="28"/>
        </w:rPr>
        <w:t xml:space="preserve">
      3. Мемлекеттік көрсетілетін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және қорғаншылық белгілеу туралы анықтама 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9"/>
    <w:bookmarkStart w:name="z55" w:id="50"/>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50"/>
    <w:bookmarkStart w:name="z56" w:id="51"/>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51"/>
    <w:bookmarkStart w:name="z57" w:id="52"/>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5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58" w:id="53"/>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53"/>
    <w:bookmarkStart w:name="z59" w:id="5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4"/>
    <w:bookmarkStart w:name="z60" w:id="55"/>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55"/>
    <w:bookmarkStart w:name="z61" w:id="56"/>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56"/>
    <w:bookmarkStart w:name="z62" w:id="57"/>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анықтаманы не бас тарту туралы дәлелді жауапты дайындайды - 1 (бір) жұмыс күні ішінде;</w:t>
      </w:r>
    </w:p>
    <w:bookmarkEnd w:id="57"/>
    <w:bookmarkStart w:name="z63" w:id="58"/>
    <w:p>
      <w:pPr>
        <w:spacing w:after="0"/>
        <w:ind w:left="0"/>
        <w:jc w:val="both"/>
      </w:pPr>
      <w:r>
        <w:rPr>
          <w:rFonts w:ascii="Times New Roman"/>
          <w:b w:val="false"/>
          <w:i w:val="false"/>
          <w:color w:val="000000"/>
          <w:sz w:val="28"/>
        </w:rPr>
        <w:t>
      4) көрсетілетін қызметті берушінің басшысы анықтамаға не бас тарту туралы дәлелді жауапқа қол қояды - 15 (он бес) минут ішінде;</w:t>
      </w:r>
    </w:p>
    <w:bookmarkEnd w:id="58"/>
    <w:bookmarkStart w:name="z64" w:id="59"/>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Мемлекеттік корпорацияға немесе портал арқылы "жеке кабинетіне" жеткізуді қамтамасыз етеді - 1 (бір) жұмыс күні ішінде.</w:t>
      </w:r>
    </w:p>
    <w:bookmarkEnd w:id="59"/>
    <w:bookmarkStart w:name="z65" w:id="60"/>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60"/>
    <w:bookmarkStart w:name="z66" w:id="61"/>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61"/>
    <w:bookmarkStart w:name="z67" w:id="62"/>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62"/>
    <w:bookmarkStart w:name="z68" w:id="63"/>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63"/>
    <w:bookmarkStart w:name="z69" w:id="64"/>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не бас тарту туралы дәлелді жауапқа қол қоюы;</w:t>
      </w:r>
    </w:p>
    <w:bookmarkEnd w:id="64"/>
    <w:bookmarkStart w:name="z70" w:id="65"/>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6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71" w:id="6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6"/>
    <w:bookmarkStart w:name="z72" w:id="67"/>
    <w:p>
      <w:pPr>
        <w:spacing w:after="0"/>
        <w:ind w:left="0"/>
        <w:jc w:val="both"/>
      </w:pPr>
      <w:r>
        <w:rPr>
          <w:rFonts w:ascii="Times New Roman"/>
          <w:b w:val="false"/>
          <w:i w:val="false"/>
          <w:color w:val="000000"/>
          <w:sz w:val="28"/>
        </w:rPr>
        <w:t>
      1) көрсетілетін қызметті берушінің кеңсе қызметкері;</w:t>
      </w:r>
    </w:p>
    <w:bookmarkEnd w:id="67"/>
    <w:bookmarkStart w:name="z73" w:id="68"/>
    <w:p>
      <w:pPr>
        <w:spacing w:after="0"/>
        <w:ind w:left="0"/>
        <w:jc w:val="both"/>
      </w:pPr>
      <w:r>
        <w:rPr>
          <w:rFonts w:ascii="Times New Roman"/>
          <w:b w:val="false"/>
          <w:i w:val="false"/>
          <w:color w:val="000000"/>
          <w:sz w:val="28"/>
        </w:rPr>
        <w:t xml:space="preserve">
      2) көрсетілетін қызметті берушінің басшысы; </w:t>
      </w:r>
    </w:p>
    <w:bookmarkEnd w:id="68"/>
    <w:bookmarkStart w:name="z74" w:id="6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9"/>
    <w:bookmarkStart w:name="z75" w:id="7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70"/>
    <w:bookmarkStart w:name="z76" w:id="71"/>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71"/>
    <w:bookmarkStart w:name="z77" w:id="72"/>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72"/>
    <w:bookmarkStart w:name="z78" w:id="73"/>
    <w:p>
      <w:pPr>
        <w:spacing w:after="0"/>
        <w:ind w:left="0"/>
        <w:jc w:val="both"/>
      </w:pPr>
      <w:r>
        <w:rPr>
          <w:rFonts w:ascii="Times New Roman"/>
          <w:b w:val="false"/>
          <w:i w:val="false"/>
          <w:color w:val="000000"/>
          <w:sz w:val="28"/>
        </w:rPr>
        <w:t>
      3) көрсетілетін қызметті берушінің жауапты келіп түскен құжаттарды қарайды, анықтаманы не бас тарту туралы дәлелді жауапты дайындайды - 1 (бір) жұмыс күні ішінде;</w:t>
      </w:r>
    </w:p>
    <w:bookmarkEnd w:id="73"/>
    <w:bookmarkStart w:name="z79" w:id="74"/>
    <w:p>
      <w:pPr>
        <w:spacing w:after="0"/>
        <w:ind w:left="0"/>
        <w:jc w:val="both"/>
      </w:pPr>
      <w:r>
        <w:rPr>
          <w:rFonts w:ascii="Times New Roman"/>
          <w:b w:val="false"/>
          <w:i w:val="false"/>
          <w:color w:val="000000"/>
          <w:sz w:val="28"/>
        </w:rPr>
        <w:t>
      4) көрсетілетін қызметті берушінің басшысы анықтамаға не бас тарту туралы дәлелді жауапқа қол қояды - 15 (он бес) минут ішінде;</w:t>
      </w:r>
    </w:p>
    <w:bookmarkEnd w:id="74"/>
    <w:bookmarkStart w:name="z80" w:id="75"/>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Мемлекеттік корпорацияға немесе портал арқылы "жеке кабинетіне" жеткізуді қамтамасыз етеді - 1 (бір) жұмыс күні ішінде.</w:t>
      </w:r>
    </w:p>
    <w:bookmarkEnd w:id="7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81" w:id="76"/>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тәртібінің сипаттамасы, көрсетілетін қызметті алушының сұрау салуын өңдеудің ұзақтығын сипаттау:</w:t>
      </w:r>
    </w:p>
    <w:bookmarkEnd w:id="76"/>
    <w:bookmarkStart w:name="z82" w:id="77"/>
    <w:p>
      <w:pPr>
        <w:spacing w:after="0"/>
        <w:ind w:left="0"/>
        <w:jc w:val="both"/>
      </w:pPr>
      <w:r>
        <w:rPr>
          <w:rFonts w:ascii="Times New Roman"/>
          <w:b w:val="false"/>
          <w:i w:val="false"/>
          <w:color w:val="000000"/>
          <w:sz w:val="28"/>
        </w:rPr>
        <w:t>
      1 процесс - Мемлекеттік корпорация қызметкері көрсетілетін қызметті алушы жүгінген кезде Стандарттың 9-тармағында көзделген мемлекеттік қызметті көрсету үшін тиісті құжаттардың тізбесін қабылданғаны туралы қолхат береді.</w:t>
      </w:r>
    </w:p>
    <w:bookmarkEnd w:id="77"/>
    <w:bookmarkStart w:name="z83" w:id="78"/>
    <w:p>
      <w:pPr>
        <w:spacing w:after="0"/>
        <w:ind w:left="0"/>
        <w:jc w:val="both"/>
      </w:pPr>
      <w:r>
        <w:rPr>
          <w:rFonts w:ascii="Times New Roman"/>
          <w:b w:val="false"/>
          <w:i w:val="false"/>
          <w:color w:val="000000"/>
          <w:sz w:val="28"/>
        </w:rPr>
        <w:t xml:space="preserve">
      1 шарт - көрсетілетін қызметті алушы Стандарттың 9-тармағына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78"/>
    <w:bookmarkStart w:name="z84" w:id="79"/>
    <w:p>
      <w:pPr>
        <w:spacing w:after="0"/>
        <w:ind w:left="0"/>
        <w:jc w:val="both"/>
      </w:pPr>
      <w:r>
        <w:rPr>
          <w:rFonts w:ascii="Times New Roman"/>
          <w:b w:val="false"/>
          <w:i w:val="false"/>
          <w:color w:val="000000"/>
          <w:sz w:val="28"/>
        </w:rPr>
        <w:t>
      2 процесс – "Қорғаншылық және қамқоршылық жөнінде анықтамалар беру" мемлекеттік көрсетілетін қызмет регламентінің (бұдан әрі - Регламент) 5-тармағымен көзделген көрсетілетін қызметті берушінің рәсімдері (іс-қимылдары);</w:t>
      </w:r>
    </w:p>
    <w:bookmarkEnd w:id="79"/>
    <w:bookmarkStart w:name="z85" w:id="80"/>
    <w:p>
      <w:pPr>
        <w:spacing w:after="0"/>
        <w:ind w:left="0"/>
        <w:jc w:val="both"/>
      </w:pPr>
      <w:r>
        <w:rPr>
          <w:rFonts w:ascii="Times New Roman"/>
          <w:b w:val="false"/>
          <w:i w:val="false"/>
          <w:color w:val="000000"/>
          <w:sz w:val="28"/>
        </w:rPr>
        <w:t>
      3 процесс - Мемлекеттік корпорация қызметкері көрсетілетін қызметті алушыға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80"/>
    <w:bookmarkStart w:name="z86" w:id="81"/>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bookmarkEnd w:id="81"/>
    <w:bookmarkStart w:name="z87" w:id="82"/>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82"/>
    <w:bookmarkStart w:name="z88" w:id="83"/>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(іс-қимылдардың) бірізділігін сипаттау:</w:t>
      </w:r>
    </w:p>
    <w:bookmarkEnd w:id="83"/>
    <w:bookmarkStart w:name="z89" w:id="8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84"/>
    <w:bookmarkStart w:name="z90" w:id="85"/>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w:t>
      </w:r>
    </w:p>
    <w:bookmarkEnd w:id="85"/>
    <w:bookmarkStart w:name="z91" w:id="86"/>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86"/>
    <w:bookmarkStart w:name="z92" w:id="87"/>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бас тарту туралы хабарлама қалыптастырылады;</w:t>
      </w:r>
    </w:p>
    <w:bookmarkEnd w:id="87"/>
    <w:bookmarkStart w:name="z93" w:id="88"/>
    <w:p>
      <w:pPr>
        <w:spacing w:after="0"/>
        <w:ind w:left="0"/>
        <w:jc w:val="both"/>
      </w:pPr>
      <w:r>
        <w:rPr>
          <w:rFonts w:ascii="Times New Roman"/>
          <w:b w:val="false"/>
          <w:i w:val="false"/>
          <w:color w:val="000000"/>
          <w:sz w:val="28"/>
        </w:rPr>
        <w:t>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88"/>
    <w:bookmarkStart w:name="z94" w:id="89"/>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89"/>
    <w:bookmarkStart w:name="z95" w:id="90"/>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bookmarkEnd w:id="90"/>
    <w:bookmarkStart w:name="z96" w:id="91"/>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p>
    <w:bookmarkEnd w:id="91"/>
    <w:bookmarkStart w:name="z97" w:id="92"/>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көрсететін қызметті көрсетуге негіз болатын жалғаған құжаттарының сәйкестігін тексереді;</w:t>
      </w:r>
    </w:p>
    <w:bookmarkEnd w:id="92"/>
    <w:bookmarkStart w:name="z98" w:id="93"/>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bookmarkEnd w:id="93"/>
    <w:bookmarkStart w:name="z99" w:id="94"/>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94"/>
    <w:bookmarkStart w:name="z100" w:id="95"/>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95"/>
    <w:bookmarkStart w:name="z101" w:id="96"/>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осы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r>
              <w:br/>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r>
              <w:br/>
            </w:r>
          </w:p>
        </w:tc>
      </w:tr>
    </w:tbl>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121 қаулысына 2-қосымша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332 қаулысымен бекітілген</w:t>
            </w:r>
            <w:r>
              <w:br/>
            </w:r>
          </w:p>
        </w:tc>
      </w:tr>
    </w:tbl>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 1. Жалпы ережелер</w:t>
      </w:r>
    </w:p>
    <w:bookmarkStart w:name="z105" w:id="97"/>
    <w:p>
      <w:pPr>
        <w:spacing w:after="0"/>
        <w:ind w:left="0"/>
        <w:jc w:val="both"/>
      </w:pPr>
      <w:r>
        <w:rPr>
          <w:rFonts w:ascii="Times New Roman"/>
          <w:b w:val="false"/>
          <w:i w:val="false"/>
          <w:color w:val="000000"/>
          <w:sz w:val="28"/>
        </w:rPr>
        <w:t xml:space="preserve">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 Маңғыстау облысы қалаларының, аудандардың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97"/>
    <w:bookmarkStart w:name="z106" w:id="98"/>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bookmarkEnd w:id="98"/>
    <w:bookmarkStart w:name="z107" w:id="9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99"/>
    <w:bookmarkStart w:name="z108" w:id="10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00"/>
    <w:bookmarkStart w:name="z109" w:id="101"/>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01"/>
    <w:bookmarkStart w:name="z110" w:id="10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102"/>
    <w:bookmarkStart w:name="z111" w:id="103"/>
    <w:p>
      <w:pPr>
        <w:spacing w:after="0"/>
        <w:ind w:left="0"/>
        <w:jc w:val="both"/>
      </w:pPr>
      <w:r>
        <w:rPr>
          <w:rFonts w:ascii="Times New Roman"/>
          <w:b w:val="false"/>
          <w:i w:val="false"/>
          <w:color w:val="000000"/>
          <w:sz w:val="28"/>
        </w:rPr>
        <w:t xml:space="preserve">
      3. Мемлекеттік көрсетілетін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қала, аудан әкімдігінің қаулысы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03"/>
    <w:bookmarkStart w:name="z112" w:id="104"/>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04"/>
    <w:bookmarkStart w:name="z113" w:id="105"/>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05"/>
    <w:bookmarkStart w:name="z114" w:id="106"/>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0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115" w:id="107"/>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107"/>
    <w:bookmarkStart w:name="z116" w:id="10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08"/>
    <w:bookmarkStart w:name="z117" w:id="10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109"/>
    <w:bookmarkStart w:name="z118" w:id="110"/>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110"/>
    <w:bookmarkStart w:name="z119" w:id="111"/>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тиісті рәсімдерді жүргізеді, қаулы жобасын дайындайды және құжаттар топтамасын жергілікті атқарушы органға жолдайды не бас тарту туралы дәлелді жауапты дайындайды - 18 (он сегіз) күнтізбелік күн ішінде;</w:t>
      </w:r>
    </w:p>
    <w:bookmarkEnd w:id="111"/>
    <w:bookmarkStart w:name="z120" w:id="112"/>
    <w:p>
      <w:pPr>
        <w:spacing w:after="0"/>
        <w:ind w:left="0"/>
        <w:jc w:val="both"/>
      </w:pPr>
      <w:r>
        <w:rPr>
          <w:rFonts w:ascii="Times New Roman"/>
          <w:b w:val="false"/>
          <w:i w:val="false"/>
          <w:color w:val="000000"/>
          <w:sz w:val="28"/>
        </w:rPr>
        <w:t>
      4)  қалалардың, аудандардың жергілікті атқарушы органы жолданған құжаттарды қарап, тиісті қаулыны қабылдайды және оны көрсетілетін қызметті берушінің кеңсесіне жолдайды - 10 (он) күнтізбелік күн ішінде;</w:t>
      </w:r>
    </w:p>
    <w:bookmarkEnd w:id="112"/>
    <w:bookmarkStart w:name="z121" w:id="113"/>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қызмет көрсетудің дайын нәтижесін Мемлекеттік корпорацияға немесе портал арқылы "жеке кабинетіне" жеткізуді қамтамасыз етеді - 1 (бір) жұмыс күні ішінде. </w:t>
      </w:r>
    </w:p>
    <w:bookmarkEnd w:id="113"/>
    <w:bookmarkStart w:name="z122" w:id="11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114"/>
    <w:bookmarkStart w:name="z123" w:id="115"/>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115"/>
    <w:bookmarkStart w:name="z124" w:id="116"/>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116"/>
    <w:bookmarkStart w:name="z125" w:id="117"/>
    <w:p>
      <w:pPr>
        <w:spacing w:after="0"/>
        <w:ind w:left="0"/>
        <w:jc w:val="both"/>
      </w:pPr>
      <w:r>
        <w:rPr>
          <w:rFonts w:ascii="Times New Roman"/>
          <w:b w:val="false"/>
          <w:i w:val="false"/>
          <w:color w:val="000000"/>
          <w:sz w:val="28"/>
        </w:rPr>
        <w:t>
      3) көрсетілетін қызметті берушінің жауапты орындаушысының тиісті рәсімдерді жүргізуі, қаулы жобасын дайындауы, жергілікті атқарушы органға (оң нәтиже болған жағдайда) құжаттар топтамасын жолдауы немесе бас тарту туралы дәлелді жауапты дайындауы;</w:t>
      </w:r>
    </w:p>
    <w:bookmarkEnd w:id="117"/>
    <w:bookmarkStart w:name="z126" w:id="118"/>
    <w:p>
      <w:pPr>
        <w:spacing w:after="0"/>
        <w:ind w:left="0"/>
        <w:jc w:val="both"/>
      </w:pPr>
      <w:r>
        <w:rPr>
          <w:rFonts w:ascii="Times New Roman"/>
          <w:b w:val="false"/>
          <w:i w:val="false"/>
          <w:color w:val="000000"/>
          <w:sz w:val="28"/>
        </w:rPr>
        <w:t>
      4) жергілікті атқарушы органның түскен құжаттарды қарауы, тиісті қаулыны қабылдауы және оны көрсетілетін қызметті берушінің кеңсесіне жолдауы;</w:t>
      </w:r>
    </w:p>
    <w:bookmarkEnd w:id="118"/>
    <w:bookmarkStart w:name="z127" w:id="11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w:t>
      </w:r>
    </w:p>
    <w:bookmarkEnd w:id="11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128" w:id="1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20"/>
    <w:bookmarkStart w:name="z129" w:id="121"/>
    <w:p>
      <w:pPr>
        <w:spacing w:after="0"/>
        <w:ind w:left="0"/>
        <w:jc w:val="both"/>
      </w:pPr>
      <w:r>
        <w:rPr>
          <w:rFonts w:ascii="Times New Roman"/>
          <w:b w:val="false"/>
          <w:i w:val="false"/>
          <w:color w:val="000000"/>
          <w:sz w:val="28"/>
        </w:rPr>
        <w:t>
      1) көрсетілетін қызметті берушінің кеңсе қызметкері;</w:t>
      </w:r>
    </w:p>
    <w:bookmarkEnd w:id="121"/>
    <w:bookmarkStart w:name="z130" w:id="122"/>
    <w:p>
      <w:pPr>
        <w:spacing w:after="0"/>
        <w:ind w:left="0"/>
        <w:jc w:val="both"/>
      </w:pPr>
      <w:r>
        <w:rPr>
          <w:rFonts w:ascii="Times New Roman"/>
          <w:b w:val="false"/>
          <w:i w:val="false"/>
          <w:color w:val="000000"/>
          <w:sz w:val="28"/>
        </w:rPr>
        <w:t xml:space="preserve">
      2) көрсетілетін қызметті берушінің басшысы; </w:t>
      </w:r>
    </w:p>
    <w:bookmarkEnd w:id="122"/>
    <w:bookmarkStart w:name="z131" w:id="12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23"/>
    <w:bookmarkStart w:name="z132" w:id="124"/>
    <w:p>
      <w:pPr>
        <w:spacing w:after="0"/>
        <w:ind w:left="0"/>
        <w:jc w:val="both"/>
      </w:pPr>
      <w:r>
        <w:rPr>
          <w:rFonts w:ascii="Times New Roman"/>
          <w:b w:val="false"/>
          <w:i w:val="false"/>
          <w:color w:val="000000"/>
          <w:sz w:val="28"/>
        </w:rPr>
        <w:t>
      4) қалалардың, аудандардың жергілікті атқарушы органдары.</w:t>
      </w:r>
    </w:p>
    <w:bookmarkEnd w:id="124"/>
    <w:bookmarkStart w:name="z133" w:id="12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125"/>
    <w:bookmarkStart w:name="z134" w:id="126"/>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126"/>
    <w:bookmarkStart w:name="z135" w:id="127"/>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127"/>
    <w:bookmarkStart w:name="z136" w:id="128"/>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тиісті рәсімдерді жүргізеді, қаулы жобасын дайындайды және құжаттар топтамасын жергілікті атқарушы органға жолдайды не бас тарту туралы дәлелді жауапты дайындайды - 18 (он сегіз) күнтізбелік күн ішінде;</w:t>
      </w:r>
    </w:p>
    <w:bookmarkEnd w:id="128"/>
    <w:bookmarkStart w:name="z137" w:id="129"/>
    <w:p>
      <w:pPr>
        <w:spacing w:after="0"/>
        <w:ind w:left="0"/>
        <w:jc w:val="both"/>
      </w:pPr>
      <w:r>
        <w:rPr>
          <w:rFonts w:ascii="Times New Roman"/>
          <w:b w:val="false"/>
          <w:i w:val="false"/>
          <w:color w:val="000000"/>
          <w:sz w:val="28"/>
        </w:rPr>
        <w:t>
      4)  қалалардың, аудандардың жергілікті атқарушы органы жолданған құжаттарды қарап, тиісті қаулыны қабылдайды және оны көрсетілетін қызметті берушінің кеңсесіне жолдайды - 10 (он) күнтізбелік күн ішінде;</w:t>
      </w:r>
    </w:p>
    <w:bookmarkEnd w:id="129"/>
    <w:bookmarkStart w:name="z138" w:id="130"/>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қызмет көрсетудің дайын нәтижесін Мемлекеттік корпорацияға немесе портал арқылы "жеке кабинетіне" жеткізуді қамтамасыз етеді - 1 (бір) жұмыс күні ішінде. </w:t>
      </w:r>
    </w:p>
    <w:bookmarkEnd w:id="13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39" w:id="131"/>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тәртібінің сипаттамасы, көрсетілетін қызметті алушының сұрау салуын өңдеудің ұзақтығын сипаттау:</w:t>
      </w:r>
    </w:p>
    <w:bookmarkEnd w:id="131"/>
    <w:bookmarkStart w:name="z140" w:id="132"/>
    <w:p>
      <w:pPr>
        <w:spacing w:after="0"/>
        <w:ind w:left="0"/>
        <w:jc w:val="both"/>
      </w:pPr>
      <w:r>
        <w:rPr>
          <w:rFonts w:ascii="Times New Roman"/>
          <w:b w:val="false"/>
          <w:i w:val="false"/>
          <w:color w:val="000000"/>
          <w:sz w:val="28"/>
        </w:rPr>
        <w:t>
      1 процесс - Мемлекеттік корпорация қызметкері көрсетілетін қызметті алушы жүгінген кезде Стандарттың 9-тармағында көзделген мемлекеттік қызметті көрсету үшін тиісті құжаттардың тізбесін қабылданғаны туралы қолхат береді.</w:t>
      </w:r>
    </w:p>
    <w:bookmarkEnd w:id="132"/>
    <w:bookmarkStart w:name="z141" w:id="133"/>
    <w:p>
      <w:pPr>
        <w:spacing w:after="0"/>
        <w:ind w:left="0"/>
        <w:jc w:val="both"/>
      </w:pPr>
      <w:r>
        <w:rPr>
          <w:rFonts w:ascii="Times New Roman"/>
          <w:b w:val="false"/>
          <w:i w:val="false"/>
          <w:color w:val="000000"/>
          <w:sz w:val="28"/>
        </w:rPr>
        <w:t xml:space="preserve">
      1 шарт - көрсетілетін қызметті алушы Стандарттың 9-тармағына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133"/>
    <w:bookmarkStart w:name="z142" w:id="134"/>
    <w:p>
      <w:pPr>
        <w:spacing w:after="0"/>
        <w:ind w:left="0"/>
        <w:jc w:val="both"/>
      </w:pPr>
      <w:r>
        <w:rPr>
          <w:rFonts w:ascii="Times New Roman"/>
          <w:b w:val="false"/>
          <w:i w:val="false"/>
          <w:color w:val="000000"/>
          <w:sz w:val="28"/>
        </w:rPr>
        <w:t>
      2 процесс –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регламентінің (бұдан әрі - Регламент) 5-тармағымен көзделген көрсетілетін қызметті берушінің рәсімдері (іс-қимылдары);</w:t>
      </w:r>
    </w:p>
    <w:bookmarkEnd w:id="134"/>
    <w:bookmarkStart w:name="z143" w:id="135"/>
    <w:p>
      <w:pPr>
        <w:spacing w:after="0"/>
        <w:ind w:left="0"/>
        <w:jc w:val="both"/>
      </w:pPr>
      <w:r>
        <w:rPr>
          <w:rFonts w:ascii="Times New Roman"/>
          <w:b w:val="false"/>
          <w:i w:val="false"/>
          <w:color w:val="000000"/>
          <w:sz w:val="28"/>
        </w:rPr>
        <w:t>
      3 процесс - Мемлекеттік корпорация қызметкері көрсетілетін қызметті алушыға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135"/>
    <w:bookmarkStart w:name="z144" w:id="136"/>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bookmarkEnd w:id="136"/>
    <w:bookmarkStart w:name="z145" w:id="137"/>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137"/>
    <w:bookmarkStart w:name="z146" w:id="138"/>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(іс-қимылдардың) бірізділігін сипаттау:</w:t>
      </w:r>
    </w:p>
    <w:bookmarkEnd w:id="138"/>
    <w:bookmarkStart w:name="z147" w:id="13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139"/>
    <w:bookmarkStart w:name="z148" w:id="140"/>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w:t>
      </w:r>
    </w:p>
    <w:bookmarkEnd w:id="140"/>
    <w:bookmarkStart w:name="z149" w:id="141"/>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141"/>
    <w:bookmarkStart w:name="z150" w:id="142"/>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бас тарту туралы хабарлама қалыптастырылады;</w:t>
      </w:r>
    </w:p>
    <w:bookmarkEnd w:id="142"/>
    <w:bookmarkStart w:name="z151" w:id="143"/>
    <w:p>
      <w:pPr>
        <w:spacing w:after="0"/>
        <w:ind w:left="0"/>
        <w:jc w:val="both"/>
      </w:pPr>
      <w:r>
        <w:rPr>
          <w:rFonts w:ascii="Times New Roman"/>
          <w:b w:val="false"/>
          <w:i w:val="false"/>
          <w:color w:val="000000"/>
          <w:sz w:val="28"/>
        </w:rPr>
        <w:t>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143"/>
    <w:bookmarkStart w:name="z152" w:id="144"/>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144"/>
    <w:bookmarkStart w:name="z153" w:id="14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bookmarkEnd w:id="145"/>
    <w:bookmarkStart w:name="z154" w:id="146"/>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p>
    <w:bookmarkEnd w:id="146"/>
    <w:bookmarkStart w:name="z155" w:id="147"/>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көрсететін қызметті көрсетуге негіз болатын жалғаған құжаттарының сәйкестігін тексереді;</w:t>
      </w:r>
    </w:p>
    <w:bookmarkEnd w:id="147"/>
    <w:bookmarkStart w:name="z156" w:id="148"/>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bookmarkEnd w:id="148"/>
    <w:bookmarkStart w:name="z157" w:id="149"/>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149"/>
    <w:bookmarkStart w:name="z158" w:id="150"/>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150"/>
    <w:bookmarkStart w:name="z159" w:id="151"/>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 қорғаншылық</w:t>
            </w:r>
            <w:r>
              <w:br/>
            </w:r>
            <w:r>
              <w:rPr>
                <w:rFonts w:ascii="Times New Roman"/>
                <w:b w:val="false"/>
                <w:i w:val="false"/>
                <w:color w:val="000000"/>
                <w:sz w:val="20"/>
              </w:rPr>
              <w:t>белгілеу" мемлекеттік көрсетілетін</w:t>
            </w:r>
            <w:r>
              <w:br/>
            </w:r>
            <w:r>
              <w:rPr>
                <w:rFonts w:ascii="Times New Roman"/>
                <w:b w:val="false"/>
                <w:i w:val="false"/>
                <w:color w:val="000000"/>
                <w:sz w:val="20"/>
              </w:rPr>
              <w:t>қызмет регламентіне 1-қосымша</w:t>
            </w:r>
            <w:r>
              <w:br/>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 қорғаншылық</w:t>
            </w:r>
            <w:r>
              <w:br/>
            </w:r>
            <w:r>
              <w:rPr>
                <w:rFonts w:ascii="Times New Roman"/>
                <w:b w:val="false"/>
                <w:i w:val="false"/>
                <w:color w:val="000000"/>
                <w:sz w:val="20"/>
              </w:rPr>
              <w:t>белгілеу" мемлекеттік көрсетілетін</w:t>
            </w:r>
            <w:r>
              <w:br/>
            </w:r>
            <w:r>
              <w:rPr>
                <w:rFonts w:ascii="Times New Roman"/>
                <w:b w:val="false"/>
                <w:i w:val="false"/>
                <w:color w:val="000000"/>
                <w:sz w:val="20"/>
              </w:rPr>
              <w:t>қызмет регламентіне 2-қосымша</w:t>
            </w:r>
            <w:r>
              <w:br/>
            </w:r>
          </w:p>
        </w:tc>
      </w:tr>
    </w:tbl>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121 қаулысына 3-қосымша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332 қаулысымен бекітілген</w:t>
            </w:r>
            <w:r>
              <w:br/>
            </w:r>
          </w:p>
        </w:tc>
      </w:tr>
    </w:tbl>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 1. Жалпы ережелер</w:t>
      </w:r>
    </w:p>
    <w:bookmarkStart w:name="z163" w:id="152"/>
    <w:p>
      <w:pPr>
        <w:spacing w:after="0"/>
        <w:ind w:left="0"/>
        <w:jc w:val="both"/>
      </w:pPr>
      <w:r>
        <w:rPr>
          <w:rFonts w:ascii="Times New Roman"/>
          <w:b w:val="false"/>
          <w:i w:val="false"/>
          <w:color w:val="000000"/>
          <w:sz w:val="28"/>
        </w:rPr>
        <w:t xml:space="preserve">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 Маңғыстау облысы қалаларының, аудандардың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152"/>
    <w:bookmarkStart w:name="z164" w:id="153"/>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bookmarkEnd w:id="153"/>
    <w:bookmarkStart w:name="z165" w:id="15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154"/>
    <w:bookmarkStart w:name="z166" w:id="15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55"/>
    <w:bookmarkStart w:name="z167" w:id="15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56"/>
    <w:bookmarkStart w:name="z168" w:id="15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157"/>
    <w:bookmarkStart w:name="z169" w:id="158"/>
    <w:p>
      <w:pPr>
        <w:spacing w:after="0"/>
        <w:ind w:left="0"/>
        <w:jc w:val="both"/>
      </w:pPr>
      <w:r>
        <w:rPr>
          <w:rFonts w:ascii="Times New Roman"/>
          <w:b w:val="false"/>
          <w:i w:val="false"/>
          <w:color w:val="000000"/>
          <w:sz w:val="28"/>
        </w:rPr>
        <w:t>
      3. Мемлекеттік қызмет көрсетудің нәтижесі:</w:t>
      </w:r>
    </w:p>
    <w:bookmarkEnd w:id="158"/>
    <w:bookmarkStart w:name="z170" w:id="159"/>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мұрагерлік құқығы бойынша тиесілі мүлікке иелік ету туралы анықтама;</w:t>
      </w:r>
    </w:p>
    <w:bookmarkEnd w:id="159"/>
    <w:bookmarkStart w:name="z171" w:id="160"/>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bookmarkEnd w:id="160"/>
    <w:bookmarkStart w:name="z172" w:id="161"/>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61"/>
    <w:bookmarkStart w:name="z173" w:id="162"/>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62"/>
    <w:bookmarkStart w:name="z174" w:id="163"/>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63"/>
    <w:bookmarkStart w:name="z175" w:id="164"/>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176" w:id="165"/>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165"/>
    <w:bookmarkStart w:name="z177" w:id="16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66"/>
    <w:bookmarkStart w:name="z178" w:id="167"/>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167"/>
    <w:bookmarkStart w:name="z179" w:id="168"/>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168"/>
    <w:bookmarkStart w:name="z180" w:id="169"/>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анықтаманы не бас тарту туралы дәлелді жауапты дайындайды - 3 (үш) жұмыс күні ішінде; </w:t>
      </w:r>
    </w:p>
    <w:bookmarkEnd w:id="169"/>
    <w:bookmarkStart w:name="z181" w:id="170"/>
    <w:p>
      <w:pPr>
        <w:spacing w:after="0"/>
        <w:ind w:left="0"/>
        <w:jc w:val="both"/>
      </w:pPr>
      <w:r>
        <w:rPr>
          <w:rFonts w:ascii="Times New Roman"/>
          <w:b w:val="false"/>
          <w:i w:val="false"/>
          <w:color w:val="000000"/>
          <w:sz w:val="28"/>
        </w:rPr>
        <w:t>
      4) көрсетілетін қызметті берушінің басшысы анықтамаға не бас тарту туралы дәлелді жауапқа қол қояды - 15 (он бес) минут ішінде;</w:t>
      </w:r>
    </w:p>
    <w:bookmarkEnd w:id="170"/>
    <w:bookmarkStart w:name="z182" w:id="171"/>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Мемлекеттік корпорацияға жеткізуді қамтамасыз етеді не портал арқылы "жеке кабинетіне" жолдайды - 1 (бір) жұмыс күні ішінде.</w:t>
      </w:r>
    </w:p>
    <w:bookmarkEnd w:id="171"/>
    <w:bookmarkStart w:name="z183" w:id="172"/>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172"/>
    <w:bookmarkStart w:name="z184" w:id="173"/>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беруі;</w:t>
      </w:r>
    </w:p>
    <w:bookmarkEnd w:id="173"/>
    <w:bookmarkStart w:name="z185" w:id="174"/>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174"/>
    <w:bookmarkStart w:name="z186" w:id="175"/>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175"/>
    <w:bookmarkStart w:name="z187" w:id="176"/>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176"/>
    <w:bookmarkStart w:name="z188" w:id="177"/>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қызметтің дайын нәтижесін беруі.</w:t>
      </w:r>
    </w:p>
    <w:bookmarkEnd w:id="17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189" w:id="17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8"/>
    <w:bookmarkStart w:name="z190" w:id="179"/>
    <w:p>
      <w:pPr>
        <w:spacing w:after="0"/>
        <w:ind w:left="0"/>
        <w:jc w:val="both"/>
      </w:pPr>
      <w:r>
        <w:rPr>
          <w:rFonts w:ascii="Times New Roman"/>
          <w:b w:val="false"/>
          <w:i w:val="false"/>
          <w:color w:val="000000"/>
          <w:sz w:val="28"/>
        </w:rPr>
        <w:t>
      1) көрсетілетін қызметті берушінің кеңсе қызметкері;</w:t>
      </w:r>
    </w:p>
    <w:bookmarkEnd w:id="179"/>
    <w:bookmarkStart w:name="z191" w:id="180"/>
    <w:p>
      <w:pPr>
        <w:spacing w:after="0"/>
        <w:ind w:left="0"/>
        <w:jc w:val="both"/>
      </w:pPr>
      <w:r>
        <w:rPr>
          <w:rFonts w:ascii="Times New Roman"/>
          <w:b w:val="false"/>
          <w:i w:val="false"/>
          <w:color w:val="000000"/>
          <w:sz w:val="28"/>
        </w:rPr>
        <w:t>
      2) көрсетілетін қызметті берушінің басшысы;</w:t>
      </w:r>
    </w:p>
    <w:bookmarkEnd w:id="180"/>
    <w:bookmarkStart w:name="z192" w:id="18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81"/>
    <w:bookmarkStart w:name="z193" w:id="18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182"/>
    <w:bookmarkStart w:name="z194" w:id="183"/>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183"/>
    <w:bookmarkStart w:name="z195" w:id="184"/>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184"/>
    <w:bookmarkStart w:name="z196" w:id="185"/>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анықтаманы не бас тарту туралы дәлелді жауапты дайындайды - 3 (үш) жұмыс күні ішінде; </w:t>
      </w:r>
    </w:p>
    <w:bookmarkEnd w:id="185"/>
    <w:bookmarkStart w:name="z197" w:id="186"/>
    <w:p>
      <w:pPr>
        <w:spacing w:after="0"/>
        <w:ind w:left="0"/>
        <w:jc w:val="both"/>
      </w:pPr>
      <w:r>
        <w:rPr>
          <w:rFonts w:ascii="Times New Roman"/>
          <w:b w:val="false"/>
          <w:i w:val="false"/>
          <w:color w:val="000000"/>
          <w:sz w:val="28"/>
        </w:rPr>
        <w:t>
      4) көрсетілетін қызметті берушінің басшысы анықтамаға не бас тарту туралы дәлелді жауапқа қол қояды - 15 (он бес) минут ішінде;</w:t>
      </w:r>
    </w:p>
    <w:bookmarkEnd w:id="186"/>
    <w:bookmarkStart w:name="z198" w:id="187"/>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Мемлекеттік корпорацияға жеткізуді қамтамасыз етеді не портал арқылы "жеке кабинетіне" жолдайды - 1 (бір) жұмыс күні ішінде.</w:t>
      </w:r>
    </w:p>
    <w:bookmarkEnd w:id="18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99" w:id="18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тәртібінің сипаттамасы, көрсетілетін қызметті алушының сұрау салуын өңдеудің ұзақтығын сипаттау:</w:t>
      </w:r>
    </w:p>
    <w:bookmarkEnd w:id="188"/>
    <w:bookmarkStart w:name="z200" w:id="189"/>
    <w:p>
      <w:pPr>
        <w:spacing w:after="0"/>
        <w:ind w:left="0"/>
        <w:jc w:val="both"/>
      </w:pPr>
      <w:r>
        <w:rPr>
          <w:rFonts w:ascii="Times New Roman"/>
          <w:b w:val="false"/>
          <w:i w:val="false"/>
          <w:color w:val="000000"/>
          <w:sz w:val="28"/>
        </w:rPr>
        <w:t>
      1 процесс - Мемлекеттік корпорация қызметкері көрсетілетін қызметті алушы жүгінген кезде Стандарттың 9-тармағында көзделген мемлекеттік қызметті көрсету үшін тиісті құжаттардың тізбесін қабылданғаны туралы қолхат береді.</w:t>
      </w:r>
    </w:p>
    <w:bookmarkEnd w:id="189"/>
    <w:bookmarkStart w:name="z201" w:id="190"/>
    <w:p>
      <w:pPr>
        <w:spacing w:after="0"/>
        <w:ind w:left="0"/>
        <w:jc w:val="both"/>
      </w:pPr>
      <w:r>
        <w:rPr>
          <w:rFonts w:ascii="Times New Roman"/>
          <w:b w:val="false"/>
          <w:i w:val="false"/>
          <w:color w:val="000000"/>
          <w:sz w:val="28"/>
        </w:rPr>
        <w:t xml:space="preserve">
      1 шарт - көрсетілетін қызметті алушы Стандарттың 9-тармағына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қолхат береді.</w:t>
      </w:r>
    </w:p>
    <w:bookmarkEnd w:id="190"/>
    <w:bookmarkStart w:name="z202" w:id="191"/>
    <w:p>
      <w:pPr>
        <w:spacing w:after="0"/>
        <w:ind w:left="0"/>
        <w:jc w:val="both"/>
      </w:pPr>
      <w:r>
        <w:rPr>
          <w:rFonts w:ascii="Times New Roman"/>
          <w:b w:val="false"/>
          <w:i w:val="false"/>
          <w:color w:val="000000"/>
          <w:sz w:val="28"/>
        </w:rPr>
        <w:t>
      2 процесс –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регламентінің (бұдан әрі - Регламент) 5-тармағымен көзделген көрсетілетін қызметті берушінің рәсімдері (іс-қимылдары);</w:t>
      </w:r>
    </w:p>
    <w:bookmarkEnd w:id="191"/>
    <w:bookmarkStart w:name="z203" w:id="192"/>
    <w:p>
      <w:pPr>
        <w:spacing w:after="0"/>
        <w:ind w:left="0"/>
        <w:jc w:val="both"/>
      </w:pPr>
      <w:r>
        <w:rPr>
          <w:rFonts w:ascii="Times New Roman"/>
          <w:b w:val="false"/>
          <w:i w:val="false"/>
          <w:color w:val="000000"/>
          <w:sz w:val="28"/>
        </w:rPr>
        <w:t>
      3 процесс - Мемлекеттік корпорация қызметкері көрсетілетін қызметті алушыға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192"/>
    <w:bookmarkStart w:name="z204" w:id="193"/>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bookmarkEnd w:id="193"/>
    <w:bookmarkStart w:name="z205" w:id="194"/>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194"/>
    <w:bookmarkStart w:name="z206" w:id="195"/>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(іс-қимылдардың) бірізділігін сипаттау:</w:t>
      </w:r>
    </w:p>
    <w:bookmarkEnd w:id="195"/>
    <w:bookmarkStart w:name="z207" w:id="19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196"/>
    <w:bookmarkStart w:name="z208" w:id="197"/>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w:t>
      </w:r>
    </w:p>
    <w:bookmarkEnd w:id="197"/>
    <w:bookmarkStart w:name="z209" w:id="198"/>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198"/>
    <w:bookmarkStart w:name="z210" w:id="199"/>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бас тарту туралы хабарлама қалыптастырылады;</w:t>
      </w:r>
    </w:p>
    <w:bookmarkEnd w:id="199"/>
    <w:bookmarkStart w:name="z211" w:id="200"/>
    <w:p>
      <w:pPr>
        <w:spacing w:after="0"/>
        <w:ind w:left="0"/>
        <w:jc w:val="both"/>
      </w:pPr>
      <w:r>
        <w:rPr>
          <w:rFonts w:ascii="Times New Roman"/>
          <w:b w:val="false"/>
          <w:i w:val="false"/>
          <w:color w:val="000000"/>
          <w:sz w:val="28"/>
        </w:rPr>
        <w:t>
      5) 3-процесс – мемлекеттік көрсетілетін қызметті алушы осы регламентте көрсетілген мемлекеттік көрсетілетін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200"/>
    <w:bookmarkStart w:name="z212" w:id="201"/>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201"/>
    <w:bookmarkStart w:name="z213" w:id="202"/>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қалыптастырылады;</w:t>
      </w:r>
    </w:p>
    <w:bookmarkEnd w:id="202"/>
    <w:bookmarkStart w:name="z214" w:id="203"/>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p>
    <w:bookmarkEnd w:id="203"/>
    <w:bookmarkStart w:name="z215" w:id="204"/>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қызмет көрсетуге негіз болатын жалғаған құжаттарының сәйкестігін тексереді;</w:t>
      </w:r>
    </w:p>
    <w:bookmarkEnd w:id="204"/>
    <w:bookmarkStart w:name="z216" w:id="205"/>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p>
    <w:bookmarkEnd w:id="205"/>
    <w:bookmarkStart w:name="z217" w:id="206"/>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206"/>
    <w:bookmarkStart w:name="z218" w:id="207"/>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207"/>
    <w:bookmarkStart w:name="z219" w:id="208"/>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w:t>
            </w:r>
            <w:r>
              <w:br/>
            </w:r>
            <w:r>
              <w:rPr>
                <w:rFonts w:ascii="Times New Roman"/>
                <w:b w:val="false"/>
                <w:i w:val="false"/>
                <w:color w:val="000000"/>
                <w:sz w:val="20"/>
              </w:rPr>
              <w:t>мүлкіне иелік ету және кәмелетке</w:t>
            </w:r>
            <w:r>
              <w:br/>
            </w:r>
            <w:r>
              <w:rPr>
                <w:rFonts w:ascii="Times New Roman"/>
                <w:b w:val="false"/>
                <w:i w:val="false"/>
                <w:color w:val="000000"/>
                <w:sz w:val="20"/>
              </w:rPr>
              <w:t>толмаған балаларға мұра ресімдеу</w:t>
            </w:r>
            <w:r>
              <w:br/>
            </w:r>
            <w:r>
              <w:rPr>
                <w:rFonts w:ascii="Times New Roman"/>
                <w:b w:val="false"/>
                <w:i w:val="false"/>
                <w:color w:val="000000"/>
                <w:sz w:val="20"/>
              </w:rPr>
              <w:t>үшін анықтамалар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r>
              <w:br/>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w:t>
            </w:r>
            <w:r>
              <w:br/>
            </w:r>
            <w:r>
              <w:rPr>
                <w:rFonts w:ascii="Times New Roman"/>
                <w:b w:val="false"/>
                <w:i w:val="false"/>
                <w:color w:val="000000"/>
                <w:sz w:val="20"/>
              </w:rPr>
              <w:t>мүлкіне иелік ету және кәмелетке</w:t>
            </w:r>
            <w:r>
              <w:br/>
            </w:r>
            <w:r>
              <w:rPr>
                <w:rFonts w:ascii="Times New Roman"/>
                <w:b w:val="false"/>
                <w:i w:val="false"/>
                <w:color w:val="000000"/>
                <w:sz w:val="20"/>
              </w:rPr>
              <w:t>толмаған балаларға мұра ресімдеу</w:t>
            </w:r>
            <w:r>
              <w:br/>
            </w:r>
            <w:r>
              <w:rPr>
                <w:rFonts w:ascii="Times New Roman"/>
                <w:b w:val="false"/>
                <w:i w:val="false"/>
                <w:color w:val="000000"/>
                <w:sz w:val="20"/>
              </w:rPr>
              <w:t>үшін анықтамалар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r>
              <w:br/>
            </w:r>
          </w:p>
        </w:tc>
      </w:tr>
    </w:tbl>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121 қаулысына 4-қосымша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332 қаулысымен бекітілген</w:t>
            </w:r>
            <w:r>
              <w:br/>
            </w:r>
          </w:p>
        </w:tc>
      </w:tr>
    </w:tbl>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 1. Жалпы ережелер</w:t>
      </w:r>
    </w:p>
    <w:bookmarkStart w:name="z223" w:id="209"/>
    <w:p>
      <w:pPr>
        <w:spacing w:after="0"/>
        <w:ind w:left="0"/>
        <w:jc w:val="both"/>
      </w:pPr>
      <w:r>
        <w:rPr>
          <w:rFonts w:ascii="Times New Roman"/>
          <w:b w:val="false"/>
          <w:i w:val="false"/>
          <w:color w:val="000000"/>
          <w:sz w:val="28"/>
        </w:rPr>
        <w:t xml:space="preserve">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 мемлекеттік көрсетілетін қызмет) Маңғыстау облысы қалаларының, аудандардың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209"/>
    <w:bookmarkStart w:name="z224" w:id="210"/>
    <w:p>
      <w:pPr>
        <w:spacing w:after="0"/>
        <w:ind w:left="0"/>
        <w:jc w:val="both"/>
      </w:pPr>
      <w:r>
        <w:rPr>
          <w:rFonts w:ascii="Times New Roman"/>
          <w:b w:val="false"/>
          <w:i w:val="false"/>
          <w:color w:val="000000"/>
          <w:sz w:val="28"/>
        </w:rPr>
        <w:t>
      Өтініштерді қабылдау және мемлекеттік қызмет көрсетудің нәтижені беру:</w:t>
      </w:r>
    </w:p>
    <w:bookmarkEnd w:id="210"/>
    <w:bookmarkStart w:name="z225" w:id="2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211"/>
    <w:bookmarkStart w:name="z226" w:id="21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12"/>
    <w:bookmarkStart w:name="z227" w:id="21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13"/>
    <w:bookmarkStart w:name="z228" w:id="21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214"/>
    <w:bookmarkStart w:name="z229" w:id="215"/>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беретін анықтамасы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15"/>
    <w:bookmarkStart w:name="z230" w:id="216"/>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түрінде.</w:t>
      </w:r>
    </w:p>
    <w:bookmarkEnd w:id="216"/>
    <w:bookmarkStart w:name="z231" w:id="217"/>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17"/>
    <w:bookmarkStart w:name="z232" w:id="218"/>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233" w:id="219"/>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219"/>
    <w:bookmarkStart w:name="z234" w:id="2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20"/>
    <w:bookmarkStart w:name="z235" w:id="221"/>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221"/>
    <w:bookmarkStart w:name="z236" w:id="222"/>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222"/>
    <w:bookmarkStart w:name="z237" w:id="223"/>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анықтаманы не бас тарту туралы дәлелді жауапты дайындайды - 3 (үш) жұмыс күні ішінде;</w:t>
      </w:r>
    </w:p>
    <w:bookmarkEnd w:id="223"/>
    <w:bookmarkStart w:name="z238" w:id="224"/>
    <w:p>
      <w:pPr>
        <w:spacing w:after="0"/>
        <w:ind w:left="0"/>
        <w:jc w:val="both"/>
      </w:pPr>
      <w:r>
        <w:rPr>
          <w:rFonts w:ascii="Times New Roman"/>
          <w:b w:val="false"/>
          <w:i w:val="false"/>
          <w:color w:val="000000"/>
          <w:sz w:val="28"/>
        </w:rPr>
        <w:t>
      4) көрсетілетін қызметті берушінің басшысы анықтамаға не бас тарту туралы дәлелді жауапқа қол қояды - 15 (он бес) минут ішінде;</w:t>
      </w:r>
    </w:p>
    <w:bookmarkEnd w:id="224"/>
    <w:bookmarkStart w:name="z239" w:id="225"/>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Мемлекеттік корпорацияға жеткізуді қамтамасыз етеді не портал арқылы "жеке кабинетіне" жолдайды - 1 (бір) жұмыс күні ішінде.</w:t>
      </w:r>
    </w:p>
    <w:bookmarkEnd w:id="225"/>
    <w:bookmarkStart w:name="z240" w:id="226"/>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26"/>
    <w:bookmarkStart w:name="z241" w:id="227"/>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беруі;</w:t>
      </w:r>
    </w:p>
    <w:bookmarkEnd w:id="227"/>
    <w:bookmarkStart w:name="z242" w:id="228"/>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228"/>
    <w:bookmarkStart w:name="z243" w:id="229"/>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229"/>
    <w:bookmarkStart w:name="z244" w:id="230"/>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230"/>
    <w:bookmarkStart w:name="z245" w:id="231"/>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қызметтің дайын нәтижесін беруі.</w:t>
      </w:r>
    </w:p>
    <w:bookmarkEnd w:id="23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246" w:id="2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2"/>
    <w:bookmarkStart w:name="z247" w:id="233"/>
    <w:p>
      <w:pPr>
        <w:spacing w:after="0"/>
        <w:ind w:left="0"/>
        <w:jc w:val="both"/>
      </w:pPr>
      <w:r>
        <w:rPr>
          <w:rFonts w:ascii="Times New Roman"/>
          <w:b w:val="false"/>
          <w:i w:val="false"/>
          <w:color w:val="000000"/>
          <w:sz w:val="28"/>
        </w:rPr>
        <w:t>
      1) көрсетілетін қызметті берушінің кеңсе қызметкері;</w:t>
      </w:r>
    </w:p>
    <w:bookmarkEnd w:id="233"/>
    <w:bookmarkStart w:name="z248" w:id="234"/>
    <w:p>
      <w:pPr>
        <w:spacing w:after="0"/>
        <w:ind w:left="0"/>
        <w:jc w:val="both"/>
      </w:pPr>
      <w:r>
        <w:rPr>
          <w:rFonts w:ascii="Times New Roman"/>
          <w:b w:val="false"/>
          <w:i w:val="false"/>
          <w:color w:val="000000"/>
          <w:sz w:val="28"/>
        </w:rPr>
        <w:t xml:space="preserve">
      2) көрсетілетін қызметті берушінің басшысы; </w:t>
      </w:r>
    </w:p>
    <w:bookmarkEnd w:id="234"/>
    <w:bookmarkStart w:name="z249" w:id="2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35"/>
    <w:bookmarkStart w:name="z250" w:id="2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236"/>
    <w:bookmarkStart w:name="z251" w:id="237"/>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237"/>
    <w:bookmarkStart w:name="z252" w:id="238"/>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238"/>
    <w:bookmarkStart w:name="z253" w:id="239"/>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анықтаманы не бас тарту туралы дәлелді жауапты дайындайды - 3 (үш) жұмыс күні ішінде;</w:t>
      </w:r>
    </w:p>
    <w:bookmarkEnd w:id="239"/>
    <w:bookmarkStart w:name="z254" w:id="240"/>
    <w:p>
      <w:pPr>
        <w:spacing w:after="0"/>
        <w:ind w:left="0"/>
        <w:jc w:val="both"/>
      </w:pPr>
      <w:r>
        <w:rPr>
          <w:rFonts w:ascii="Times New Roman"/>
          <w:b w:val="false"/>
          <w:i w:val="false"/>
          <w:color w:val="000000"/>
          <w:sz w:val="28"/>
        </w:rPr>
        <w:t>
      4) көрсетілетін қызметті берушінің басшысы анықтамаға не бас тарту туралы дәлелді жауапқа қол қояды - 15 (он бес) минут ішінде;</w:t>
      </w:r>
    </w:p>
    <w:bookmarkEnd w:id="240"/>
    <w:bookmarkStart w:name="z255" w:id="241"/>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Мемлекеттік корпорацияға жеткізуді қамтамасыз етеді не портал арқылы "жеке кабинетіне" жолдайды - 1 (бір) жұмыс күні ішінде.</w:t>
      </w:r>
    </w:p>
    <w:bookmarkEnd w:id="24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56" w:id="242"/>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тәртібінің сипаттамасы, көрсетілетін қызметті алушының сұрау салуын өңдеудің ұзақтығын сипаттау:</w:t>
      </w:r>
    </w:p>
    <w:bookmarkEnd w:id="242"/>
    <w:bookmarkStart w:name="z257" w:id="243"/>
    <w:p>
      <w:pPr>
        <w:spacing w:after="0"/>
        <w:ind w:left="0"/>
        <w:jc w:val="both"/>
      </w:pPr>
      <w:r>
        <w:rPr>
          <w:rFonts w:ascii="Times New Roman"/>
          <w:b w:val="false"/>
          <w:i w:val="false"/>
          <w:color w:val="000000"/>
          <w:sz w:val="28"/>
        </w:rPr>
        <w:t>
      1 процесс - Мемлекеттік корпорация қызметкері көрсетілетін қызметті алушы жүгінген кезде Стандарттың 9-тармағында көзделген мемлекеттік қызметті көрсету үшін тиісті құжаттардың тізбесін қабылданғаны туралы қолхат береді.</w:t>
      </w:r>
    </w:p>
    <w:bookmarkEnd w:id="243"/>
    <w:bookmarkStart w:name="z258" w:id="244"/>
    <w:p>
      <w:pPr>
        <w:spacing w:after="0"/>
        <w:ind w:left="0"/>
        <w:jc w:val="both"/>
      </w:pPr>
      <w:r>
        <w:rPr>
          <w:rFonts w:ascii="Times New Roman"/>
          <w:b w:val="false"/>
          <w:i w:val="false"/>
          <w:color w:val="000000"/>
          <w:sz w:val="28"/>
        </w:rPr>
        <w:t xml:space="preserve">
      1 шарт - көрсетілетін қызметті алушы Стандарттың 9-тармағына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244"/>
    <w:bookmarkStart w:name="z259" w:id="245"/>
    <w:p>
      <w:pPr>
        <w:spacing w:after="0"/>
        <w:ind w:left="0"/>
        <w:jc w:val="both"/>
      </w:pPr>
      <w:r>
        <w:rPr>
          <w:rFonts w:ascii="Times New Roman"/>
          <w:b w:val="false"/>
          <w:i w:val="false"/>
          <w:color w:val="000000"/>
          <w:sz w:val="28"/>
        </w:rPr>
        <w:t>
      2 процесс –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регламентінің (бұдан әрі - Регламент) 5-тармағымен көзделген көрсетілетін қызметті берушінің рәсімдері (іс-қимылдары);</w:t>
      </w:r>
    </w:p>
    <w:bookmarkEnd w:id="245"/>
    <w:bookmarkStart w:name="z260" w:id="246"/>
    <w:p>
      <w:pPr>
        <w:spacing w:after="0"/>
        <w:ind w:left="0"/>
        <w:jc w:val="both"/>
      </w:pPr>
      <w:r>
        <w:rPr>
          <w:rFonts w:ascii="Times New Roman"/>
          <w:b w:val="false"/>
          <w:i w:val="false"/>
          <w:color w:val="000000"/>
          <w:sz w:val="28"/>
        </w:rPr>
        <w:t>
      3 процесс - Мемлекеттік корпорация қызметкері көрсетілетін қызметті алушыға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246"/>
    <w:bookmarkStart w:name="z261" w:id="247"/>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bookmarkEnd w:id="247"/>
    <w:bookmarkStart w:name="z262" w:id="248"/>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248"/>
    <w:bookmarkStart w:name="z263" w:id="249"/>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(іс-қимылдардың) бірізділігін сипаттау:</w:t>
      </w:r>
    </w:p>
    <w:bookmarkEnd w:id="249"/>
    <w:bookmarkStart w:name="z264" w:id="25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250"/>
    <w:bookmarkStart w:name="z265" w:id="251"/>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w:t>
      </w:r>
    </w:p>
    <w:bookmarkEnd w:id="251"/>
    <w:bookmarkStart w:name="z266" w:id="252"/>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252"/>
    <w:bookmarkStart w:name="z267" w:id="253"/>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бас тарту туралы хабарлама қалыптастырылады;</w:t>
      </w:r>
    </w:p>
    <w:bookmarkEnd w:id="253"/>
    <w:bookmarkStart w:name="z268" w:id="254"/>
    <w:p>
      <w:pPr>
        <w:spacing w:after="0"/>
        <w:ind w:left="0"/>
        <w:jc w:val="both"/>
      </w:pPr>
      <w:r>
        <w:rPr>
          <w:rFonts w:ascii="Times New Roman"/>
          <w:b w:val="false"/>
          <w:i w:val="false"/>
          <w:color w:val="000000"/>
          <w:sz w:val="28"/>
        </w:rPr>
        <w:t>
      5) 3-процесс – мемлекеттік көрсетілетін қызметті алушы осы регламентте көрсетілген мемлекеттік көрсетілетін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254"/>
    <w:bookmarkStart w:name="z269" w:id="255"/>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255"/>
    <w:bookmarkStart w:name="z270" w:id="256"/>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қалыптастырылады;</w:t>
      </w:r>
    </w:p>
    <w:bookmarkEnd w:id="256"/>
    <w:bookmarkStart w:name="z271" w:id="257"/>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p>
    <w:bookmarkEnd w:id="257"/>
    <w:bookmarkStart w:name="z272" w:id="258"/>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қызмет көрсетуге негіз болатын жалғаған құжаттарының сәйкестігін тексереді;</w:t>
      </w:r>
    </w:p>
    <w:bookmarkEnd w:id="258"/>
    <w:bookmarkStart w:name="z273" w:id="259"/>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p>
    <w:bookmarkEnd w:id="259"/>
    <w:bookmarkStart w:name="z274" w:id="260"/>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260"/>
    <w:bookmarkStart w:name="z275" w:id="261"/>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261"/>
    <w:bookmarkStart w:name="z276" w:id="262"/>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тиесіліт мүлікпен</w:t>
            </w:r>
            <w:r>
              <w:br/>
            </w:r>
            <w:r>
              <w:rPr>
                <w:rFonts w:ascii="Times New Roman"/>
                <w:b w:val="false"/>
                <w:i w:val="false"/>
                <w:color w:val="000000"/>
                <w:sz w:val="20"/>
              </w:rPr>
              <w:t>жасалатын мәмілелерді ресімдеу</w:t>
            </w:r>
            <w:r>
              <w:br/>
            </w:r>
            <w:r>
              <w:rPr>
                <w:rFonts w:ascii="Times New Roman"/>
                <w:b w:val="false"/>
                <w:i w:val="false"/>
                <w:color w:val="000000"/>
                <w:sz w:val="20"/>
              </w:rPr>
              <w:t>үшін 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r>
              <w:br/>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тиесіліт мүлікпен</w:t>
            </w:r>
            <w:r>
              <w:br/>
            </w:r>
            <w:r>
              <w:rPr>
                <w:rFonts w:ascii="Times New Roman"/>
                <w:b w:val="false"/>
                <w:i w:val="false"/>
                <w:color w:val="000000"/>
                <w:sz w:val="20"/>
              </w:rPr>
              <w:t>жасалатын мәмілелерді ресімдеу</w:t>
            </w:r>
            <w:r>
              <w:br/>
            </w:r>
            <w:r>
              <w:rPr>
                <w:rFonts w:ascii="Times New Roman"/>
                <w:b w:val="false"/>
                <w:i w:val="false"/>
                <w:color w:val="000000"/>
                <w:sz w:val="20"/>
              </w:rPr>
              <w:t>үшін 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r>
              <w:br/>
            </w:r>
          </w:p>
        </w:tc>
      </w:tr>
    </w:tbl>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121 қаулысына 5-қосымша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332 қаулысымен бекітілген</w:t>
            </w:r>
            <w:r>
              <w:br/>
            </w:r>
          </w:p>
        </w:tc>
      </w:tr>
    </w:tbl>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 1. Жалпы ережелер</w:t>
      </w:r>
    </w:p>
    <w:bookmarkStart w:name="z280" w:id="263"/>
    <w:p>
      <w:pPr>
        <w:spacing w:after="0"/>
        <w:ind w:left="0"/>
        <w:jc w:val="both"/>
      </w:pPr>
      <w:r>
        <w:rPr>
          <w:rFonts w:ascii="Times New Roman"/>
          <w:b w:val="false"/>
          <w:i w:val="false"/>
          <w:color w:val="000000"/>
          <w:sz w:val="28"/>
        </w:rPr>
        <w:t xml:space="preserve">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қызметті (бұдан әрі – мемлекеттік көрсетілетін қызмет) Маңғыстау облысы ауыл, ауылдық округтің әкімі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263"/>
    <w:bookmarkStart w:name="z281" w:id="26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64"/>
    <w:bookmarkStart w:name="z282" w:id="265"/>
    <w:p>
      <w:pPr>
        <w:spacing w:after="0"/>
        <w:ind w:left="0"/>
        <w:jc w:val="both"/>
      </w:pPr>
      <w:r>
        <w:rPr>
          <w:rFonts w:ascii="Times New Roman"/>
          <w:b w:val="false"/>
          <w:i w:val="false"/>
          <w:color w:val="000000"/>
          <w:sz w:val="28"/>
        </w:rPr>
        <w:t>
      1) көрсетілетін қызметті берушінің кеңсесі;</w:t>
      </w:r>
    </w:p>
    <w:bookmarkEnd w:id="265"/>
    <w:bookmarkStart w:name="z283" w:id="26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арқылы жүзеге асырылады.</w:t>
      </w:r>
    </w:p>
    <w:bookmarkEnd w:id="266"/>
    <w:bookmarkStart w:name="z284" w:id="267"/>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67"/>
    <w:bookmarkStart w:name="z285" w:id="268"/>
    <w:p>
      <w:pPr>
        <w:spacing w:after="0"/>
        <w:ind w:left="0"/>
        <w:jc w:val="both"/>
      </w:pPr>
      <w:r>
        <w:rPr>
          <w:rFonts w:ascii="Times New Roman"/>
          <w:b w:val="false"/>
          <w:i w:val="false"/>
          <w:color w:val="000000"/>
          <w:sz w:val="28"/>
        </w:rPr>
        <w:t>
      2. Мемлекеттік қызмет көрсету нысаны: қағаз жүзінде.</w:t>
      </w:r>
    </w:p>
    <w:bookmarkEnd w:id="268"/>
    <w:bookmarkStart w:name="z286" w:id="269"/>
    <w:p>
      <w:pPr>
        <w:spacing w:after="0"/>
        <w:ind w:left="0"/>
        <w:jc w:val="both"/>
      </w:pPr>
      <w:r>
        <w:rPr>
          <w:rFonts w:ascii="Times New Roman"/>
          <w:b w:val="false"/>
          <w:i w:val="false"/>
          <w:color w:val="000000"/>
          <w:sz w:val="28"/>
        </w:rPr>
        <w:t xml:space="preserve">
      3. Мемлекеттік қызмет көрсетудің нәтижесі -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26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287" w:id="270"/>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270"/>
    <w:bookmarkStart w:name="z288" w:id="27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71"/>
    <w:bookmarkStart w:name="z289" w:id="272"/>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9-тармағында көрсетілген қажетті құжаттар тапсырылған сәттен бастап қабылдауды және тіркеуді жүргізеді және оларды көрсетілетін қызметті берушінің басшысына бұрыштама қоюға жолдайды - 15 (он бес) минут ішінде;</w:t>
      </w:r>
    </w:p>
    <w:bookmarkEnd w:id="272"/>
    <w:bookmarkStart w:name="z290" w:id="273"/>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273"/>
    <w:bookmarkStart w:name="z291" w:id="274"/>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көрсетілетін қызметті алушыға анықтаманы немесе мемлекеттік қызмет көрсетуден бас тарту туралы дәлелді жауап дайындайды - 3 (үш) жұмыс күні ішінде;</w:t>
      </w:r>
    </w:p>
    <w:bookmarkEnd w:id="274"/>
    <w:bookmarkStart w:name="z292" w:id="275"/>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 көрсетуден бас тарту туралы дәлелді жауапқа қол қояды және оларды кеңсеге жолдайды - 15 (он бес) минут ішінде;</w:t>
      </w:r>
    </w:p>
    <w:bookmarkEnd w:id="275"/>
    <w:bookmarkStart w:name="z293" w:id="276"/>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немесе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 - 30 (отыз) минут ішінде.</w:t>
      </w:r>
    </w:p>
    <w:bookmarkEnd w:id="276"/>
    <w:bookmarkStart w:name="z294" w:id="277"/>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77"/>
    <w:bookmarkStart w:name="z295" w:id="278"/>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бұрыштама қоюға жолдау;</w:t>
      </w:r>
    </w:p>
    <w:bookmarkEnd w:id="278"/>
    <w:bookmarkStart w:name="z296" w:id="279"/>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279"/>
    <w:bookmarkStart w:name="z297" w:id="280"/>
    <w:p>
      <w:pPr>
        <w:spacing w:after="0"/>
        <w:ind w:left="0"/>
        <w:jc w:val="both"/>
      </w:pPr>
      <w:r>
        <w:rPr>
          <w:rFonts w:ascii="Times New Roman"/>
          <w:b w:val="false"/>
          <w:i w:val="false"/>
          <w:color w:val="000000"/>
          <w:sz w:val="28"/>
        </w:rPr>
        <w:t>
      3) көрсетілетін қызметті берушінің жауапты орындаушысының қызмет нәтижесін әзірлеу және қол қоюға жолдауы;</w:t>
      </w:r>
    </w:p>
    <w:bookmarkEnd w:id="280"/>
    <w:bookmarkStart w:name="z298" w:id="281"/>
    <w:p>
      <w:pPr>
        <w:spacing w:after="0"/>
        <w:ind w:left="0"/>
        <w:jc w:val="both"/>
      </w:pPr>
      <w:r>
        <w:rPr>
          <w:rFonts w:ascii="Times New Roman"/>
          <w:b w:val="false"/>
          <w:i w:val="false"/>
          <w:color w:val="000000"/>
          <w:sz w:val="28"/>
        </w:rPr>
        <w:t>
      4) көрсетілетін қызметті берушінің басшысының көрсетілетін қызмет нәтижесіне қол қоюы;</w:t>
      </w:r>
    </w:p>
    <w:bookmarkEnd w:id="281"/>
    <w:bookmarkStart w:name="z299" w:id="282"/>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 немесе мемлекеттік қызметтердің нәтижесін Мемлекеттік корпорацияға жеткізуді қамтамасыз етуі.</w:t>
      </w:r>
    </w:p>
    <w:bookmarkEnd w:id="28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300" w:id="28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83"/>
    <w:bookmarkStart w:name="z301" w:id="284"/>
    <w:p>
      <w:pPr>
        <w:spacing w:after="0"/>
        <w:ind w:left="0"/>
        <w:jc w:val="both"/>
      </w:pPr>
      <w:r>
        <w:rPr>
          <w:rFonts w:ascii="Times New Roman"/>
          <w:b w:val="false"/>
          <w:i w:val="false"/>
          <w:color w:val="000000"/>
          <w:sz w:val="28"/>
        </w:rPr>
        <w:t>
      1) көрсетілетін қызметті берушінің кеңсе қызметкері;</w:t>
      </w:r>
    </w:p>
    <w:bookmarkEnd w:id="284"/>
    <w:bookmarkStart w:name="z302" w:id="285"/>
    <w:p>
      <w:pPr>
        <w:spacing w:after="0"/>
        <w:ind w:left="0"/>
        <w:jc w:val="both"/>
      </w:pPr>
      <w:r>
        <w:rPr>
          <w:rFonts w:ascii="Times New Roman"/>
          <w:b w:val="false"/>
          <w:i w:val="false"/>
          <w:color w:val="000000"/>
          <w:sz w:val="28"/>
        </w:rPr>
        <w:t>
      2) көрсетілетін қызметті берушінің басшысы;</w:t>
      </w:r>
    </w:p>
    <w:bookmarkEnd w:id="285"/>
    <w:bookmarkStart w:name="z303" w:id="28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6"/>
    <w:bookmarkStart w:name="z304" w:id="28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287"/>
    <w:bookmarkStart w:name="z305" w:id="288"/>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9-тармағында көрсетілген қажетті құжаттар тапсырылған сәттен бастап қабылдауды және тіркеуді жүргізеді және оларды көрсетілетін қызметті берушінің басшысына бұрыштама қоюға жолдайды - 15 (оң бес) минут ішінде;</w:t>
      </w:r>
    </w:p>
    <w:bookmarkEnd w:id="288"/>
    <w:bookmarkStart w:name="z306" w:id="289"/>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289"/>
    <w:bookmarkStart w:name="z307" w:id="290"/>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көрсетілетін қызметті алушыға анықтаманы немесе мемлекеттік қызмет көрсетуден бас тарту туралы дәлелді жауап дайындайды - 3 (үш) жұмыс күні ішінде;</w:t>
      </w:r>
    </w:p>
    <w:bookmarkEnd w:id="290"/>
    <w:bookmarkStart w:name="z308" w:id="291"/>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 көрсетуден бас тарту туралы дәлелді жауапқа қол қояды және оларды кеңсеге жолдайды - 15 (он бес) минут ішінде;</w:t>
      </w:r>
    </w:p>
    <w:bookmarkEnd w:id="291"/>
    <w:bookmarkStart w:name="z309" w:id="29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немесе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 - 30 (отыз) минут ішінде.</w:t>
      </w:r>
    </w:p>
    <w:bookmarkEnd w:id="29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10" w:id="293"/>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тәртібінің сипаттамасы, көрсетілетін қызметті алушының сұрау салуын өңдеудің ұзақтығын сипаттау:</w:t>
      </w:r>
    </w:p>
    <w:bookmarkEnd w:id="293"/>
    <w:bookmarkStart w:name="z311" w:id="294"/>
    <w:p>
      <w:pPr>
        <w:spacing w:after="0"/>
        <w:ind w:left="0"/>
        <w:jc w:val="both"/>
      </w:pPr>
      <w:r>
        <w:rPr>
          <w:rFonts w:ascii="Times New Roman"/>
          <w:b w:val="false"/>
          <w:i w:val="false"/>
          <w:color w:val="000000"/>
          <w:sz w:val="28"/>
        </w:rPr>
        <w:t>
      1 процесс - Мемлекеттік корпорация қызметкері көрсетілетін қызметті алушы жүгінген кезде Стандарттың 9-тармағында көзделген мемлекеттік қызметті көрсету үшін тиісті құжаттардың тізбесін қабылданғаны туралы қолхат береді.</w:t>
      </w:r>
    </w:p>
    <w:bookmarkEnd w:id="294"/>
    <w:bookmarkStart w:name="z312" w:id="295"/>
    <w:p>
      <w:pPr>
        <w:spacing w:after="0"/>
        <w:ind w:left="0"/>
        <w:jc w:val="both"/>
      </w:pPr>
      <w:r>
        <w:rPr>
          <w:rFonts w:ascii="Times New Roman"/>
          <w:b w:val="false"/>
          <w:i w:val="false"/>
          <w:color w:val="000000"/>
          <w:sz w:val="28"/>
        </w:rPr>
        <w:t xml:space="preserve">
      1 шарт - көрсетілетін қызметті алушы Стандарттың 9-тармағына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295"/>
    <w:bookmarkStart w:name="z313" w:id="296"/>
    <w:p>
      <w:pPr>
        <w:spacing w:after="0"/>
        <w:ind w:left="0"/>
        <w:jc w:val="both"/>
      </w:pPr>
      <w:r>
        <w:rPr>
          <w:rFonts w:ascii="Times New Roman"/>
          <w:b w:val="false"/>
          <w:i w:val="false"/>
          <w:color w:val="000000"/>
          <w:sz w:val="28"/>
        </w:rPr>
        <w:t>
      2 процесс –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регламентінің (бұдан әрі - Регламент) 5-тармағымен көзделген көрсетілетін қызметті берушінің рәсімдері (іс-қимылдары);</w:t>
      </w:r>
    </w:p>
    <w:bookmarkEnd w:id="296"/>
    <w:bookmarkStart w:name="z314" w:id="297"/>
    <w:p>
      <w:pPr>
        <w:spacing w:after="0"/>
        <w:ind w:left="0"/>
        <w:jc w:val="both"/>
      </w:pPr>
      <w:r>
        <w:rPr>
          <w:rFonts w:ascii="Times New Roman"/>
          <w:b w:val="false"/>
          <w:i w:val="false"/>
          <w:color w:val="000000"/>
          <w:sz w:val="28"/>
        </w:rPr>
        <w:t>
      3 процесс - Мемлекеттік корпорация қызметкері көрсетілетін қызметті алушыға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297"/>
    <w:bookmarkStart w:name="z315" w:id="298"/>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bookmarkEnd w:id="298"/>
    <w:bookmarkStart w:name="z316" w:id="299"/>
    <w:p>
      <w:pPr>
        <w:spacing w:after="0"/>
        <w:ind w:left="0"/>
        <w:jc w:val="both"/>
      </w:pPr>
      <w:r>
        <w:rPr>
          <w:rFonts w:ascii="Times New Roman"/>
          <w:b w:val="false"/>
          <w:i w:val="false"/>
          <w:color w:val="000000"/>
          <w:sz w:val="28"/>
        </w:rPr>
        <w:t>
      Қызмет көрсетудің рұқсат етілген ең ұзақ уақыты – 30 (отыз) минут.</w:t>
      </w:r>
    </w:p>
    <w:bookmarkEnd w:id="299"/>
    <w:bookmarkStart w:name="z317" w:id="300"/>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 және</w:t>
            </w:r>
            <w:r>
              <w:br/>
            </w:r>
            <w:r>
              <w:rPr>
                <w:rFonts w:ascii="Times New Roman"/>
                <w:b w:val="false"/>
                <w:i w:val="false"/>
                <w:color w:val="000000"/>
                <w:sz w:val="20"/>
              </w:rPr>
              <w:t>кері қарай үйлеріне тегін</w:t>
            </w:r>
            <w:r>
              <w:br/>
            </w:r>
            <w:r>
              <w:rPr>
                <w:rFonts w:ascii="Times New Roman"/>
                <w:b w:val="false"/>
                <w:i w:val="false"/>
                <w:color w:val="000000"/>
                <w:sz w:val="20"/>
              </w:rPr>
              <w:t>тасымалдауды ұсыну"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121 қаулысына 6-қосымша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332 қаулысымен бекітілген</w:t>
            </w:r>
            <w:r>
              <w:br/>
            </w:r>
          </w:p>
        </w:tc>
      </w:tr>
    </w:tbl>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 1. Жалпы ережелер</w:t>
      </w:r>
    </w:p>
    <w:bookmarkStart w:name="z320" w:id="301"/>
    <w:p>
      <w:pPr>
        <w:spacing w:after="0"/>
        <w:ind w:left="0"/>
        <w:jc w:val="both"/>
      </w:pPr>
      <w:r>
        <w:rPr>
          <w:rFonts w:ascii="Times New Roman"/>
          <w:b w:val="false"/>
          <w:i w:val="false"/>
          <w:color w:val="000000"/>
          <w:sz w:val="28"/>
        </w:rPr>
        <w:t xml:space="preserve">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(бұдан әрі мемлекеттік көрсетілетін қызмет) білім беру ұйымдары, Маңғыстау облысы қалаларының, аудандардың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301"/>
    <w:bookmarkStart w:name="z321" w:id="30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302"/>
    <w:bookmarkStart w:name="z322" w:id="303"/>
    <w:p>
      <w:pPr>
        <w:spacing w:after="0"/>
        <w:ind w:left="0"/>
        <w:jc w:val="both"/>
      </w:pPr>
      <w:r>
        <w:rPr>
          <w:rFonts w:ascii="Times New Roman"/>
          <w:b w:val="false"/>
          <w:i w:val="false"/>
          <w:color w:val="000000"/>
          <w:sz w:val="28"/>
        </w:rPr>
        <w:t>
      1) көрсетілетін қызметті берушінің кеңсесі;</w:t>
      </w:r>
    </w:p>
    <w:bookmarkEnd w:id="303"/>
    <w:bookmarkStart w:name="z323" w:id="304"/>
    <w:p>
      <w:pPr>
        <w:spacing w:after="0"/>
        <w:ind w:left="0"/>
        <w:jc w:val="both"/>
      </w:pPr>
      <w:r>
        <w:rPr>
          <w:rFonts w:ascii="Times New Roman"/>
          <w:b w:val="false"/>
          <w:i w:val="false"/>
          <w:color w:val="000000"/>
          <w:sz w:val="28"/>
        </w:rPr>
        <w:t>
      2) "электрондық үкіметтің" www.e.gov.kz веб-порталы;</w:t>
      </w:r>
    </w:p>
    <w:bookmarkEnd w:id="304"/>
    <w:bookmarkStart w:name="z324" w:id="305"/>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305"/>
    <w:bookmarkStart w:name="z325" w:id="30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306"/>
    <w:bookmarkStart w:name="z326" w:id="307"/>
    <w:p>
      <w:pPr>
        <w:spacing w:after="0"/>
        <w:ind w:left="0"/>
        <w:jc w:val="both"/>
      </w:pPr>
      <w:r>
        <w:rPr>
          <w:rFonts w:ascii="Times New Roman"/>
          <w:b w:val="false"/>
          <w:i w:val="false"/>
          <w:color w:val="000000"/>
          <w:sz w:val="28"/>
        </w:rPr>
        <w:t xml:space="preserve">
      3. Мемлекеттік қызмет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07"/>
    <w:bookmarkStart w:name="z327" w:id="308"/>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w:t>
      </w:r>
    </w:p>
    <w:bookmarkEnd w:id="308"/>
    <w:bookmarkStart w:name="z328" w:id="309"/>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
    <w:bookmarkEnd w:id="309"/>
    <w:bookmarkStart w:name="z329" w:id="310"/>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p>
    <w:bookmarkEnd w:id="3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330" w:id="311"/>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311"/>
    <w:bookmarkStart w:name="z331" w:id="3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12"/>
    <w:bookmarkStart w:name="z332" w:id="313"/>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9-тармағында көрсетілген қажетті құжаттар тапсырылған сәттен бастап қабылдауды, тіркеуді жүзеге асырады және оларды көрсетілетін қызметті берушінің басшысына бұрыштама қоюға жолдайды - 15 (он бес) минут ішінде;</w:t>
      </w:r>
    </w:p>
    <w:bookmarkEnd w:id="313"/>
    <w:bookmarkStart w:name="z333" w:id="314"/>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құжаттарды көрсетілетін қызметті берушінің жауапты орындаушысына жолдайды - 1 (бір) жұмыс күні ішінде;</w:t>
      </w:r>
    </w:p>
    <w:bookmarkEnd w:id="314"/>
    <w:bookmarkStart w:name="z334" w:id="31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Стандарттың 9-тармағына сәйкестігін тексереді, нәтижесі бойынша анықтама немесе бас тарту туралы дәлелді жауапты дайындайды және көрсетілетін қызметті берушінің басшысына қол қоюға жолдайды - 3 (үш) жұмыс күні ішінде;</w:t>
      </w:r>
    </w:p>
    <w:bookmarkEnd w:id="315"/>
    <w:bookmarkStart w:name="z335" w:id="316"/>
    <w:p>
      <w:pPr>
        <w:spacing w:after="0"/>
        <w:ind w:left="0"/>
        <w:jc w:val="both"/>
      </w:pPr>
      <w:r>
        <w:rPr>
          <w:rFonts w:ascii="Times New Roman"/>
          <w:b w:val="false"/>
          <w:i w:val="false"/>
          <w:color w:val="000000"/>
          <w:sz w:val="28"/>
        </w:rPr>
        <w:t>
      4) көрсетілетін қызметті беруші басшысы анықтамаға немесе бас тарту туралы дәлелді жауапқа қол қояды және кеңсеге жолдайды - 1 (бір) жұмыс күн ішіндеі;</w:t>
      </w:r>
    </w:p>
    <w:bookmarkEnd w:id="316"/>
    <w:bookmarkStart w:name="z336" w:id="317"/>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- 30 (отыз) минут ішінде.</w:t>
      </w:r>
    </w:p>
    <w:bookmarkEnd w:id="317"/>
    <w:bookmarkStart w:name="z337" w:id="318"/>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318"/>
    <w:bookmarkStart w:name="z338" w:id="319"/>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бұрыштама қоюға жолдау;</w:t>
      </w:r>
    </w:p>
    <w:bookmarkEnd w:id="319"/>
    <w:bookmarkStart w:name="z339" w:id="320"/>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320"/>
    <w:bookmarkStart w:name="z340" w:id="321"/>
    <w:p>
      <w:pPr>
        <w:spacing w:after="0"/>
        <w:ind w:left="0"/>
        <w:jc w:val="both"/>
      </w:pPr>
      <w:r>
        <w:rPr>
          <w:rFonts w:ascii="Times New Roman"/>
          <w:b w:val="false"/>
          <w:i w:val="false"/>
          <w:color w:val="000000"/>
          <w:sz w:val="28"/>
        </w:rPr>
        <w:t>
      3) көрсетілетін қызметті берушінің жауапты орындаушысының анықтаманы немесе бас тарту туралы дәлелді жауапты әзірлеуі;</w:t>
      </w:r>
    </w:p>
    <w:bookmarkEnd w:id="321"/>
    <w:bookmarkStart w:name="z341" w:id="322"/>
    <w:p>
      <w:pPr>
        <w:spacing w:after="0"/>
        <w:ind w:left="0"/>
        <w:jc w:val="both"/>
      </w:pPr>
      <w:r>
        <w:rPr>
          <w:rFonts w:ascii="Times New Roman"/>
          <w:b w:val="false"/>
          <w:i w:val="false"/>
          <w:color w:val="000000"/>
          <w:sz w:val="28"/>
        </w:rPr>
        <w:t>
      4) көрсетілетін қызметті берушінің басшысының көрсетілетін қызмет нәтижесіне немесе бас тарту туралы дәлелді жауапқа қол қоюы;</w:t>
      </w:r>
    </w:p>
    <w:bookmarkEnd w:id="322"/>
    <w:bookmarkStart w:name="z342" w:id="323"/>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32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343" w:id="3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4"/>
    <w:bookmarkStart w:name="z344" w:id="325"/>
    <w:p>
      <w:pPr>
        <w:spacing w:after="0"/>
        <w:ind w:left="0"/>
        <w:jc w:val="both"/>
      </w:pPr>
      <w:r>
        <w:rPr>
          <w:rFonts w:ascii="Times New Roman"/>
          <w:b w:val="false"/>
          <w:i w:val="false"/>
          <w:color w:val="000000"/>
          <w:sz w:val="28"/>
        </w:rPr>
        <w:t>
      1) көрсетілетін қызметті берушінің кеңсе қызметкері;</w:t>
      </w:r>
    </w:p>
    <w:bookmarkEnd w:id="325"/>
    <w:bookmarkStart w:name="z345" w:id="326"/>
    <w:p>
      <w:pPr>
        <w:spacing w:after="0"/>
        <w:ind w:left="0"/>
        <w:jc w:val="both"/>
      </w:pPr>
      <w:r>
        <w:rPr>
          <w:rFonts w:ascii="Times New Roman"/>
          <w:b w:val="false"/>
          <w:i w:val="false"/>
          <w:color w:val="000000"/>
          <w:sz w:val="28"/>
        </w:rPr>
        <w:t>
      2) көрсетілетін қызметті берушінің басшысы;</w:t>
      </w:r>
    </w:p>
    <w:bookmarkEnd w:id="326"/>
    <w:bookmarkStart w:name="z346" w:id="32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7"/>
    <w:bookmarkStart w:name="z347" w:id="32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328"/>
    <w:bookmarkStart w:name="z348" w:id="329"/>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9-тармағында көрсетілген қажетті құжаттар тапсырылған сәттен бастап қабылдауды, тіркеуді жүзеге асырады және оларды көрсетілетін қызметті берушінің басшысына бұрыштама қоюға жолдайды - 15 (он бес) минут ішінде;</w:t>
      </w:r>
    </w:p>
    <w:bookmarkEnd w:id="329"/>
    <w:bookmarkStart w:name="z349" w:id="330"/>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құжаттарды көрсетілетін қызметті берушінің жауапты орындаушысына жолдайды - 1 (бір) жұмыс күні ішінде;</w:t>
      </w:r>
    </w:p>
    <w:bookmarkEnd w:id="330"/>
    <w:bookmarkStart w:name="z350" w:id="331"/>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Стандарттың 9-тармағына сәйкестігін тексереді, нәтижесі бойынша анықтама немесе бас тарту туралы дәлелді жауапты дайындайды және көрсетілетін қызметті берушінің басшысына қол қоюға жолдайды - 3 (үш) жұмыс күні ішінде;</w:t>
      </w:r>
    </w:p>
    <w:bookmarkEnd w:id="331"/>
    <w:bookmarkStart w:name="z351" w:id="332"/>
    <w:p>
      <w:pPr>
        <w:spacing w:after="0"/>
        <w:ind w:left="0"/>
        <w:jc w:val="both"/>
      </w:pPr>
      <w:r>
        <w:rPr>
          <w:rFonts w:ascii="Times New Roman"/>
          <w:b w:val="false"/>
          <w:i w:val="false"/>
          <w:color w:val="000000"/>
          <w:sz w:val="28"/>
        </w:rPr>
        <w:t>
      4) көрсетілетін қызметті беруші басшысы анықтамаға немесе бас тарту туралы дәлелді жауапқа қол қояды және кеңсеге жолдайды - 1 (бір) жұмыс күн ішіндеі;</w:t>
      </w:r>
    </w:p>
    <w:bookmarkEnd w:id="332"/>
    <w:bookmarkStart w:name="z352" w:id="333"/>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- 30 (отыз) минут ішінде.</w:t>
      </w:r>
    </w:p>
    <w:bookmarkEnd w:id="33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53" w:id="33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рәсімдерінің (іс-қимылдардың) бірізділігін сипаттау:</w:t>
      </w:r>
    </w:p>
    <w:bookmarkEnd w:id="334"/>
    <w:bookmarkStart w:name="z354" w:id="33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335"/>
    <w:bookmarkStart w:name="z355" w:id="336"/>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w:t>
      </w:r>
    </w:p>
    <w:bookmarkEnd w:id="336"/>
    <w:bookmarkStart w:name="z356" w:id="337"/>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337"/>
    <w:bookmarkStart w:name="z357" w:id="338"/>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бас тарту туралы хабарлама қалыптастырылады;</w:t>
      </w:r>
    </w:p>
    <w:bookmarkEnd w:id="338"/>
    <w:bookmarkStart w:name="z358" w:id="339"/>
    <w:p>
      <w:pPr>
        <w:spacing w:after="0"/>
        <w:ind w:left="0"/>
        <w:jc w:val="both"/>
      </w:pPr>
      <w:r>
        <w:rPr>
          <w:rFonts w:ascii="Times New Roman"/>
          <w:b w:val="false"/>
          <w:i w:val="false"/>
          <w:color w:val="000000"/>
          <w:sz w:val="28"/>
        </w:rPr>
        <w:t>
      5) 3-процесс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 тіркеу куәлігін таңдайды;</w:t>
      </w:r>
    </w:p>
    <w:bookmarkEnd w:id="339"/>
    <w:bookmarkStart w:name="z359" w:id="340"/>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340"/>
    <w:bookmarkStart w:name="z360" w:id="341"/>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341"/>
    <w:bookmarkStart w:name="z361" w:id="342"/>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p>
    <w:bookmarkEnd w:id="342"/>
    <w:bookmarkStart w:name="z362" w:id="343"/>
    <w:p>
      <w:pPr>
        <w:spacing w:after="0"/>
        <w:ind w:left="0"/>
        <w:jc w:val="both"/>
      </w:pPr>
      <w:r>
        <w:rPr>
          <w:rFonts w:ascii="Times New Roman"/>
          <w:b w:val="false"/>
          <w:i w:val="false"/>
          <w:color w:val="000000"/>
          <w:sz w:val="28"/>
        </w:rPr>
        <w:t>
      9) 3-шарт - көрсетілетін қызметті беруші мемлекеттік қызметті көрсетуге негіздеме болатын Стандарттың 9-тармағында көрсетілген көрсетілетін алушының жалғаған құжаттарының сәйкестігін тексереді;</w:t>
      </w:r>
    </w:p>
    <w:bookmarkEnd w:id="343"/>
    <w:bookmarkStart w:name="z363" w:id="344"/>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344"/>
    <w:bookmarkStart w:name="z364" w:id="345"/>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345"/>
    <w:bookmarkStart w:name="z365" w:id="346"/>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регламентінің регламентінің (бұдан әрі – Регламент)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көрсетіледі.</w:t>
      </w:r>
    </w:p>
    <w:bookmarkEnd w:id="346"/>
    <w:bookmarkStart w:name="z366" w:id="347"/>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w:t>
            </w:r>
            <w:r>
              <w:br/>
            </w:r>
            <w:r>
              <w:rPr>
                <w:rFonts w:ascii="Times New Roman"/>
                <w:b w:val="false"/>
                <w:i w:val="false"/>
                <w:color w:val="000000"/>
                <w:sz w:val="20"/>
              </w:rPr>
              <w:t>тәрбиеленушілердің жекелеген</w:t>
            </w:r>
            <w:r>
              <w:br/>
            </w:r>
            <w:r>
              <w:rPr>
                <w:rFonts w:ascii="Times New Roman"/>
                <w:b w:val="false"/>
                <w:i w:val="false"/>
                <w:color w:val="000000"/>
                <w:sz w:val="20"/>
              </w:rPr>
              <w:t>санаттарына тегін және</w:t>
            </w:r>
            <w:r>
              <w:br/>
            </w:r>
            <w:r>
              <w:rPr>
                <w:rFonts w:ascii="Times New Roman"/>
                <w:b w:val="false"/>
                <w:i w:val="false"/>
                <w:color w:val="000000"/>
                <w:sz w:val="20"/>
              </w:rPr>
              <w:t>жеңілдетілген тамақтандыруды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регламентіне 1-қосымша</w:t>
            </w:r>
            <w:r>
              <w:br/>
            </w:r>
          </w:p>
        </w:tc>
      </w:tr>
    </w:tbl>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w:t>
            </w:r>
            <w:r>
              <w:br/>
            </w:r>
            <w:r>
              <w:rPr>
                <w:rFonts w:ascii="Times New Roman"/>
                <w:b w:val="false"/>
                <w:i w:val="false"/>
                <w:color w:val="000000"/>
                <w:sz w:val="20"/>
              </w:rPr>
              <w:t>тәрбиеленушілердің жекелеген</w:t>
            </w:r>
            <w:r>
              <w:br/>
            </w:r>
            <w:r>
              <w:rPr>
                <w:rFonts w:ascii="Times New Roman"/>
                <w:b w:val="false"/>
                <w:i w:val="false"/>
                <w:color w:val="000000"/>
                <w:sz w:val="20"/>
              </w:rPr>
              <w:t>санаттарына тегін және</w:t>
            </w:r>
            <w:r>
              <w:br/>
            </w:r>
            <w:r>
              <w:rPr>
                <w:rFonts w:ascii="Times New Roman"/>
                <w:b w:val="false"/>
                <w:i w:val="false"/>
                <w:color w:val="000000"/>
                <w:sz w:val="20"/>
              </w:rPr>
              <w:t>жеңілдетілген тамақтандыруды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регламентіне 2-қосымша</w:t>
            </w:r>
            <w:r>
              <w:br/>
            </w:r>
          </w:p>
        </w:tc>
      </w:tr>
    </w:tbl>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 1. Жалпы ережелер</w:t>
      </w:r>
    </w:p>
    <w:bookmarkStart w:name="z375" w:id="348"/>
    <w:p>
      <w:pPr>
        <w:spacing w:after="0"/>
        <w:ind w:left="0"/>
        <w:jc w:val="both"/>
      </w:pPr>
      <w:r>
        <w:rPr>
          <w:rFonts w:ascii="Times New Roman"/>
          <w:b w:val="false"/>
          <w:i w:val="false"/>
          <w:color w:val="000000"/>
          <w:sz w:val="28"/>
        </w:rPr>
        <w:t xml:space="preserve">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 Маңғыстау облысы қалаларының, аудандардың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348"/>
    <w:bookmarkStart w:name="z376" w:id="349"/>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bookmarkEnd w:id="349"/>
    <w:bookmarkStart w:name="z377" w:id="35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350"/>
    <w:bookmarkStart w:name="z378" w:id="35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351"/>
    <w:bookmarkStart w:name="z379" w:id="352"/>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352"/>
    <w:bookmarkStart w:name="z380" w:id="35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353"/>
    <w:bookmarkStart w:name="z381" w:id="354"/>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54"/>
    <w:bookmarkStart w:name="z382" w:id="355"/>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355"/>
    <w:bookmarkStart w:name="z383" w:id="356"/>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356"/>
    <w:bookmarkStart w:name="z384" w:id="357"/>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385" w:id="358"/>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358"/>
    <w:bookmarkStart w:name="z386" w:id="3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59"/>
    <w:bookmarkStart w:name="z387" w:id="360"/>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360"/>
    <w:bookmarkStart w:name="z388" w:id="361"/>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361"/>
    <w:bookmarkStart w:name="z389" w:id="362"/>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шешімді не бас тарту туралы дәлелді жауапты дайындайды - 8 (сегіз) жұмыс күні ішінде;</w:t>
      </w:r>
    </w:p>
    <w:bookmarkEnd w:id="362"/>
    <w:bookmarkStart w:name="z390" w:id="363"/>
    <w:p>
      <w:pPr>
        <w:spacing w:after="0"/>
        <w:ind w:left="0"/>
        <w:jc w:val="both"/>
      </w:pPr>
      <w:r>
        <w:rPr>
          <w:rFonts w:ascii="Times New Roman"/>
          <w:b w:val="false"/>
          <w:i w:val="false"/>
          <w:color w:val="000000"/>
          <w:sz w:val="28"/>
        </w:rPr>
        <w:t>
      4) көрсетілетін қызметті берушінің басшысы шешімге не бас тарту туралы дәлелді жауапқа қол қояды - 15 (он бес) минут ішінде;</w:t>
      </w:r>
    </w:p>
    <w:bookmarkEnd w:id="363"/>
    <w:bookmarkStart w:name="z391" w:id="364"/>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Мемлекеттік корпорацияға немесе портал арқылы "жеке кабинетіне" жеткізуді қамтамасыз етеді - 1 (бір) жұмыс күні ішінде.</w:t>
      </w:r>
    </w:p>
    <w:bookmarkEnd w:id="364"/>
    <w:bookmarkStart w:name="z392" w:id="365"/>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365"/>
    <w:bookmarkStart w:name="z393" w:id="366"/>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366"/>
    <w:bookmarkStart w:name="z394" w:id="367"/>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367"/>
    <w:bookmarkStart w:name="z395" w:id="368"/>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368"/>
    <w:bookmarkStart w:name="z396" w:id="369"/>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369"/>
    <w:bookmarkStart w:name="z397" w:id="370"/>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37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398" w:id="37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1"/>
    <w:bookmarkStart w:name="z399" w:id="372"/>
    <w:p>
      <w:pPr>
        <w:spacing w:after="0"/>
        <w:ind w:left="0"/>
        <w:jc w:val="both"/>
      </w:pPr>
      <w:r>
        <w:rPr>
          <w:rFonts w:ascii="Times New Roman"/>
          <w:b w:val="false"/>
          <w:i w:val="false"/>
          <w:color w:val="000000"/>
          <w:sz w:val="28"/>
        </w:rPr>
        <w:t>
      1) көрсетілетін қызметті берушінің кеңсе қызметкері;</w:t>
      </w:r>
    </w:p>
    <w:bookmarkEnd w:id="372"/>
    <w:bookmarkStart w:name="z400" w:id="373"/>
    <w:p>
      <w:pPr>
        <w:spacing w:after="0"/>
        <w:ind w:left="0"/>
        <w:jc w:val="both"/>
      </w:pPr>
      <w:r>
        <w:rPr>
          <w:rFonts w:ascii="Times New Roman"/>
          <w:b w:val="false"/>
          <w:i w:val="false"/>
          <w:color w:val="000000"/>
          <w:sz w:val="28"/>
        </w:rPr>
        <w:t>
      2) көрсетілетін қызметті берушінің басшысы;</w:t>
      </w:r>
    </w:p>
    <w:bookmarkEnd w:id="373"/>
    <w:bookmarkStart w:name="z401" w:id="37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74"/>
    <w:bookmarkStart w:name="z402" w:id="37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375"/>
    <w:bookmarkStart w:name="z403" w:id="376"/>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376"/>
    <w:bookmarkStart w:name="z404" w:id="377"/>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377"/>
    <w:bookmarkStart w:name="z405" w:id="378"/>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шешімді не бас тарту туралы дәлелді жауапты дайындайды - 8 (сегіз) жұмыс күні ішінде;</w:t>
      </w:r>
    </w:p>
    <w:bookmarkEnd w:id="378"/>
    <w:bookmarkStart w:name="z406" w:id="379"/>
    <w:p>
      <w:pPr>
        <w:spacing w:after="0"/>
        <w:ind w:left="0"/>
        <w:jc w:val="both"/>
      </w:pPr>
      <w:r>
        <w:rPr>
          <w:rFonts w:ascii="Times New Roman"/>
          <w:b w:val="false"/>
          <w:i w:val="false"/>
          <w:color w:val="000000"/>
          <w:sz w:val="28"/>
        </w:rPr>
        <w:t>
      4) көрсетілетін қызметті берушінің басшысы шешімге не бас тарту туралы дәлелді жауапқа қол қояды - 15 (он бес) минут ішінде;</w:t>
      </w:r>
    </w:p>
    <w:bookmarkEnd w:id="379"/>
    <w:bookmarkStart w:name="z407" w:id="380"/>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Мемлекеттік корпорацияға немесе портал арқылы "жеке кабинетіне" жеткізуді қамтамасыз етеді - 1 (бір) жұмыс күні ішінде.</w:t>
      </w:r>
    </w:p>
    <w:bookmarkEnd w:id="38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08" w:id="381"/>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тәртібінің сипаттамасы, көрсетілетін қызметті алушының сұрау салуын өңдеудің ұзақтығын сипаттау:</w:t>
      </w:r>
    </w:p>
    <w:bookmarkEnd w:id="381"/>
    <w:bookmarkStart w:name="z409" w:id="382"/>
    <w:p>
      <w:pPr>
        <w:spacing w:after="0"/>
        <w:ind w:left="0"/>
        <w:jc w:val="both"/>
      </w:pPr>
      <w:r>
        <w:rPr>
          <w:rFonts w:ascii="Times New Roman"/>
          <w:b w:val="false"/>
          <w:i w:val="false"/>
          <w:color w:val="000000"/>
          <w:sz w:val="28"/>
        </w:rPr>
        <w:t>
      1 процесс - Мемлекеттік корпорация қызметкері көрсетілетін қызметті алушы жүгінген кезде Стандарттың 9-тармағында көзделген мемлекеттік қызметті көрсету үшін тиісті құжаттардың тізбесін қабылданғаны туралы қолхат береді.</w:t>
      </w:r>
    </w:p>
    <w:bookmarkEnd w:id="382"/>
    <w:bookmarkStart w:name="z410" w:id="383"/>
    <w:p>
      <w:pPr>
        <w:spacing w:after="0"/>
        <w:ind w:left="0"/>
        <w:jc w:val="both"/>
      </w:pPr>
      <w:r>
        <w:rPr>
          <w:rFonts w:ascii="Times New Roman"/>
          <w:b w:val="false"/>
          <w:i w:val="false"/>
          <w:color w:val="000000"/>
          <w:sz w:val="28"/>
        </w:rPr>
        <w:t xml:space="preserve">
      1 шарт - көрсетілетін қызметті алушы Стандарттың 9-тармағына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383"/>
    <w:bookmarkStart w:name="z411" w:id="384"/>
    <w:p>
      <w:pPr>
        <w:spacing w:after="0"/>
        <w:ind w:left="0"/>
        <w:jc w:val="both"/>
      </w:pPr>
      <w:r>
        <w:rPr>
          <w:rFonts w:ascii="Times New Roman"/>
          <w:b w:val="false"/>
          <w:i w:val="false"/>
          <w:color w:val="000000"/>
          <w:sz w:val="28"/>
        </w:rPr>
        <w:t>
      2 процесс –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регламенттінің (бұдан әрі – Регламент) 5-тармағымен көзделген көрсетілетін қызметті берушінің рәсімдері (іс-қимылдары);</w:t>
      </w:r>
    </w:p>
    <w:bookmarkEnd w:id="384"/>
    <w:bookmarkStart w:name="z412" w:id="385"/>
    <w:p>
      <w:pPr>
        <w:spacing w:after="0"/>
        <w:ind w:left="0"/>
        <w:jc w:val="both"/>
      </w:pPr>
      <w:r>
        <w:rPr>
          <w:rFonts w:ascii="Times New Roman"/>
          <w:b w:val="false"/>
          <w:i w:val="false"/>
          <w:color w:val="000000"/>
          <w:sz w:val="28"/>
        </w:rPr>
        <w:t>
      3 процесс - Мемлекеттік корпорация қызметкері көрсетілетін қызметті алушыға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385"/>
    <w:bookmarkStart w:name="z413" w:id="386"/>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bookmarkEnd w:id="386"/>
    <w:bookmarkStart w:name="z414" w:id="387"/>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387"/>
    <w:bookmarkStart w:name="z415" w:id="388"/>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(іс-қимылдардың) бірізділігін сипаттау:</w:t>
      </w:r>
    </w:p>
    <w:bookmarkEnd w:id="388"/>
    <w:bookmarkStart w:name="z416" w:id="38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389"/>
    <w:bookmarkStart w:name="z417" w:id="390"/>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w:t>
      </w:r>
    </w:p>
    <w:bookmarkEnd w:id="390"/>
    <w:bookmarkStart w:name="z418" w:id="391"/>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391"/>
    <w:bookmarkStart w:name="z419" w:id="392"/>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бас тарту туралы хабарлама қалыптастырылады;</w:t>
      </w:r>
    </w:p>
    <w:bookmarkEnd w:id="392"/>
    <w:bookmarkStart w:name="z420" w:id="393"/>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393"/>
    <w:bookmarkStart w:name="z421" w:id="394"/>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394"/>
    <w:bookmarkStart w:name="z422" w:id="39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395"/>
    <w:bookmarkStart w:name="z423" w:id="396"/>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396"/>
    <w:bookmarkStart w:name="z424" w:id="397"/>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тексеруі;</w:t>
      </w:r>
    </w:p>
    <w:bookmarkEnd w:id="397"/>
    <w:bookmarkStart w:name="z425" w:id="398"/>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398"/>
    <w:bookmarkStart w:name="z426" w:id="399"/>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399"/>
    <w:bookmarkStart w:name="z427" w:id="400"/>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400"/>
    <w:bookmarkStart w:name="z428" w:id="401"/>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 (жетім</w:t>
            </w:r>
            <w:r>
              <w:br/>
            </w:r>
            <w:r>
              <w:rPr>
                <w:rFonts w:ascii="Times New Roman"/>
                <w:b w:val="false"/>
                <w:i w:val="false"/>
                <w:color w:val="000000"/>
                <w:sz w:val="20"/>
              </w:rPr>
              <w:t>балаларды) және ата-анасының</w:t>
            </w:r>
            <w:r>
              <w:br/>
            </w:r>
            <w:r>
              <w:rPr>
                <w:rFonts w:ascii="Times New Roman"/>
                <w:b w:val="false"/>
                <w:i w:val="false"/>
                <w:color w:val="000000"/>
                <w:sz w:val="20"/>
              </w:rPr>
              <w:t>қамқорлығынсыз 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r>
              <w:br/>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 (жетім</w:t>
            </w:r>
            <w:r>
              <w:br/>
            </w:r>
            <w:r>
              <w:rPr>
                <w:rFonts w:ascii="Times New Roman"/>
                <w:b w:val="false"/>
                <w:i w:val="false"/>
                <w:color w:val="000000"/>
                <w:sz w:val="20"/>
              </w:rPr>
              <w:t>балаларды) және ата-анасының</w:t>
            </w:r>
            <w:r>
              <w:br/>
            </w:r>
            <w:r>
              <w:rPr>
                <w:rFonts w:ascii="Times New Roman"/>
                <w:b w:val="false"/>
                <w:i w:val="false"/>
                <w:color w:val="000000"/>
                <w:sz w:val="20"/>
              </w:rPr>
              <w:t>қамқорлығынсыз 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r>
              <w:br/>
            </w:r>
          </w:p>
        </w:tc>
      </w:tr>
    </w:tbl>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 1. Жалпы ережелер</w:t>
      </w:r>
    </w:p>
    <w:bookmarkStart w:name="z437" w:id="402"/>
    <w:p>
      <w:pPr>
        <w:spacing w:after="0"/>
        <w:ind w:left="0"/>
        <w:jc w:val="both"/>
      </w:pPr>
      <w:r>
        <w:rPr>
          <w:rFonts w:ascii="Times New Roman"/>
          <w:b w:val="false"/>
          <w:i w:val="false"/>
          <w:color w:val="000000"/>
          <w:sz w:val="28"/>
        </w:rPr>
        <w:t xml:space="preserve">
      1. "Баланы (балаларды) патронаттық тәрбиелеуге беру" мемлекеттік көрсетілетін қызметі (бұдан әрі – мемлекеттік көрсетілетін қызмет) Маңғыстау облысы қалаларының, аудандардың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402"/>
    <w:bookmarkStart w:name="z438" w:id="40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403"/>
    <w:bookmarkStart w:name="z439" w:id="404"/>
    <w:p>
      <w:pPr>
        <w:spacing w:after="0"/>
        <w:ind w:left="0"/>
        <w:jc w:val="both"/>
      </w:pPr>
      <w:r>
        <w:rPr>
          <w:rFonts w:ascii="Times New Roman"/>
          <w:b w:val="false"/>
          <w:i w:val="false"/>
          <w:color w:val="000000"/>
          <w:sz w:val="28"/>
        </w:rPr>
        <w:t>
      1) көрсетілетін қызметті берушінің кеңсесі;</w:t>
      </w:r>
    </w:p>
    <w:bookmarkEnd w:id="404"/>
    <w:bookmarkStart w:name="z440" w:id="40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05"/>
    <w:bookmarkStart w:name="z441" w:id="40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406"/>
    <w:bookmarkStart w:name="z442" w:id="40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407"/>
    <w:bookmarkStart w:name="z443" w:id="408"/>
    <w:p>
      <w:pPr>
        <w:spacing w:after="0"/>
        <w:ind w:left="0"/>
        <w:jc w:val="both"/>
      </w:pPr>
      <w:r>
        <w:rPr>
          <w:rFonts w:ascii="Times New Roman"/>
          <w:b w:val="false"/>
          <w:i w:val="false"/>
          <w:color w:val="000000"/>
          <w:sz w:val="28"/>
        </w:rPr>
        <w:t>
      3. Мемлекеттік қызмет көрсетудің нәтижесі:</w:t>
      </w:r>
    </w:p>
    <w:bookmarkEnd w:id="408"/>
    <w:bookmarkStart w:name="z444" w:id="409"/>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09"/>
    <w:bookmarkStart w:name="z445" w:id="410"/>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 Стандарттың 10-тармағында көрсетілген жағдайларда және негіздер бойынша мемлекеттік қызмет көрсетуден бас тарту туралы дәлелді жауап. </w:t>
      </w:r>
    </w:p>
    <w:bookmarkEnd w:id="4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446" w:id="411"/>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411"/>
    <w:bookmarkStart w:name="z447" w:id="4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12"/>
    <w:bookmarkStart w:name="z448" w:id="413"/>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413"/>
    <w:bookmarkStart w:name="z449" w:id="414"/>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жолдайды - 15 (он бес) минут ішінде;</w:t>
      </w:r>
    </w:p>
    <w:bookmarkEnd w:id="414"/>
    <w:bookmarkStart w:name="z450" w:id="415"/>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көрсетілетін қызметті алушыға шартты не бас тарту туралы дәлелді жауапты дайындайды - 28 (жиырма сегіз) күнтізбелік күн ішінде;</w:t>
      </w:r>
    </w:p>
    <w:bookmarkEnd w:id="415"/>
    <w:bookmarkStart w:name="z451" w:id="416"/>
    <w:p>
      <w:pPr>
        <w:spacing w:after="0"/>
        <w:ind w:left="0"/>
        <w:jc w:val="both"/>
      </w:pPr>
      <w:r>
        <w:rPr>
          <w:rFonts w:ascii="Times New Roman"/>
          <w:b w:val="false"/>
          <w:i w:val="false"/>
          <w:color w:val="000000"/>
          <w:sz w:val="28"/>
        </w:rPr>
        <w:t>
      4) көрсетілетін қызметті берушінің басшысы шартқа не бас тарту туралы дәлелді жауапқа қол қояды - 1 (бір) күнтізбелік күн ішінде;</w:t>
      </w:r>
    </w:p>
    <w:bookmarkEnd w:id="416"/>
    <w:bookmarkStart w:name="z452" w:id="417"/>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 портал арқылы "жеке кабинетіне" жолдайды - 15 (он бес) минут ішінде.</w:t>
      </w:r>
    </w:p>
    <w:bookmarkEnd w:id="417"/>
    <w:bookmarkStart w:name="z453" w:id="418"/>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418"/>
    <w:bookmarkStart w:name="z454" w:id="419"/>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419"/>
    <w:bookmarkStart w:name="z455" w:id="420"/>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420"/>
    <w:bookmarkStart w:name="z456" w:id="421"/>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немесе бас тарту туралы дәлелді жауапты әзірлеуі;</w:t>
      </w:r>
    </w:p>
    <w:bookmarkEnd w:id="421"/>
    <w:bookmarkStart w:name="z457" w:id="422"/>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немесе бас тарту туралы дәлелді жауапқа қол қоюы;</w:t>
      </w:r>
    </w:p>
    <w:bookmarkEnd w:id="422"/>
    <w:bookmarkStart w:name="z458" w:id="423"/>
    <w:p>
      <w:pPr>
        <w:spacing w:after="0"/>
        <w:ind w:left="0"/>
        <w:jc w:val="both"/>
      </w:pPr>
      <w:r>
        <w:rPr>
          <w:rFonts w:ascii="Times New Roman"/>
          <w:b w:val="false"/>
          <w:i w:val="false"/>
          <w:color w:val="000000"/>
          <w:sz w:val="28"/>
        </w:rPr>
        <w:t xml:space="preserve">
      5) көрсетілетін қызметті берушінің кеңсе қызметкерінің көрсетілетін қызметті алушыға мемлекеттік көрсетілетін қызмет нәтижесін беруі. </w:t>
      </w:r>
    </w:p>
    <w:bookmarkEnd w:id="42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459" w:id="4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24"/>
    <w:bookmarkStart w:name="z460" w:id="425"/>
    <w:p>
      <w:pPr>
        <w:spacing w:after="0"/>
        <w:ind w:left="0"/>
        <w:jc w:val="both"/>
      </w:pPr>
      <w:r>
        <w:rPr>
          <w:rFonts w:ascii="Times New Roman"/>
          <w:b w:val="false"/>
          <w:i w:val="false"/>
          <w:color w:val="000000"/>
          <w:sz w:val="28"/>
        </w:rPr>
        <w:t>
      1) көрсетілетін қызметті берушінің кеңсе қызметкері;</w:t>
      </w:r>
    </w:p>
    <w:bookmarkEnd w:id="425"/>
    <w:bookmarkStart w:name="z461" w:id="426"/>
    <w:p>
      <w:pPr>
        <w:spacing w:after="0"/>
        <w:ind w:left="0"/>
        <w:jc w:val="both"/>
      </w:pPr>
      <w:r>
        <w:rPr>
          <w:rFonts w:ascii="Times New Roman"/>
          <w:b w:val="false"/>
          <w:i w:val="false"/>
          <w:color w:val="000000"/>
          <w:sz w:val="28"/>
        </w:rPr>
        <w:t>
      2) көрсетілетін қызметті берушінің басшысы;</w:t>
      </w:r>
    </w:p>
    <w:bookmarkEnd w:id="426"/>
    <w:bookmarkStart w:name="z462" w:id="42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27"/>
    <w:bookmarkStart w:name="z463" w:id="42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428"/>
    <w:bookmarkStart w:name="z464" w:id="42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429"/>
    <w:bookmarkStart w:name="z465" w:id="430"/>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жолдайды - 15 (он бес) минут ішінде;</w:t>
      </w:r>
    </w:p>
    <w:bookmarkEnd w:id="430"/>
    <w:bookmarkStart w:name="z466" w:id="431"/>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көрсетілетін қызметті алушыға шартты не бас тарту туралы дәлелді жауапты дайындайды - 28 (жиырма сегіз) күнтізбелік күн ішінде;</w:t>
      </w:r>
    </w:p>
    <w:bookmarkEnd w:id="431"/>
    <w:bookmarkStart w:name="z467" w:id="432"/>
    <w:p>
      <w:pPr>
        <w:spacing w:after="0"/>
        <w:ind w:left="0"/>
        <w:jc w:val="both"/>
      </w:pPr>
      <w:r>
        <w:rPr>
          <w:rFonts w:ascii="Times New Roman"/>
          <w:b w:val="false"/>
          <w:i w:val="false"/>
          <w:color w:val="000000"/>
          <w:sz w:val="28"/>
        </w:rPr>
        <w:t>
      4) көрсетілетін қызметті берушінің басшысы шартқа не бас тарту туралы дәлелді жауапқа қол қояды - 1 (бір) күнтізбелік күн ішінде;</w:t>
      </w:r>
    </w:p>
    <w:bookmarkEnd w:id="432"/>
    <w:bookmarkStart w:name="z468" w:id="433"/>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 портал арқылы "жеке кабинетіне" жолдайды - 15 (он бес) минут ішінде.</w:t>
      </w:r>
    </w:p>
    <w:bookmarkEnd w:id="43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69" w:id="43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рәсімдерінің (іс -қимылдардың) бірізділігін сипаттау:</w:t>
      </w:r>
    </w:p>
    <w:bookmarkEnd w:id="434"/>
    <w:bookmarkStart w:name="z470" w:id="43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435"/>
    <w:bookmarkStart w:name="z471" w:id="436"/>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w:t>
      </w:r>
    </w:p>
    <w:bookmarkEnd w:id="436"/>
    <w:bookmarkStart w:name="z472" w:id="437"/>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437"/>
    <w:bookmarkStart w:name="z473" w:id="438"/>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бас тарту туралы хабарлама қалыптастырылады;</w:t>
      </w:r>
    </w:p>
    <w:bookmarkEnd w:id="438"/>
    <w:bookmarkStart w:name="z474" w:id="439"/>
    <w:p>
      <w:pPr>
        <w:spacing w:after="0"/>
        <w:ind w:left="0"/>
        <w:jc w:val="both"/>
      </w:pPr>
      <w:r>
        <w:rPr>
          <w:rFonts w:ascii="Times New Roman"/>
          <w:b w:val="false"/>
          <w:i w:val="false"/>
          <w:color w:val="000000"/>
          <w:sz w:val="28"/>
        </w:rPr>
        <w:t>
      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электрондық цифрлық қолтаңбасымен (бұдан әрі – ЭЦҚ) тіркеу куәлігін таңдайды;</w:t>
      </w:r>
    </w:p>
    <w:bookmarkEnd w:id="439"/>
    <w:bookmarkStart w:name="z475" w:id="440"/>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440"/>
    <w:bookmarkStart w:name="z476" w:id="441"/>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441"/>
    <w:bookmarkStart w:name="z477" w:id="442"/>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p>
    <w:bookmarkEnd w:id="442"/>
    <w:bookmarkStart w:name="z478" w:id="443"/>
    <w:p>
      <w:pPr>
        <w:spacing w:after="0"/>
        <w:ind w:left="0"/>
        <w:jc w:val="both"/>
      </w:pPr>
      <w:r>
        <w:rPr>
          <w:rFonts w:ascii="Times New Roman"/>
          <w:b w:val="false"/>
          <w:i w:val="false"/>
          <w:color w:val="000000"/>
          <w:sz w:val="28"/>
        </w:rPr>
        <w:t>
      9) 3-шарт – көрсетілетін қызметті беруші мемлекеттік қызметті көрсетуге негіздеме болатын Стандарттың 9-тармағында көрсетілген көрсетілетін қызметті алушының жалғаған құжаттарының сәйкестігін тексереді;</w:t>
      </w:r>
    </w:p>
    <w:bookmarkEnd w:id="443"/>
    <w:bookmarkStart w:name="z479" w:id="444"/>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444"/>
    <w:bookmarkStart w:name="z480" w:id="445"/>
    <w:p>
      <w:pPr>
        <w:spacing w:after="0"/>
        <w:ind w:left="0"/>
        <w:jc w:val="both"/>
      </w:pPr>
      <w:r>
        <w:rPr>
          <w:rFonts w:ascii="Times New Roman"/>
          <w:b w:val="false"/>
          <w:i w:val="false"/>
          <w:color w:val="000000"/>
          <w:sz w:val="28"/>
        </w:rPr>
        <w:t>
      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445"/>
    <w:bookmarkStart w:name="z481" w:id="446"/>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көрсетіледі.</w:t>
      </w:r>
    </w:p>
    <w:bookmarkEnd w:id="446"/>
    <w:bookmarkStart w:name="z482" w:id="44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"Баланы (балаларды) патронаттық тәрбиелеуге беру" мемлекеттік көрсетілетін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тәрбиелеуге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r>
              <w:br/>
            </w:r>
          </w:p>
        </w:tc>
      </w:tr>
    </w:tbl>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тәрбиелеуге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r>
              <w:br/>
            </w:r>
          </w:p>
        </w:tc>
      </w:tr>
    </w:tbl>
    <w:p>
      <w:pPr>
        <w:spacing w:after="0"/>
        <w:ind w:left="0"/>
        <w:jc w:val="left"/>
      </w:pPr>
      <w:r>
        <w:rPr>
          <w:rFonts w:ascii="Times New Roman"/>
          <w:b/>
          <w:i w:val="false"/>
          <w:color w:val="000000"/>
        </w:rPr>
        <w:t xml:space="preserve"> "Баланы (балаларды) патронаттық тәрбиелеуге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121 қаулысына 9-қосымша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332 қаулысымен бекітілген</w:t>
            </w:r>
            <w:r>
              <w:br/>
            </w:r>
          </w:p>
        </w:tc>
      </w:tr>
    </w:tbl>
    <w:p>
      <w:pPr>
        <w:spacing w:after="0"/>
        <w:ind w:left="0"/>
        <w:jc w:val="left"/>
      </w:pPr>
      <w:r>
        <w:rPr>
          <w:rFonts w:ascii="Times New Roman"/>
          <w:b/>
          <w:i w:val="false"/>
          <w:color w:val="000000"/>
        </w:rPr>
        <w:t xml:space="preserve"> "Патронат тәрбиешiлерге берiлген баланы (балаларды) асырап - бағуға ақшалай қаражат төлеуді тағайындау" мемлекеттік көрсетілетін қызмет регламенті 1. Жалпы ережелер</w:t>
      </w:r>
    </w:p>
    <w:bookmarkStart w:name="z486" w:id="448"/>
    <w:p>
      <w:pPr>
        <w:spacing w:after="0"/>
        <w:ind w:left="0"/>
        <w:jc w:val="both"/>
      </w:pPr>
      <w:r>
        <w:rPr>
          <w:rFonts w:ascii="Times New Roman"/>
          <w:b w:val="false"/>
          <w:i w:val="false"/>
          <w:color w:val="000000"/>
          <w:sz w:val="28"/>
        </w:rPr>
        <w:t xml:space="preserve">
      1. "Патронат тәрбиешiлерге берiлген баланы (балаларды) асырап-бағуға ақшалай қаражат төлеуді тағайындау" мемлекеттік көрсетілетін қызметі (бұдан әрі – мемлекеттік көрсетілетін қызмет) Маңғыстау облысы қалаларының, аудандардың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448"/>
    <w:bookmarkStart w:name="z487" w:id="44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49"/>
    <w:bookmarkStart w:name="z488" w:id="450"/>
    <w:p>
      <w:pPr>
        <w:spacing w:after="0"/>
        <w:ind w:left="0"/>
        <w:jc w:val="both"/>
      </w:pPr>
      <w:r>
        <w:rPr>
          <w:rFonts w:ascii="Times New Roman"/>
          <w:b w:val="false"/>
          <w:i w:val="false"/>
          <w:color w:val="000000"/>
          <w:sz w:val="28"/>
        </w:rPr>
        <w:t>
      1) көрсетілетін қызметті берушінің кеңсесі;</w:t>
      </w:r>
    </w:p>
    <w:bookmarkEnd w:id="450"/>
    <w:bookmarkStart w:name="z489" w:id="45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51"/>
    <w:bookmarkStart w:name="z490" w:id="452"/>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452"/>
    <w:bookmarkStart w:name="z491" w:id="45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453"/>
    <w:bookmarkStart w:name="z492" w:id="454"/>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493" w:id="455"/>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455"/>
    <w:bookmarkStart w:name="z494" w:id="456"/>
    <w:p>
      <w:pPr>
        <w:spacing w:after="0"/>
        <w:ind w:left="0"/>
        <w:jc w:val="both"/>
      </w:pPr>
      <w:r>
        <w:rPr>
          <w:rFonts w:ascii="Times New Roman"/>
          <w:b w:val="false"/>
          <w:i w:val="false"/>
          <w:color w:val="000000"/>
          <w:sz w:val="28"/>
        </w:rPr>
        <w:t xml:space="preserve">
      көрсетілетін қызметті берушіге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bookmarkEnd w:id="456"/>
    <w:bookmarkStart w:name="z495" w:id="457"/>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457"/>
    <w:bookmarkStart w:name="z496" w:id="45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58"/>
    <w:bookmarkStart w:name="z497" w:id="45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459"/>
    <w:bookmarkStart w:name="z498" w:id="460"/>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460"/>
    <w:bookmarkStart w:name="z499" w:id="461"/>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шешімнің жобасын дайындайды және көрсетілетін қызметті берушінің басшысына қол қоюға жолдайды - 3 (үш) жұмыс күн ішінде;</w:t>
      </w:r>
    </w:p>
    <w:bookmarkEnd w:id="461"/>
    <w:bookmarkStart w:name="z500" w:id="462"/>
    <w:p>
      <w:pPr>
        <w:spacing w:after="0"/>
        <w:ind w:left="0"/>
        <w:jc w:val="both"/>
      </w:pPr>
      <w:r>
        <w:rPr>
          <w:rFonts w:ascii="Times New Roman"/>
          <w:b w:val="false"/>
          <w:i w:val="false"/>
          <w:color w:val="000000"/>
          <w:sz w:val="28"/>
        </w:rPr>
        <w:t>
      4) көрсетілетін қызметті берушінің басшысы шешімге қол қояды және кеңсеге жолдайды - 15 (он бес) минут ішінде;</w:t>
      </w:r>
    </w:p>
    <w:bookmarkEnd w:id="462"/>
    <w:bookmarkStart w:name="z501" w:id="463"/>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қызмет көрсетудің дайын нәтижесін көрсетілетін қызметті алушыға береді немесе портал арқылы "жеке кабинетіне" жолдайды - 1 (бір) жұмыс күн ішінде. </w:t>
      </w:r>
    </w:p>
    <w:bookmarkEnd w:id="463"/>
    <w:bookmarkStart w:name="z502" w:id="46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464"/>
    <w:bookmarkStart w:name="z503" w:id="465"/>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465"/>
    <w:bookmarkStart w:name="z504" w:id="466"/>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466"/>
    <w:bookmarkStart w:name="z505" w:id="467"/>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467"/>
    <w:bookmarkStart w:name="z506" w:id="468"/>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468"/>
    <w:bookmarkStart w:name="z507" w:id="46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46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508" w:id="4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70"/>
    <w:bookmarkStart w:name="z509" w:id="471"/>
    <w:p>
      <w:pPr>
        <w:spacing w:after="0"/>
        <w:ind w:left="0"/>
        <w:jc w:val="both"/>
      </w:pPr>
      <w:r>
        <w:rPr>
          <w:rFonts w:ascii="Times New Roman"/>
          <w:b w:val="false"/>
          <w:i w:val="false"/>
          <w:color w:val="000000"/>
          <w:sz w:val="28"/>
        </w:rPr>
        <w:t>
      1) көрсетілетін қызметті берушінің кеңсе қызметкері;</w:t>
      </w:r>
    </w:p>
    <w:bookmarkEnd w:id="471"/>
    <w:bookmarkStart w:name="z510" w:id="472"/>
    <w:p>
      <w:pPr>
        <w:spacing w:after="0"/>
        <w:ind w:left="0"/>
        <w:jc w:val="both"/>
      </w:pPr>
      <w:r>
        <w:rPr>
          <w:rFonts w:ascii="Times New Roman"/>
          <w:b w:val="false"/>
          <w:i w:val="false"/>
          <w:color w:val="000000"/>
          <w:sz w:val="28"/>
        </w:rPr>
        <w:t xml:space="preserve">
      2) көрсетілетін қызметті берушінің басшысы; </w:t>
      </w:r>
    </w:p>
    <w:bookmarkEnd w:id="472"/>
    <w:bookmarkStart w:name="z511" w:id="47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73"/>
    <w:bookmarkStart w:name="z512" w:id="47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474"/>
    <w:bookmarkStart w:name="z513" w:id="475"/>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475"/>
    <w:bookmarkStart w:name="z514" w:id="476"/>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476"/>
    <w:bookmarkStart w:name="z515" w:id="477"/>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шешімнің жобасын дайындайды және көрсетілетін қызметті берушінің басшысына қол қоюға жолдайды - 3 (үш) жұмыс күн ішінде;</w:t>
      </w:r>
    </w:p>
    <w:bookmarkEnd w:id="477"/>
    <w:bookmarkStart w:name="z516" w:id="478"/>
    <w:p>
      <w:pPr>
        <w:spacing w:after="0"/>
        <w:ind w:left="0"/>
        <w:jc w:val="both"/>
      </w:pPr>
      <w:r>
        <w:rPr>
          <w:rFonts w:ascii="Times New Roman"/>
          <w:b w:val="false"/>
          <w:i w:val="false"/>
          <w:color w:val="000000"/>
          <w:sz w:val="28"/>
        </w:rPr>
        <w:t>
      4) көрсетілетін қызметті берушінің басшысы шешімге қол қояды және кеңсеге жолдайды - 15 (он бес) минут ішінде;</w:t>
      </w:r>
    </w:p>
    <w:bookmarkEnd w:id="478"/>
    <w:bookmarkStart w:name="z517" w:id="479"/>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немесе портал арқылы "жеке кабинетіне" жолдайды - 1 (бір) жұмыс күн ішінде ішінде.</w:t>
      </w:r>
    </w:p>
    <w:bookmarkEnd w:id="47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518" w:id="48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рәсімдерінің (іс-қимылдардың) бірізділігін сипаттау:</w:t>
      </w:r>
    </w:p>
    <w:bookmarkEnd w:id="480"/>
    <w:bookmarkStart w:name="z519" w:id="48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481"/>
    <w:bookmarkStart w:name="z520" w:id="482"/>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w:t>
      </w:r>
    </w:p>
    <w:bookmarkEnd w:id="482"/>
    <w:bookmarkStart w:name="z521" w:id="483"/>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483"/>
    <w:bookmarkStart w:name="z522" w:id="484"/>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бас тарту туралы хабарлама қалыптастырылады;</w:t>
      </w:r>
    </w:p>
    <w:bookmarkEnd w:id="484"/>
    <w:bookmarkStart w:name="z523" w:id="485"/>
    <w:p>
      <w:pPr>
        <w:spacing w:after="0"/>
        <w:ind w:left="0"/>
        <w:jc w:val="both"/>
      </w:pPr>
      <w:r>
        <w:rPr>
          <w:rFonts w:ascii="Times New Roman"/>
          <w:b w:val="false"/>
          <w:i w:val="false"/>
          <w:color w:val="000000"/>
          <w:sz w:val="28"/>
        </w:rPr>
        <w:t>
      5) 3-процесс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электрондық цифрлық қолтаңбасымен (бұдан әрі – ЭЦҚ) тіркеу куәлігін таңдайды;</w:t>
      </w:r>
    </w:p>
    <w:bookmarkEnd w:id="485"/>
    <w:bookmarkStart w:name="z524" w:id="486"/>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486"/>
    <w:bookmarkStart w:name="z525" w:id="487"/>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487"/>
    <w:bookmarkStart w:name="z526" w:id="488"/>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p>
    <w:bookmarkEnd w:id="488"/>
    <w:bookmarkStart w:name="z527" w:id="489"/>
    <w:p>
      <w:pPr>
        <w:spacing w:after="0"/>
        <w:ind w:left="0"/>
        <w:jc w:val="both"/>
      </w:pPr>
      <w:r>
        <w:rPr>
          <w:rFonts w:ascii="Times New Roman"/>
          <w:b w:val="false"/>
          <w:i w:val="false"/>
          <w:color w:val="000000"/>
          <w:sz w:val="28"/>
        </w:rPr>
        <w:t>
      9) 3-шарт – көрсетілетін қызметті беруші мемлекеттік қызметті көрсетуге негіздеме болатын Стандарттың 9-тармағында көрсетілген көрсетілетін қызметті алушының жалғаған құжаттарының сәйкестігін тексереді;</w:t>
      </w:r>
    </w:p>
    <w:bookmarkEnd w:id="489"/>
    <w:bookmarkStart w:name="z528" w:id="490"/>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490"/>
    <w:bookmarkStart w:name="z529" w:id="491"/>
    <w:p>
      <w:pPr>
        <w:spacing w:after="0"/>
        <w:ind w:left="0"/>
        <w:jc w:val="both"/>
      </w:pPr>
      <w:r>
        <w:rPr>
          <w:rFonts w:ascii="Times New Roman"/>
          <w:b w:val="false"/>
          <w:i w:val="false"/>
          <w:color w:val="000000"/>
          <w:sz w:val="28"/>
        </w:rPr>
        <w:t>
      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491"/>
    <w:bookmarkStart w:name="z530" w:id="492"/>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"Патронат тәрбиешiлерге берiлген баланы (балаларды) асырап-бағуға ақшалай қаражат төлеуді тағайындау" мемлекеттік көрсетілетін қызмет регламентінің (бұдан әрі - Регламент)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көрсетіледі.</w:t>
      </w:r>
    </w:p>
    <w:bookmarkEnd w:id="492"/>
    <w:bookmarkStart w:name="z531" w:id="493"/>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ақшалай қаражат 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r>
              <w:br/>
            </w:r>
          </w:p>
        </w:tc>
      </w:tr>
    </w:tbl>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ақшалай қаражат 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r>
              <w:br/>
            </w:r>
          </w:p>
        </w:tc>
      </w:tr>
    </w:tbl>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121 қаулысына 10-қосымша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332 қаулысымен бекітілген</w:t>
            </w:r>
            <w:r>
              <w:br/>
            </w:r>
          </w:p>
        </w:tc>
      </w:tr>
    </w:tbl>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 1. Жалпы ережелер</w:t>
      </w:r>
    </w:p>
    <w:bookmarkStart w:name="z535" w:id="494"/>
    <w:p>
      <w:pPr>
        <w:spacing w:after="0"/>
        <w:ind w:left="0"/>
        <w:jc w:val="both"/>
      </w:pPr>
      <w:r>
        <w:rPr>
          <w:rFonts w:ascii="Times New Roman"/>
          <w:b w:val="false"/>
          <w:i w:val="false"/>
          <w:color w:val="000000"/>
          <w:sz w:val="28"/>
        </w:rPr>
        <w:t xml:space="preserve">
      1. "Бала асырап алуға тілек білдірген адамдарды есепке алу" мемлекеттік көрсетілетін қызметі (бұдан әрі – мемлекеттік көрсетілетін қызмет) Маңғыстау облысы қалаларының, аудандардың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494"/>
    <w:bookmarkStart w:name="z536" w:id="49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495"/>
    <w:bookmarkStart w:name="z537" w:id="496"/>
    <w:p>
      <w:pPr>
        <w:spacing w:after="0"/>
        <w:ind w:left="0"/>
        <w:jc w:val="both"/>
      </w:pPr>
      <w:r>
        <w:rPr>
          <w:rFonts w:ascii="Times New Roman"/>
          <w:b w:val="false"/>
          <w:i w:val="false"/>
          <w:color w:val="000000"/>
          <w:sz w:val="28"/>
        </w:rPr>
        <w:t>
      1) көрсетілетін қызметті берушінің кеңсесі;</w:t>
      </w:r>
    </w:p>
    <w:bookmarkEnd w:id="496"/>
    <w:bookmarkStart w:name="z538" w:id="49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97"/>
    <w:bookmarkStart w:name="z539" w:id="498"/>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498"/>
    <w:bookmarkStart w:name="z540" w:id="49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499"/>
    <w:bookmarkStart w:name="z541" w:id="500"/>
    <w:p>
      <w:pPr>
        <w:spacing w:after="0"/>
        <w:ind w:left="0"/>
        <w:jc w:val="both"/>
      </w:pPr>
      <w:r>
        <w:rPr>
          <w:rFonts w:ascii="Times New Roman"/>
          <w:b w:val="false"/>
          <w:i w:val="false"/>
          <w:color w:val="000000"/>
          <w:sz w:val="28"/>
        </w:rPr>
        <w:t>
      3. Мемлекеттік қызмет көрсетудің нәтижесі:</w:t>
      </w:r>
    </w:p>
    <w:bookmarkEnd w:id="500"/>
    <w:bookmarkStart w:name="z542" w:id="501"/>
    <w:p>
      <w:pPr>
        <w:spacing w:after="0"/>
        <w:ind w:left="0"/>
        <w:jc w:val="both"/>
      </w:pPr>
      <w:r>
        <w:rPr>
          <w:rFonts w:ascii="Times New Roman"/>
          <w:b w:val="false"/>
          <w:i w:val="false"/>
          <w:color w:val="000000"/>
          <w:sz w:val="28"/>
        </w:rPr>
        <w:t xml:space="preserve">
      Көрсетілетін қызметті берушіге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01"/>
    <w:bookmarkStart w:name="z543" w:id="502"/>
    <w:p>
      <w:pPr>
        <w:spacing w:after="0"/>
        <w:ind w:left="0"/>
        <w:jc w:val="both"/>
      </w:pPr>
      <w:r>
        <w:rPr>
          <w:rFonts w:ascii="Times New Roman"/>
          <w:b w:val="false"/>
          <w:i w:val="false"/>
          <w:color w:val="000000"/>
          <w:sz w:val="28"/>
        </w:rPr>
        <w:t xml:space="preserve">
      Порталда – Стандартынтың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 </w:t>
      </w:r>
    </w:p>
    <w:bookmarkEnd w:id="50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544" w:id="50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503"/>
    <w:bookmarkStart w:name="z545" w:id="504"/>
    <w:p>
      <w:pPr>
        <w:spacing w:after="0"/>
        <w:ind w:left="0"/>
        <w:jc w:val="both"/>
      </w:pPr>
      <w:r>
        <w:rPr>
          <w:rFonts w:ascii="Times New Roman"/>
          <w:b w:val="false"/>
          <w:i w:val="false"/>
          <w:color w:val="000000"/>
          <w:sz w:val="28"/>
        </w:rPr>
        <w:t xml:space="preserve">
      көрсетілетін қызметті берушіге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bookmarkEnd w:id="504"/>
    <w:bookmarkStart w:name="z546" w:id="505"/>
    <w:p>
      <w:pPr>
        <w:spacing w:after="0"/>
        <w:ind w:left="0"/>
        <w:jc w:val="both"/>
      </w:pPr>
      <w:r>
        <w:rPr>
          <w:rFonts w:ascii="Times New Roman"/>
          <w:b w:val="false"/>
          <w:i w:val="false"/>
          <w:color w:val="000000"/>
          <w:sz w:val="28"/>
        </w:rPr>
        <w:t>
      портал арқылы жүгінген кезде: көрсетілетін қызметті алушының ЭЦҚ-сымен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505"/>
    <w:bookmarkStart w:name="z547" w:id="50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06"/>
    <w:bookmarkStart w:name="z548" w:id="507"/>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507"/>
    <w:bookmarkStart w:name="z549" w:id="508"/>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508"/>
    <w:bookmarkStart w:name="z550" w:id="509"/>
    <w:p>
      <w:pPr>
        <w:spacing w:after="0"/>
        <w:ind w:left="0"/>
        <w:jc w:val="both"/>
      </w:pPr>
      <w:r>
        <w:rPr>
          <w:rFonts w:ascii="Times New Roman"/>
          <w:b w:val="false"/>
          <w:i w:val="false"/>
          <w:color w:val="000000"/>
          <w:sz w:val="28"/>
        </w:rPr>
        <w:t>
      3) көрсетілетін қызметті берушінің жауапты немесе орындаушысы келіп түскен құжаттарды қарайды, көрсетілетін қызметті алушыға қорытындыны не бас тарту туралы дәлелді жауапты дайындайды - күнтізбелік 13 (он үш) күн ішінде;</w:t>
      </w:r>
    </w:p>
    <w:bookmarkEnd w:id="509"/>
    <w:bookmarkStart w:name="z551" w:id="510"/>
    <w:p>
      <w:pPr>
        <w:spacing w:after="0"/>
        <w:ind w:left="0"/>
        <w:jc w:val="both"/>
      </w:pPr>
      <w:r>
        <w:rPr>
          <w:rFonts w:ascii="Times New Roman"/>
          <w:b w:val="false"/>
          <w:i w:val="false"/>
          <w:color w:val="000000"/>
          <w:sz w:val="28"/>
        </w:rPr>
        <w:t>
      4) көрсетілетін қызметті берушінің басшысы қорытындыға не бас тарту туралы дәлелді жауапқа қол қояды - күнтізбелік 1 (бір) күн ішінде;</w:t>
      </w:r>
    </w:p>
    <w:bookmarkEnd w:id="510"/>
    <w:bookmarkStart w:name="z552" w:id="511"/>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 портал арқылы "жеке кабинетіне" жолдайды - 15 (он бес) минут ішінде.</w:t>
      </w:r>
    </w:p>
    <w:bookmarkEnd w:id="511"/>
    <w:bookmarkStart w:name="z553" w:id="512"/>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512"/>
    <w:bookmarkStart w:name="z554" w:id="513"/>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513"/>
    <w:bookmarkStart w:name="z555" w:id="514"/>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514"/>
    <w:bookmarkStart w:name="z556" w:id="515"/>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515"/>
    <w:bookmarkStart w:name="z557" w:id="516"/>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516"/>
    <w:bookmarkStart w:name="z558" w:id="517"/>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51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559" w:id="51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18"/>
    <w:bookmarkStart w:name="z560" w:id="519"/>
    <w:p>
      <w:pPr>
        <w:spacing w:after="0"/>
        <w:ind w:left="0"/>
        <w:jc w:val="both"/>
      </w:pPr>
      <w:r>
        <w:rPr>
          <w:rFonts w:ascii="Times New Roman"/>
          <w:b w:val="false"/>
          <w:i w:val="false"/>
          <w:color w:val="000000"/>
          <w:sz w:val="28"/>
        </w:rPr>
        <w:t>
      1) көрсетілетін қызметті берушінің кеңсе қызметкері;</w:t>
      </w:r>
    </w:p>
    <w:bookmarkEnd w:id="519"/>
    <w:bookmarkStart w:name="z561" w:id="520"/>
    <w:p>
      <w:pPr>
        <w:spacing w:after="0"/>
        <w:ind w:left="0"/>
        <w:jc w:val="both"/>
      </w:pPr>
      <w:r>
        <w:rPr>
          <w:rFonts w:ascii="Times New Roman"/>
          <w:b w:val="false"/>
          <w:i w:val="false"/>
          <w:color w:val="000000"/>
          <w:sz w:val="28"/>
        </w:rPr>
        <w:t xml:space="preserve">
      2) көрсетілетін қызметті берушінің басшысы; </w:t>
      </w:r>
    </w:p>
    <w:bookmarkEnd w:id="520"/>
    <w:bookmarkStart w:name="z562" w:id="52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21"/>
    <w:bookmarkStart w:name="z563" w:id="52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бірізділігін сипаттау: </w:t>
      </w:r>
    </w:p>
    <w:bookmarkEnd w:id="522"/>
    <w:bookmarkStart w:name="z564" w:id="523"/>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523"/>
    <w:bookmarkStart w:name="z565" w:id="524"/>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524"/>
    <w:bookmarkStart w:name="z566" w:id="525"/>
    <w:p>
      <w:pPr>
        <w:spacing w:after="0"/>
        <w:ind w:left="0"/>
        <w:jc w:val="both"/>
      </w:pPr>
      <w:r>
        <w:rPr>
          <w:rFonts w:ascii="Times New Roman"/>
          <w:b w:val="false"/>
          <w:i w:val="false"/>
          <w:color w:val="000000"/>
          <w:sz w:val="28"/>
        </w:rPr>
        <w:t>
      3) көрсетілетін қызметті берушінің жауапты немесе орындаушысы келіп түскен құжаттарды қарайды, көрсетілетін қызметті алушыға қорытындыны не бас тарту туралы дәлелді жауапты дайындайды - күнтізбелік 13 (он үш) күн ішінде;</w:t>
      </w:r>
    </w:p>
    <w:bookmarkEnd w:id="525"/>
    <w:bookmarkStart w:name="z567" w:id="526"/>
    <w:p>
      <w:pPr>
        <w:spacing w:after="0"/>
        <w:ind w:left="0"/>
        <w:jc w:val="both"/>
      </w:pPr>
      <w:r>
        <w:rPr>
          <w:rFonts w:ascii="Times New Roman"/>
          <w:b w:val="false"/>
          <w:i w:val="false"/>
          <w:color w:val="000000"/>
          <w:sz w:val="28"/>
        </w:rPr>
        <w:t>
      4) көрсетілетін қызметті берушінің басшысы қорытындыға не бас тарту туралы дәлелді жауапқа қол қояды - күнтізбелік 1 (бір) күн ішінде;</w:t>
      </w:r>
    </w:p>
    <w:bookmarkEnd w:id="526"/>
    <w:bookmarkStart w:name="z568" w:id="527"/>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 портал арқылы "жеке кабинетіне" жолдайды - 15 (он бес) минут ішінде.</w:t>
      </w:r>
    </w:p>
    <w:bookmarkEnd w:id="5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569" w:id="528"/>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рәсімдерінің (іс-қимылдардың) бірізділігін сипаттау:</w:t>
      </w:r>
    </w:p>
    <w:bookmarkEnd w:id="528"/>
    <w:bookmarkStart w:name="z570" w:id="52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529"/>
    <w:bookmarkStart w:name="z571" w:id="530"/>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w:t>
      </w:r>
    </w:p>
    <w:bookmarkEnd w:id="530"/>
    <w:bookmarkStart w:name="z572" w:id="531"/>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531"/>
    <w:bookmarkStart w:name="z573" w:id="532"/>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бас тарту туралы хабарлама қалыптастырылады;</w:t>
      </w:r>
    </w:p>
    <w:bookmarkEnd w:id="532"/>
    <w:bookmarkStart w:name="z574" w:id="533"/>
    <w:p>
      <w:pPr>
        <w:spacing w:after="0"/>
        <w:ind w:left="0"/>
        <w:jc w:val="both"/>
      </w:pPr>
      <w:r>
        <w:rPr>
          <w:rFonts w:ascii="Times New Roman"/>
          <w:b w:val="false"/>
          <w:i w:val="false"/>
          <w:color w:val="000000"/>
          <w:sz w:val="28"/>
        </w:rPr>
        <w:t>
      5) 3 -процесс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 тіркеу куәлігін таңдайды;</w:t>
      </w:r>
    </w:p>
    <w:bookmarkEnd w:id="533"/>
    <w:bookmarkStart w:name="z575" w:id="534"/>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534"/>
    <w:bookmarkStart w:name="z576" w:id="53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535"/>
    <w:bookmarkStart w:name="z577" w:id="536"/>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p>
    <w:bookmarkEnd w:id="536"/>
    <w:bookmarkStart w:name="z578" w:id="537"/>
    <w:p>
      <w:pPr>
        <w:spacing w:after="0"/>
        <w:ind w:left="0"/>
        <w:jc w:val="both"/>
      </w:pPr>
      <w:r>
        <w:rPr>
          <w:rFonts w:ascii="Times New Roman"/>
          <w:b w:val="false"/>
          <w:i w:val="false"/>
          <w:color w:val="000000"/>
          <w:sz w:val="28"/>
        </w:rPr>
        <w:t>
      9) 3 – шарт – көрсетілетін қызметті беруші мемлекеттік қызметті көрсетуге негіздеме болатын Стандарттың 9-тармағында көрсетілген көрсетілетін алушының жалғаған құжаттарының сәйкестігін тексереді;</w:t>
      </w:r>
    </w:p>
    <w:bookmarkEnd w:id="537"/>
    <w:bookmarkStart w:name="z579" w:id="538"/>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538"/>
    <w:bookmarkStart w:name="z580" w:id="539"/>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539"/>
    <w:bookmarkStart w:name="z581" w:id="540"/>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"Бала асырап алуға тілек білдірген адамдарды есепке алу"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көрсетіледі.</w:t>
      </w:r>
    </w:p>
    <w:bookmarkEnd w:id="540"/>
    <w:bookmarkStart w:name="z582" w:id="541"/>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осы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r>
              <w:br/>
            </w:r>
          </w:p>
        </w:tc>
      </w:tr>
    </w:tbl>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r>
              <w:br/>
            </w:r>
          </w:p>
        </w:tc>
      </w:tr>
    </w:tbl>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121 қаулысына 11-қосымша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332 қаулысымен бекітілген</w:t>
            </w:r>
            <w:r>
              <w:br/>
            </w:r>
          </w:p>
        </w:tc>
      </w:tr>
    </w:tbl>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 1. Жалпы ережелер</w:t>
      </w:r>
    </w:p>
    <w:bookmarkStart w:name="z586" w:id="542"/>
    <w:p>
      <w:pPr>
        <w:spacing w:after="0"/>
        <w:ind w:left="0"/>
        <w:jc w:val="both"/>
      </w:pPr>
      <w:r>
        <w:rPr>
          <w:rFonts w:ascii="Times New Roman"/>
          <w:b w:val="false"/>
          <w:i w:val="false"/>
          <w:color w:val="000000"/>
          <w:sz w:val="28"/>
        </w:rPr>
        <w:t xml:space="preserve">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 Маңғыстау облысы қалаларының, аудандардың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542"/>
    <w:bookmarkStart w:name="z587" w:id="543"/>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bookmarkEnd w:id="543"/>
    <w:bookmarkStart w:name="z588" w:id="544"/>
    <w:p>
      <w:pPr>
        <w:spacing w:after="0"/>
        <w:ind w:left="0"/>
        <w:jc w:val="both"/>
      </w:pPr>
      <w:r>
        <w:rPr>
          <w:rFonts w:ascii="Times New Roman"/>
          <w:b w:val="false"/>
          <w:i w:val="false"/>
          <w:color w:val="000000"/>
          <w:sz w:val="28"/>
        </w:rPr>
        <w:t>
      1) көрсетілетін қызметті берушінің кеңсесі;</w:t>
      </w:r>
    </w:p>
    <w:bookmarkEnd w:id="544"/>
    <w:bookmarkStart w:name="z589" w:id="54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45"/>
    <w:bookmarkStart w:name="z590" w:id="54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546"/>
    <w:bookmarkStart w:name="z591" w:id="54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547"/>
    <w:bookmarkStart w:name="z592" w:id="548"/>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593" w:id="549"/>
    <w:p>
      <w:pPr>
        <w:spacing w:after="0"/>
        <w:ind w:left="0"/>
        <w:jc w:val="both"/>
      </w:pPr>
      <w:r>
        <w:rPr>
          <w:rFonts w:ascii="Times New Roman"/>
          <w:b w:val="false"/>
          <w:i w:val="false"/>
          <w:color w:val="000000"/>
          <w:sz w:val="28"/>
        </w:rPr>
        <w:t>
      4. Мемлекеттік қызметті көрсету бойынша рәсімді (іс - қимылды) бастауға негіздеме көрсетілетін қызметті берушіге және Мемлекеттік корпорацияға жүгінген кезде Стандарттың 1 - қосымшасына сәйкес нысан бойынша көрсетілетін қызметті алушының өтініші болып табылады.</w:t>
      </w:r>
    </w:p>
    <w:bookmarkEnd w:id="549"/>
    <w:bookmarkStart w:name="z594" w:id="55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50"/>
    <w:bookmarkStart w:name="z595" w:id="551"/>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551"/>
    <w:bookmarkStart w:name="z596" w:id="552"/>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552"/>
    <w:bookmarkStart w:name="z597" w:id="553"/>
    <w:p>
      <w:pPr>
        <w:spacing w:after="0"/>
        <w:ind w:left="0"/>
        <w:jc w:val="both"/>
      </w:pPr>
      <w:r>
        <w:rPr>
          <w:rFonts w:ascii="Times New Roman"/>
          <w:b w:val="false"/>
          <w:i w:val="false"/>
          <w:color w:val="000000"/>
          <w:sz w:val="28"/>
        </w:rPr>
        <w:t>
      3) көрсетілетін қызметті берушінің жауапты немесе орындаушысы келіп түскен құжаттарды қарайды, көрсетілетін қызметті алушыға қорытындыны не бас тарту туралы дәлелді жауапты дайындайды - 8 (сегіз) жұмыс күн ішінде;</w:t>
      </w:r>
    </w:p>
    <w:bookmarkEnd w:id="553"/>
    <w:bookmarkStart w:name="z598" w:id="554"/>
    <w:p>
      <w:pPr>
        <w:spacing w:after="0"/>
        <w:ind w:left="0"/>
        <w:jc w:val="both"/>
      </w:pPr>
      <w:r>
        <w:rPr>
          <w:rFonts w:ascii="Times New Roman"/>
          <w:b w:val="false"/>
          <w:i w:val="false"/>
          <w:color w:val="000000"/>
          <w:sz w:val="28"/>
        </w:rPr>
        <w:t>
      4) көрсетілетін қызметті берушінің басшысы қорытындыға не бас тарту туралы дәлелді жауапқа қол қояды - 1 (бір) жұмыс күн ішінде;</w:t>
      </w:r>
    </w:p>
    <w:bookmarkEnd w:id="554"/>
    <w:bookmarkStart w:name="z599" w:id="555"/>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 портал арқылы "жеке кабинетіне" жолдайды - 15 (он бес) минут ішінде.</w:t>
      </w:r>
    </w:p>
    <w:bookmarkEnd w:id="555"/>
    <w:bookmarkStart w:name="z600" w:id="556"/>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556"/>
    <w:bookmarkStart w:name="z601" w:id="557"/>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557"/>
    <w:bookmarkStart w:name="z602" w:id="558"/>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558"/>
    <w:bookmarkStart w:name="z603" w:id="559"/>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559"/>
    <w:bookmarkStart w:name="z604" w:id="560"/>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560"/>
    <w:bookmarkStart w:name="z605" w:id="561"/>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56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606" w:id="56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62"/>
    <w:bookmarkStart w:name="z607" w:id="563"/>
    <w:p>
      <w:pPr>
        <w:spacing w:after="0"/>
        <w:ind w:left="0"/>
        <w:jc w:val="both"/>
      </w:pPr>
      <w:r>
        <w:rPr>
          <w:rFonts w:ascii="Times New Roman"/>
          <w:b w:val="false"/>
          <w:i w:val="false"/>
          <w:color w:val="000000"/>
          <w:sz w:val="28"/>
        </w:rPr>
        <w:t>
      1) көрсетілетін қызметті берушінің кеңсе қызметкері;</w:t>
      </w:r>
    </w:p>
    <w:bookmarkEnd w:id="563"/>
    <w:bookmarkStart w:name="z608" w:id="564"/>
    <w:p>
      <w:pPr>
        <w:spacing w:after="0"/>
        <w:ind w:left="0"/>
        <w:jc w:val="both"/>
      </w:pPr>
      <w:r>
        <w:rPr>
          <w:rFonts w:ascii="Times New Roman"/>
          <w:b w:val="false"/>
          <w:i w:val="false"/>
          <w:color w:val="000000"/>
          <w:sz w:val="28"/>
        </w:rPr>
        <w:t xml:space="preserve">
      2) көрсетілетін қызметті берушінің басшысы; </w:t>
      </w:r>
    </w:p>
    <w:bookmarkEnd w:id="564"/>
    <w:bookmarkStart w:name="z609" w:id="56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65"/>
    <w:bookmarkStart w:name="z610" w:id="56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566"/>
    <w:bookmarkStart w:name="z611" w:id="567"/>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567"/>
    <w:bookmarkStart w:name="z612" w:id="568"/>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568"/>
    <w:bookmarkStart w:name="z613" w:id="569"/>
    <w:p>
      <w:pPr>
        <w:spacing w:after="0"/>
        <w:ind w:left="0"/>
        <w:jc w:val="both"/>
      </w:pPr>
      <w:r>
        <w:rPr>
          <w:rFonts w:ascii="Times New Roman"/>
          <w:b w:val="false"/>
          <w:i w:val="false"/>
          <w:color w:val="000000"/>
          <w:sz w:val="28"/>
        </w:rPr>
        <w:t>
      3) көрсетілетін қызметті берушінің жауапты немесе орындаушысы келіп түскен құжаттарды қарайды, көрсетілетін қызметті алушыға қорытындыны не бас тарту туралы дәлелді жауапты дайындайды - 8 (сегіз) жұмыс күн ішінде;</w:t>
      </w:r>
    </w:p>
    <w:bookmarkEnd w:id="569"/>
    <w:bookmarkStart w:name="z614" w:id="570"/>
    <w:p>
      <w:pPr>
        <w:spacing w:after="0"/>
        <w:ind w:left="0"/>
        <w:jc w:val="both"/>
      </w:pPr>
      <w:r>
        <w:rPr>
          <w:rFonts w:ascii="Times New Roman"/>
          <w:b w:val="false"/>
          <w:i w:val="false"/>
          <w:color w:val="000000"/>
          <w:sz w:val="28"/>
        </w:rPr>
        <w:t>
      4) көрсетілетін қызметті берушінің басшысы қорытындыға не бас тарту туралы дәлелді жауапқа қол қояды - 1 (бір) жұмыс күн ішінде;</w:t>
      </w:r>
    </w:p>
    <w:bookmarkEnd w:id="570"/>
    <w:bookmarkStart w:name="z615" w:id="571"/>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 портал арқылы "жеке кабинетіне" жолдайды - 15 (он бес) минут ішінде.</w:t>
      </w:r>
    </w:p>
    <w:bookmarkEnd w:id="57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616" w:id="57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рәсімдерінің (іс-қимылдардың) бірізділігін сипаттау:</w:t>
      </w:r>
    </w:p>
    <w:bookmarkEnd w:id="572"/>
    <w:bookmarkStart w:name="z617" w:id="57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573"/>
    <w:bookmarkStart w:name="z618" w:id="574"/>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w:t>
      </w:r>
    </w:p>
    <w:bookmarkEnd w:id="574"/>
    <w:bookmarkStart w:name="z619" w:id="575"/>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575"/>
    <w:bookmarkStart w:name="z620" w:id="576"/>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бас тарту туралы хабарлама қалыптастырылады;</w:t>
      </w:r>
    </w:p>
    <w:bookmarkEnd w:id="576"/>
    <w:bookmarkStart w:name="z621" w:id="577"/>
    <w:p>
      <w:pPr>
        <w:spacing w:after="0"/>
        <w:ind w:left="0"/>
        <w:jc w:val="both"/>
      </w:pPr>
      <w:r>
        <w:rPr>
          <w:rFonts w:ascii="Times New Roman"/>
          <w:b w:val="false"/>
          <w:i w:val="false"/>
          <w:color w:val="000000"/>
          <w:sz w:val="28"/>
        </w:rPr>
        <w:t>
      5) 3 -процесс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 тіркеу куәлігін таңдайды;</w:t>
      </w:r>
    </w:p>
    <w:bookmarkEnd w:id="577"/>
    <w:bookmarkStart w:name="z622" w:id="578"/>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578"/>
    <w:bookmarkStart w:name="z623" w:id="579"/>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579"/>
    <w:bookmarkStart w:name="z624" w:id="580"/>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p>
    <w:bookmarkEnd w:id="580"/>
    <w:bookmarkStart w:name="z625" w:id="581"/>
    <w:p>
      <w:pPr>
        <w:spacing w:after="0"/>
        <w:ind w:left="0"/>
        <w:jc w:val="both"/>
      </w:pPr>
      <w:r>
        <w:rPr>
          <w:rFonts w:ascii="Times New Roman"/>
          <w:b w:val="false"/>
          <w:i w:val="false"/>
          <w:color w:val="000000"/>
          <w:sz w:val="28"/>
        </w:rPr>
        <w:t>
      9) 3 – шарт – көрсетілетін қызметті беруші мемлекеттік қызметті көрсетуге негіздеме болатын Стандарттың 9-тармағында көрсетілген көрсетілетін алушының жалғаған құжаттарының сәйкестігін тексереді;</w:t>
      </w:r>
    </w:p>
    <w:bookmarkEnd w:id="581"/>
    <w:bookmarkStart w:name="z626" w:id="582"/>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582"/>
    <w:bookmarkStart w:name="z627" w:id="58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583"/>
    <w:bookmarkStart w:name="z628" w:id="584"/>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көрсетіледі.</w:t>
      </w:r>
    </w:p>
    <w:bookmarkEnd w:id="584"/>
    <w:bookmarkStart w:name="z629" w:id="585"/>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осы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w:t>
            </w:r>
            <w:r>
              <w:br/>
            </w:r>
            <w:r>
              <w:rPr>
                <w:rFonts w:ascii="Times New Roman"/>
                <w:b w:val="false"/>
                <w:i w:val="false"/>
                <w:color w:val="000000"/>
                <w:sz w:val="20"/>
              </w:rPr>
              <w:t>анасының қамқорлығынсыз қалған</w:t>
            </w:r>
            <w:r>
              <w:br/>
            </w:r>
            <w:r>
              <w:rPr>
                <w:rFonts w:ascii="Times New Roman"/>
                <w:b w:val="false"/>
                <w:i w:val="false"/>
                <w:color w:val="000000"/>
                <w:sz w:val="20"/>
              </w:rPr>
              <w:t>баланы асырап алуға байланысты</w:t>
            </w:r>
            <w:r>
              <w:br/>
            </w:r>
            <w:r>
              <w:rPr>
                <w:rFonts w:ascii="Times New Roman"/>
                <w:b w:val="false"/>
                <w:i w:val="false"/>
                <w:color w:val="000000"/>
                <w:sz w:val="20"/>
              </w:rPr>
              <w:t>біржолғы ақшалай төлемді</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 1-қосымша</w:t>
            </w:r>
            <w:r>
              <w:br/>
            </w:r>
          </w:p>
        </w:tc>
      </w:tr>
    </w:tbl>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анасының қамқорлығынсыз қалған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асырап алуға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біржолғы ақшалай төлемді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121 қаулысына 12-қосымша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332 қаулысымен бекітілген</w:t>
            </w:r>
            <w:r>
              <w:br/>
            </w:r>
          </w:p>
        </w:tc>
      </w:tr>
    </w:tbl>
    <w:p>
      <w:pPr>
        <w:spacing w:after="0"/>
        <w:ind w:left="0"/>
        <w:jc w:val="left"/>
      </w:pPr>
      <w:r>
        <w:rPr>
          <w:rFonts w:ascii="Times New Roman"/>
          <w:b/>
          <w:i w:val="false"/>
          <w:color w:val="00000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 1. Жалпы ережелер</w:t>
      </w:r>
    </w:p>
    <w:bookmarkStart w:name="z638" w:id="586"/>
    <w:p>
      <w:pPr>
        <w:spacing w:after="0"/>
        <w:ind w:left="0"/>
        <w:jc w:val="both"/>
      </w:pPr>
      <w:r>
        <w:rPr>
          <w:rFonts w:ascii="Times New Roman"/>
          <w:b w:val="false"/>
          <w:i w:val="false"/>
          <w:color w:val="000000"/>
          <w:sz w:val="28"/>
        </w:rPr>
        <w:t xml:space="preserve">
      1.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білім беру ұйымдары, Маңғыстау облысы қалаларының, аудандардың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586"/>
    <w:bookmarkStart w:name="z639" w:id="587"/>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bookmarkEnd w:id="587"/>
    <w:bookmarkStart w:name="z640" w:id="588"/>
    <w:p>
      <w:pPr>
        <w:spacing w:after="0"/>
        <w:ind w:left="0"/>
        <w:jc w:val="both"/>
      </w:pPr>
      <w:r>
        <w:rPr>
          <w:rFonts w:ascii="Times New Roman"/>
          <w:b w:val="false"/>
          <w:i w:val="false"/>
          <w:color w:val="000000"/>
          <w:sz w:val="28"/>
        </w:rPr>
        <w:t>
      1) көрсетілетін қызметті берушінің кеңсесі;</w:t>
      </w:r>
    </w:p>
    <w:bookmarkEnd w:id="588"/>
    <w:bookmarkStart w:name="z641" w:id="58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арқылы жүзеге асырылады.</w:t>
      </w:r>
    </w:p>
    <w:bookmarkEnd w:id="589"/>
    <w:bookmarkStart w:name="z642" w:id="590"/>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590"/>
    <w:bookmarkStart w:name="z643" w:id="591"/>
    <w:p>
      <w:pPr>
        <w:spacing w:after="0"/>
        <w:ind w:left="0"/>
        <w:jc w:val="both"/>
      </w:pPr>
      <w:r>
        <w:rPr>
          <w:rFonts w:ascii="Times New Roman"/>
          <w:b w:val="false"/>
          <w:i w:val="false"/>
          <w:color w:val="000000"/>
          <w:sz w:val="28"/>
        </w:rPr>
        <w:t>
      2. Мемлекеттік қызмет көрсету нысаны - қағаз жүзінде.</w:t>
      </w:r>
    </w:p>
    <w:bookmarkEnd w:id="591"/>
    <w:bookmarkStart w:name="z644" w:id="592"/>
    <w:p>
      <w:pPr>
        <w:spacing w:after="0"/>
        <w:ind w:left="0"/>
        <w:jc w:val="both"/>
      </w:pPr>
      <w:r>
        <w:rPr>
          <w:rFonts w:ascii="Times New Roman"/>
          <w:b w:val="false"/>
          <w:i w:val="false"/>
          <w:color w:val="000000"/>
          <w:sz w:val="28"/>
        </w:rPr>
        <w:t xml:space="preserve">
      3. Мемлекеттік қызмет көрсетудің нәтижесі - қала сыртындағы және мектеп жанындағы лагерьлерге жолдама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92"/>
    <w:bookmarkStart w:name="z645" w:id="593"/>
    <w:p>
      <w:pPr>
        <w:spacing w:after="0"/>
        <w:ind w:left="0"/>
        <w:jc w:val="both"/>
      </w:pPr>
      <w:r>
        <w:rPr>
          <w:rFonts w:ascii="Times New Roman"/>
          <w:b w:val="false"/>
          <w:i w:val="false"/>
          <w:color w:val="000000"/>
          <w:sz w:val="28"/>
        </w:rPr>
        <w:t>
      Мемлекеттік қызмет көрсетудің нәтижесін ұсыну насаны - қағаз жүзінде.</w:t>
      </w:r>
    </w:p>
    <w:bookmarkEnd w:id="59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646" w:id="594"/>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көрсетілетін қызметті берушіге және Мемлекеттік корпорацияға жүгінген кезде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594"/>
    <w:bookmarkStart w:name="z647" w:id="59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95"/>
    <w:bookmarkStart w:name="z648" w:id="596"/>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596"/>
    <w:bookmarkStart w:name="z649" w:id="597"/>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597"/>
    <w:bookmarkStart w:name="z650" w:id="598"/>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жолдаманы не бас тарту туралы дәлелді жауапты дайындайды - 3 (үш) жұмыс күн ішінде;</w:t>
      </w:r>
    </w:p>
    <w:bookmarkEnd w:id="598"/>
    <w:bookmarkStart w:name="z651" w:id="599"/>
    <w:p>
      <w:pPr>
        <w:spacing w:after="0"/>
        <w:ind w:left="0"/>
        <w:jc w:val="both"/>
      </w:pPr>
      <w:r>
        <w:rPr>
          <w:rFonts w:ascii="Times New Roman"/>
          <w:b w:val="false"/>
          <w:i w:val="false"/>
          <w:color w:val="000000"/>
          <w:sz w:val="28"/>
        </w:rPr>
        <w:t>
      4) көрсетілетін қызметті берушінің басшысы жолдамаға не бас тарту туралы дәлелді жауапқа қол қояды - 15 (он бес) минут ішінде;</w:t>
      </w:r>
    </w:p>
    <w:bookmarkEnd w:id="599"/>
    <w:bookmarkStart w:name="z652" w:id="600"/>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дайын нәтижені Мемлекеттік корпорацияға жеткізуді қамтамасыз етеді - 1 (бір) жұмыс күн ішінде.</w:t>
      </w:r>
    </w:p>
    <w:bookmarkEnd w:id="600"/>
    <w:bookmarkStart w:name="z653" w:id="601"/>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601"/>
    <w:bookmarkStart w:name="z654" w:id="602"/>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602"/>
    <w:bookmarkStart w:name="z655" w:id="603"/>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603"/>
    <w:bookmarkStart w:name="z656" w:id="604"/>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604"/>
    <w:bookmarkStart w:name="z657" w:id="605"/>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605"/>
    <w:bookmarkStart w:name="z658" w:id="606"/>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60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659" w:id="60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07"/>
    <w:bookmarkStart w:name="z660" w:id="608"/>
    <w:p>
      <w:pPr>
        <w:spacing w:after="0"/>
        <w:ind w:left="0"/>
        <w:jc w:val="both"/>
      </w:pPr>
      <w:r>
        <w:rPr>
          <w:rFonts w:ascii="Times New Roman"/>
          <w:b w:val="false"/>
          <w:i w:val="false"/>
          <w:color w:val="000000"/>
          <w:sz w:val="28"/>
        </w:rPr>
        <w:t>
      1) көрсетілетін қызметті берушінің кеңсе қызметкері;</w:t>
      </w:r>
    </w:p>
    <w:bookmarkEnd w:id="608"/>
    <w:bookmarkStart w:name="z661" w:id="609"/>
    <w:p>
      <w:pPr>
        <w:spacing w:after="0"/>
        <w:ind w:left="0"/>
        <w:jc w:val="both"/>
      </w:pPr>
      <w:r>
        <w:rPr>
          <w:rFonts w:ascii="Times New Roman"/>
          <w:b w:val="false"/>
          <w:i w:val="false"/>
          <w:color w:val="000000"/>
          <w:sz w:val="28"/>
        </w:rPr>
        <w:t xml:space="preserve">
      2) көрсетілетін қызметті берушінің басшысы; </w:t>
      </w:r>
    </w:p>
    <w:bookmarkEnd w:id="609"/>
    <w:bookmarkStart w:name="z662" w:id="6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10"/>
    <w:bookmarkStart w:name="z663" w:id="61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611"/>
    <w:bookmarkStart w:name="z664" w:id="612"/>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612"/>
    <w:bookmarkStart w:name="z665" w:id="613"/>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613"/>
    <w:bookmarkStart w:name="z666" w:id="614"/>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жолдаманы не бас тарту туралы дәлелді жауапты дайындайды - 3 (үш) жұмыс күн ішінде;</w:t>
      </w:r>
    </w:p>
    <w:bookmarkEnd w:id="614"/>
    <w:bookmarkStart w:name="z667" w:id="615"/>
    <w:p>
      <w:pPr>
        <w:spacing w:after="0"/>
        <w:ind w:left="0"/>
        <w:jc w:val="both"/>
      </w:pPr>
      <w:r>
        <w:rPr>
          <w:rFonts w:ascii="Times New Roman"/>
          <w:b w:val="false"/>
          <w:i w:val="false"/>
          <w:color w:val="000000"/>
          <w:sz w:val="28"/>
        </w:rPr>
        <w:t>
      4) көрсетілетін қызметті берушінің басшысы жолдамаға не бас тарту туралы дәлелді жауапқа қол қояды - 15 (он бес) минут ішінде;</w:t>
      </w:r>
    </w:p>
    <w:bookmarkEnd w:id="615"/>
    <w:bookmarkStart w:name="z668" w:id="616"/>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дайын нәтижені Мемлекеттік корпорацияға жеткізуді қамтамасыз етеді - 1 (бір) жұмыс күн ішінде.</w:t>
      </w:r>
    </w:p>
    <w:bookmarkEnd w:id="6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669" w:id="61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тәртібінің сипаттамасы, көрсетілетін қызметті алушының сұрау салуын өңдеудің ұзақтығын сипаттау:</w:t>
      </w:r>
    </w:p>
    <w:bookmarkEnd w:id="617"/>
    <w:bookmarkStart w:name="z670" w:id="618"/>
    <w:p>
      <w:pPr>
        <w:spacing w:after="0"/>
        <w:ind w:left="0"/>
        <w:jc w:val="both"/>
      </w:pPr>
      <w:r>
        <w:rPr>
          <w:rFonts w:ascii="Times New Roman"/>
          <w:b w:val="false"/>
          <w:i w:val="false"/>
          <w:color w:val="000000"/>
          <w:sz w:val="28"/>
        </w:rPr>
        <w:t>
      1 процесс - Мемлекеттік корпорация қызметкері көрсетілетін қызметті алушы жүгінген кезде Стандарттың 9-тармағында көзделген мемлекеттік қызметті көрсету үшін тиісті құжаттардың тізбесін қабылданғаны туралы қолхат береді.</w:t>
      </w:r>
    </w:p>
    <w:bookmarkEnd w:id="618"/>
    <w:bookmarkStart w:name="z671" w:id="619"/>
    <w:p>
      <w:pPr>
        <w:spacing w:after="0"/>
        <w:ind w:left="0"/>
        <w:jc w:val="both"/>
      </w:pPr>
      <w:r>
        <w:rPr>
          <w:rFonts w:ascii="Times New Roman"/>
          <w:b w:val="false"/>
          <w:i w:val="false"/>
          <w:color w:val="000000"/>
          <w:sz w:val="28"/>
        </w:rPr>
        <w:t xml:space="preserve">
      1 шарт - көрсетілетін қызметті алушы Стандарттың 9-тармағына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619"/>
    <w:bookmarkStart w:name="z672" w:id="620"/>
    <w:p>
      <w:pPr>
        <w:spacing w:after="0"/>
        <w:ind w:left="0"/>
        <w:jc w:val="both"/>
      </w:pPr>
      <w:r>
        <w:rPr>
          <w:rFonts w:ascii="Times New Roman"/>
          <w:b w:val="false"/>
          <w:i w:val="false"/>
          <w:color w:val="000000"/>
          <w:sz w:val="28"/>
        </w:rPr>
        <w:t>
      2 процесс –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регламенттің (бұдан әрі – Ргламент) 5-тармағымен көзделген көрсетілетін қызметті берушінің рәсімдері (іс-қимылдары);</w:t>
      </w:r>
    </w:p>
    <w:bookmarkEnd w:id="620"/>
    <w:bookmarkStart w:name="z673" w:id="621"/>
    <w:p>
      <w:pPr>
        <w:spacing w:after="0"/>
        <w:ind w:left="0"/>
        <w:jc w:val="both"/>
      </w:pPr>
      <w:r>
        <w:rPr>
          <w:rFonts w:ascii="Times New Roman"/>
          <w:b w:val="false"/>
          <w:i w:val="false"/>
          <w:color w:val="000000"/>
          <w:sz w:val="28"/>
        </w:rPr>
        <w:t>
      3 процесс - Мемлекеттік корпорация қызметкері көрсетілетін қызметті алушыға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621"/>
    <w:bookmarkStart w:name="z674" w:id="622"/>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bookmarkEnd w:id="622"/>
    <w:bookmarkStart w:name="z675" w:id="623"/>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623"/>
    <w:bookmarkStart w:name="z676" w:id="624"/>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 мекемелеріндегі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қала сыртындағы</w:t>
            </w:r>
            <w:r>
              <w:br/>
            </w:r>
            <w:r>
              <w:rPr>
                <w:rFonts w:ascii="Times New Roman"/>
                <w:b w:val="false"/>
                <w:i w:val="false"/>
                <w:color w:val="000000"/>
                <w:sz w:val="20"/>
              </w:rPr>
              <w:t>және мектеп жанындағы лагерьлерде</w:t>
            </w:r>
            <w:r>
              <w:br/>
            </w:r>
            <w:r>
              <w:rPr>
                <w:rFonts w:ascii="Times New Roman"/>
                <w:b w:val="false"/>
                <w:i w:val="false"/>
                <w:color w:val="000000"/>
                <w:sz w:val="20"/>
              </w:rPr>
              <w:t>демалуы үшін құжаттар қабылдау және</w:t>
            </w:r>
            <w:r>
              <w:br/>
            </w:r>
            <w:r>
              <w:rPr>
                <w:rFonts w:ascii="Times New Roman"/>
                <w:b w:val="false"/>
                <w:i w:val="false"/>
                <w:color w:val="000000"/>
                <w:sz w:val="20"/>
              </w:rPr>
              <w:t>жолдама беру" 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121 қаулысына 13-қосымша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332 қаулысымен бекітілген</w:t>
            </w:r>
            <w:r>
              <w:br/>
            </w:r>
          </w:p>
        </w:tc>
      </w:tr>
    </w:tbl>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 1. Жалпы ережелер</w:t>
      </w:r>
    </w:p>
    <w:bookmarkStart w:name="z679" w:id="625"/>
    <w:p>
      <w:pPr>
        <w:spacing w:after="0"/>
        <w:ind w:left="0"/>
        <w:jc w:val="both"/>
      </w:pPr>
      <w:r>
        <w:rPr>
          <w:rFonts w:ascii="Times New Roman"/>
          <w:b w:val="false"/>
          <w:i w:val="false"/>
          <w:color w:val="000000"/>
          <w:sz w:val="28"/>
        </w:rPr>
        <w:t xml:space="preserve">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 Маңғыстау облысы қалаларының, аудандардың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625"/>
    <w:bookmarkStart w:name="z680" w:id="626"/>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bookmarkEnd w:id="626"/>
    <w:bookmarkStart w:name="z681" w:id="627"/>
    <w:p>
      <w:pPr>
        <w:spacing w:after="0"/>
        <w:ind w:left="0"/>
        <w:jc w:val="both"/>
      </w:pPr>
      <w:r>
        <w:rPr>
          <w:rFonts w:ascii="Times New Roman"/>
          <w:b w:val="false"/>
          <w:i w:val="false"/>
          <w:color w:val="000000"/>
          <w:sz w:val="28"/>
        </w:rPr>
        <w:t>
      1) көрсетілетін қызметті берушінің кеңсесі;</w:t>
      </w:r>
    </w:p>
    <w:bookmarkEnd w:id="627"/>
    <w:bookmarkStart w:name="z682" w:id="62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арқылы жүзеге асырылады.</w:t>
      </w:r>
    </w:p>
    <w:bookmarkEnd w:id="628"/>
    <w:bookmarkStart w:name="z683" w:id="62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629"/>
    <w:bookmarkStart w:name="z684" w:id="630"/>
    <w:p>
      <w:pPr>
        <w:spacing w:after="0"/>
        <w:ind w:left="0"/>
        <w:jc w:val="both"/>
      </w:pPr>
      <w:r>
        <w:rPr>
          <w:rFonts w:ascii="Times New Roman"/>
          <w:b w:val="false"/>
          <w:i w:val="false"/>
          <w:color w:val="000000"/>
          <w:sz w:val="28"/>
        </w:rPr>
        <w:t>
      2. Мемлекеттік қызмет көрсету нысаны: қағаз жүзінде.</w:t>
      </w:r>
    </w:p>
    <w:bookmarkEnd w:id="630"/>
    <w:bookmarkStart w:name="z685" w:id="631"/>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қорғаншылық және қамқоршылық органының рұқсаты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6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686" w:id="632"/>
    <w:p>
      <w:pPr>
        <w:spacing w:after="0"/>
        <w:ind w:left="0"/>
        <w:jc w:val="both"/>
      </w:pPr>
      <w:r>
        <w:rPr>
          <w:rFonts w:ascii="Times New Roman"/>
          <w:b w:val="false"/>
          <w:i w:val="false"/>
          <w:color w:val="000000"/>
          <w:sz w:val="28"/>
        </w:rPr>
        <w:t>
      4. Мемлекеттік қызметті көрсету бойынша рәсімді (іс - қимылды) бастауға негіздеме көрсетілетін қызметті берушіге және Мемлекеттік корпорацияға жүгінген кезде Стандарттың 1 - қосымшасына сәйкес нысан бойынша көрсетілетін қызметті алушының өтініші болып табылады.</w:t>
      </w:r>
    </w:p>
    <w:bookmarkEnd w:id="632"/>
    <w:bookmarkStart w:name="z687" w:id="63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33"/>
    <w:bookmarkStart w:name="z688" w:id="634"/>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634"/>
    <w:bookmarkStart w:name="z689" w:id="635"/>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635"/>
    <w:bookmarkStart w:name="z690" w:id="636"/>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рұқсатты не бас тарту туралы дәлелді жауапты дайындайды - 3 (үш) жұмыс күні ішінде;</w:t>
      </w:r>
    </w:p>
    <w:bookmarkEnd w:id="636"/>
    <w:bookmarkStart w:name="z691" w:id="637"/>
    <w:p>
      <w:pPr>
        <w:spacing w:after="0"/>
        <w:ind w:left="0"/>
        <w:jc w:val="both"/>
      </w:pPr>
      <w:r>
        <w:rPr>
          <w:rFonts w:ascii="Times New Roman"/>
          <w:b w:val="false"/>
          <w:i w:val="false"/>
          <w:color w:val="000000"/>
          <w:sz w:val="28"/>
        </w:rPr>
        <w:t>
      4) көрсетілетін қызметті берушінің басшысы ішінде рұқсатқа не бас тарту туралы дәлелді жауапқа қол қояды - 15 (он бес) минут ішінде;</w:t>
      </w:r>
    </w:p>
    <w:bookmarkEnd w:id="637"/>
    <w:bookmarkStart w:name="z692" w:id="638"/>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 Мемлекеттік корпорацияға жеткізуді қамтамасыз етеді - 1 (бір) жұмыс күні ішінде.</w:t>
      </w:r>
    </w:p>
    <w:bookmarkEnd w:id="638"/>
    <w:bookmarkStart w:name="z693" w:id="639"/>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639"/>
    <w:bookmarkStart w:name="z694" w:id="640"/>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640"/>
    <w:bookmarkStart w:name="z695" w:id="641"/>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641"/>
    <w:bookmarkStart w:name="z696" w:id="642"/>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642"/>
    <w:bookmarkStart w:name="z697" w:id="643"/>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643"/>
    <w:bookmarkStart w:name="z698" w:id="644"/>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64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699" w:id="64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45"/>
    <w:bookmarkStart w:name="z700" w:id="646"/>
    <w:p>
      <w:pPr>
        <w:spacing w:after="0"/>
        <w:ind w:left="0"/>
        <w:jc w:val="both"/>
      </w:pPr>
      <w:r>
        <w:rPr>
          <w:rFonts w:ascii="Times New Roman"/>
          <w:b w:val="false"/>
          <w:i w:val="false"/>
          <w:color w:val="000000"/>
          <w:sz w:val="28"/>
        </w:rPr>
        <w:t>
      1) көрсетілетін қызметті берушінің кеңсе қызметкері;</w:t>
      </w:r>
    </w:p>
    <w:bookmarkEnd w:id="646"/>
    <w:bookmarkStart w:name="z701" w:id="647"/>
    <w:p>
      <w:pPr>
        <w:spacing w:after="0"/>
        <w:ind w:left="0"/>
        <w:jc w:val="both"/>
      </w:pPr>
      <w:r>
        <w:rPr>
          <w:rFonts w:ascii="Times New Roman"/>
          <w:b w:val="false"/>
          <w:i w:val="false"/>
          <w:color w:val="000000"/>
          <w:sz w:val="28"/>
        </w:rPr>
        <w:t xml:space="preserve">
      2) көрсетілетін қызметті берушінің басшысы; </w:t>
      </w:r>
    </w:p>
    <w:bookmarkEnd w:id="647"/>
    <w:bookmarkStart w:name="z702" w:id="64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48"/>
    <w:bookmarkStart w:name="z703" w:id="64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649"/>
    <w:bookmarkStart w:name="z704" w:id="650"/>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650"/>
    <w:bookmarkStart w:name="z705" w:id="651"/>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651"/>
    <w:bookmarkStart w:name="z706" w:id="652"/>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рұқсатты не бас тарту туралы дәлелді жауапты дайындайды - 3 (үш) жұмыс күні ішінде;</w:t>
      </w:r>
    </w:p>
    <w:bookmarkEnd w:id="652"/>
    <w:bookmarkStart w:name="z707" w:id="653"/>
    <w:p>
      <w:pPr>
        <w:spacing w:after="0"/>
        <w:ind w:left="0"/>
        <w:jc w:val="both"/>
      </w:pPr>
      <w:r>
        <w:rPr>
          <w:rFonts w:ascii="Times New Roman"/>
          <w:b w:val="false"/>
          <w:i w:val="false"/>
          <w:color w:val="000000"/>
          <w:sz w:val="28"/>
        </w:rPr>
        <w:t>
      4) көрсетілетін қызметті берушінің басшысы ішінде рұқсатқа не бас тарту туралы дәлелді жауапқа қол қояды - 15 (он бес) минут ішінде;</w:t>
      </w:r>
    </w:p>
    <w:bookmarkEnd w:id="653"/>
    <w:bookmarkStart w:name="z708" w:id="654"/>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 Мемлекеттік корпорацияға жеткізуді қамтамасыз етеді - 1 (бір) жұмыс күні ішінде.</w:t>
      </w:r>
    </w:p>
    <w:bookmarkEnd w:id="654"/>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709" w:id="655"/>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тәртібінің сипаттамасы, көрсетілетін қызметті алушының сұрау салуын өңдеудің ұзақтығын сипаттау:</w:t>
      </w:r>
    </w:p>
    <w:bookmarkEnd w:id="655"/>
    <w:bookmarkStart w:name="z710" w:id="656"/>
    <w:p>
      <w:pPr>
        <w:spacing w:after="0"/>
        <w:ind w:left="0"/>
        <w:jc w:val="both"/>
      </w:pPr>
      <w:r>
        <w:rPr>
          <w:rFonts w:ascii="Times New Roman"/>
          <w:b w:val="false"/>
          <w:i w:val="false"/>
          <w:color w:val="000000"/>
          <w:sz w:val="28"/>
        </w:rPr>
        <w:t>
      1 процесс - Мемлекеттік корпорация қызметкері көрсетілетін қызметті алушы жүгінген кезде Стандарттың 9-тармағында көзделген мемлекеттік қызметті көрсету үшін тиісті құжаттардың тізбесін қабылданғаны туралы қолхат береді.</w:t>
      </w:r>
    </w:p>
    <w:bookmarkEnd w:id="656"/>
    <w:bookmarkStart w:name="z711" w:id="657"/>
    <w:p>
      <w:pPr>
        <w:spacing w:after="0"/>
        <w:ind w:left="0"/>
        <w:jc w:val="both"/>
      </w:pPr>
      <w:r>
        <w:rPr>
          <w:rFonts w:ascii="Times New Roman"/>
          <w:b w:val="false"/>
          <w:i w:val="false"/>
          <w:color w:val="000000"/>
          <w:sz w:val="28"/>
        </w:rPr>
        <w:t xml:space="preserve">
      1 шарт - көрсетілетін қызметті алушы Стандарттың 9-тармағына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657"/>
    <w:bookmarkStart w:name="z712" w:id="658"/>
    <w:p>
      <w:pPr>
        <w:spacing w:after="0"/>
        <w:ind w:left="0"/>
        <w:jc w:val="both"/>
      </w:pPr>
      <w:r>
        <w:rPr>
          <w:rFonts w:ascii="Times New Roman"/>
          <w:b w:val="false"/>
          <w:i w:val="false"/>
          <w:color w:val="000000"/>
          <w:sz w:val="28"/>
        </w:rPr>
        <w:t>
      2 процесс – "Балаға кері әсер етпейтін ата-ана құқықтарынан айырылған ата-аналарға баламен кездесуіне рұқсат беру" мемлекеттік көрсетілетін қызметі регламентінің (бұдан әрі – Регламент) 5-тармағында көзделген көрсетілетін қызметті берушінің рәсімдері (іс-қимылдары);</w:t>
      </w:r>
    </w:p>
    <w:bookmarkEnd w:id="658"/>
    <w:bookmarkStart w:name="z713" w:id="659"/>
    <w:p>
      <w:pPr>
        <w:spacing w:after="0"/>
        <w:ind w:left="0"/>
        <w:jc w:val="both"/>
      </w:pPr>
      <w:r>
        <w:rPr>
          <w:rFonts w:ascii="Times New Roman"/>
          <w:b w:val="false"/>
          <w:i w:val="false"/>
          <w:color w:val="000000"/>
          <w:sz w:val="28"/>
        </w:rPr>
        <w:t>
      3 процесс - Мемлекеттік корпорация қызметкері көрсетілетін қызметті алушыға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659"/>
    <w:bookmarkStart w:name="z714" w:id="660"/>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bookmarkEnd w:id="660"/>
    <w:bookmarkStart w:name="z715" w:id="661"/>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661"/>
    <w:bookmarkStart w:name="z716" w:id="662"/>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осы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ата-ана</w:t>
            </w:r>
            <w:r>
              <w:br/>
            </w:r>
            <w:r>
              <w:rPr>
                <w:rFonts w:ascii="Times New Roman"/>
                <w:b w:val="false"/>
                <w:i w:val="false"/>
                <w:color w:val="000000"/>
                <w:sz w:val="20"/>
              </w:rPr>
              <w:t>құқықтарынан айырылған ата-аналарға</w:t>
            </w:r>
            <w:r>
              <w:br/>
            </w:r>
            <w:r>
              <w:rPr>
                <w:rFonts w:ascii="Times New Roman"/>
                <w:b w:val="false"/>
                <w:i w:val="false"/>
                <w:color w:val="000000"/>
                <w:sz w:val="20"/>
              </w:rPr>
              <w:t>баламен кездесуіне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r>
              <w:br/>
            </w:r>
          </w:p>
        </w:tc>
      </w:tr>
    </w:tbl>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121 қаулысына 14-қосымша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332 қаулысымен бекітілген</w:t>
            </w:r>
            <w:r>
              <w:br/>
            </w:r>
          </w:p>
        </w:tc>
      </w:tr>
    </w:tbl>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 1. Жалпы ережелер</w:t>
      </w:r>
    </w:p>
    <w:bookmarkStart w:name="z719" w:id="663"/>
    <w:p>
      <w:pPr>
        <w:spacing w:after="0"/>
        <w:ind w:left="0"/>
        <w:jc w:val="both"/>
      </w:pPr>
      <w:r>
        <w:rPr>
          <w:rFonts w:ascii="Times New Roman"/>
          <w:b w:val="false"/>
          <w:i w:val="false"/>
          <w:color w:val="000000"/>
          <w:sz w:val="28"/>
        </w:rPr>
        <w:t xml:space="preserve">
      1. "Баланы (балаларды) қабылдаушы отбасына тәрбиелеуге беру және оларды асырауға ақшалай қаражат төлеуді тағайындау" мемлекеттік көрсетілетін қызметі (бұдан әрі – мемлекеттік көрсетілетін қызмет) Маңғыстау облысы қалаларының, аудандардың жергілікті атқарушы органдарымен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663"/>
    <w:bookmarkStart w:name="z720" w:id="66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664"/>
    <w:bookmarkStart w:name="z721" w:id="665"/>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665"/>
    <w:bookmarkStart w:name="z722" w:id="666"/>
    <w:p>
      <w:pPr>
        <w:spacing w:after="0"/>
        <w:ind w:left="0"/>
        <w:jc w:val="both"/>
      </w:pPr>
      <w:r>
        <w:rPr>
          <w:rFonts w:ascii="Times New Roman"/>
          <w:b w:val="false"/>
          <w:i w:val="false"/>
          <w:color w:val="000000"/>
          <w:sz w:val="28"/>
        </w:rPr>
        <w:t>
      2. Мемлекеттік қызмет көрсету нысаны: қағаз жүзінде.</w:t>
      </w:r>
    </w:p>
    <w:bookmarkEnd w:id="666"/>
    <w:bookmarkStart w:name="z723" w:id="667"/>
    <w:p>
      <w:pPr>
        <w:spacing w:after="0"/>
        <w:ind w:left="0"/>
        <w:jc w:val="both"/>
      </w:pPr>
      <w:r>
        <w:rPr>
          <w:rFonts w:ascii="Times New Roman"/>
          <w:b w:val="false"/>
          <w:i w:val="false"/>
          <w:color w:val="000000"/>
          <w:sz w:val="28"/>
        </w:rPr>
        <w:t xml:space="preserve">
      3. Мемлекеттік қызмет көрсетудің нәтижесі – баланы (балаларды) қабылдаушы отбасына тәрбиелеуге беру туралы шарт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6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724" w:id="66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bookmarkEnd w:id="668"/>
    <w:bookmarkStart w:name="z725" w:id="66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69"/>
    <w:bookmarkStart w:name="z726" w:id="670"/>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- 20 (жиырма) минут ішінде;</w:t>
      </w:r>
    </w:p>
    <w:bookmarkEnd w:id="670"/>
    <w:bookmarkStart w:name="z727" w:id="671"/>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жолдайды - күнтізбелік 1 (бір) күн ішінде;</w:t>
      </w:r>
    </w:p>
    <w:bookmarkEnd w:id="671"/>
    <w:bookmarkStart w:name="z728" w:id="672"/>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шарт пен шешімді не бас тарту туралы дәлелді жауапты дайындайды және көрсетілетін қызметті берушінің басшысына қол қоюға жолдайды - 28 (жиырма сегіз) күнтізбелік күн ішінде;</w:t>
      </w:r>
    </w:p>
    <w:bookmarkEnd w:id="672"/>
    <w:bookmarkStart w:name="z729" w:id="673"/>
    <w:p>
      <w:pPr>
        <w:spacing w:after="0"/>
        <w:ind w:left="0"/>
        <w:jc w:val="both"/>
      </w:pPr>
      <w:r>
        <w:rPr>
          <w:rFonts w:ascii="Times New Roman"/>
          <w:b w:val="false"/>
          <w:i w:val="false"/>
          <w:color w:val="000000"/>
          <w:sz w:val="28"/>
        </w:rPr>
        <w:t>
      4) көрсетілетін қызметті берушінің басшысы шарт пен шешімге не бас тарту туралы дәлелді жауапқа қол қояды және кеңсеге жолдайды - 1 (бір) күнтізбелік күн ішінде;</w:t>
      </w:r>
    </w:p>
    <w:bookmarkEnd w:id="673"/>
    <w:bookmarkStart w:name="z730" w:id="674"/>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нәтижесін көрсетілетін қызметті алушыға береді - 30 (отыз) минут ішінде.</w:t>
      </w:r>
    </w:p>
    <w:bookmarkEnd w:id="674"/>
    <w:bookmarkStart w:name="z731" w:id="675"/>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675"/>
    <w:bookmarkStart w:name="z732" w:id="676"/>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676"/>
    <w:bookmarkStart w:name="z733" w:id="677"/>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677"/>
    <w:bookmarkStart w:name="z734" w:id="678"/>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678"/>
    <w:bookmarkStart w:name="z735" w:id="679"/>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679"/>
    <w:bookmarkStart w:name="z736" w:id="680"/>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68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737" w:id="68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81"/>
    <w:bookmarkStart w:name="z738" w:id="682"/>
    <w:p>
      <w:pPr>
        <w:spacing w:after="0"/>
        <w:ind w:left="0"/>
        <w:jc w:val="both"/>
      </w:pPr>
      <w:r>
        <w:rPr>
          <w:rFonts w:ascii="Times New Roman"/>
          <w:b w:val="false"/>
          <w:i w:val="false"/>
          <w:color w:val="000000"/>
          <w:sz w:val="28"/>
        </w:rPr>
        <w:t>
      1) көрсетілетін қызметті берушінің кеңсе қызметкері;</w:t>
      </w:r>
    </w:p>
    <w:bookmarkEnd w:id="682"/>
    <w:bookmarkStart w:name="z739" w:id="683"/>
    <w:p>
      <w:pPr>
        <w:spacing w:after="0"/>
        <w:ind w:left="0"/>
        <w:jc w:val="both"/>
      </w:pPr>
      <w:r>
        <w:rPr>
          <w:rFonts w:ascii="Times New Roman"/>
          <w:b w:val="false"/>
          <w:i w:val="false"/>
          <w:color w:val="000000"/>
          <w:sz w:val="28"/>
        </w:rPr>
        <w:t xml:space="preserve">
      2) көрсетілетін қызметті берушінің басшысы; </w:t>
      </w:r>
    </w:p>
    <w:bookmarkEnd w:id="683"/>
    <w:bookmarkStart w:name="z740" w:id="68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84"/>
    <w:bookmarkStart w:name="z741" w:id="68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685"/>
    <w:bookmarkStart w:name="z742" w:id="686"/>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- 20 (жиырма) минут ішінде;</w:t>
      </w:r>
    </w:p>
    <w:bookmarkEnd w:id="686"/>
    <w:bookmarkStart w:name="z743" w:id="687"/>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жолдайды - күнтізбелік 1 (бір) күн ішінде;</w:t>
      </w:r>
    </w:p>
    <w:bookmarkEnd w:id="687"/>
    <w:bookmarkStart w:name="z744" w:id="688"/>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шарт пен шешімді не бас тарту туралы дәлелді жауапты дайындайды және көрсетілетін қызметті берушінің басшысына қол қоюға жолдайды - 28 (жиырма сегіз) күнтізбелік күн ішінде;</w:t>
      </w:r>
    </w:p>
    <w:bookmarkEnd w:id="688"/>
    <w:bookmarkStart w:name="z745" w:id="689"/>
    <w:p>
      <w:pPr>
        <w:spacing w:after="0"/>
        <w:ind w:left="0"/>
        <w:jc w:val="both"/>
      </w:pPr>
      <w:r>
        <w:rPr>
          <w:rFonts w:ascii="Times New Roman"/>
          <w:b w:val="false"/>
          <w:i w:val="false"/>
          <w:color w:val="000000"/>
          <w:sz w:val="28"/>
        </w:rPr>
        <w:t>
      4) көрсетілетін қызметті берушінің басшысы шарт пен шешімге не бас тарту туралы дәлелді жауапқа қол қояды және кеңсеге жолдайды - 1 (бір) күнтізбелік күн ішінде;</w:t>
      </w:r>
    </w:p>
    <w:bookmarkEnd w:id="689"/>
    <w:bookmarkStart w:name="z746" w:id="690"/>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нәтижесін көрсетілетін қызметті алушыға береді - 30 (отыз) минут ішінде.</w:t>
      </w:r>
    </w:p>
    <w:bookmarkEnd w:id="690"/>
    <w:bookmarkStart w:name="z747" w:id="69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қабылдаушы</w:t>
            </w:r>
            <w:r>
              <w:br/>
            </w:r>
            <w:r>
              <w:rPr>
                <w:rFonts w:ascii="Times New Roman"/>
                <w:b w:val="false"/>
                <w:i w:val="false"/>
                <w:color w:val="000000"/>
                <w:sz w:val="20"/>
              </w:rPr>
              <w:t>отбасына тәрбиелеуге беру және оларды</w:t>
            </w:r>
            <w:r>
              <w:br/>
            </w:r>
            <w:r>
              <w:rPr>
                <w:rFonts w:ascii="Times New Roman"/>
                <w:b w:val="false"/>
                <w:i w:val="false"/>
                <w:color w:val="000000"/>
                <w:sz w:val="20"/>
              </w:rPr>
              <w:t>асырауға ақшалай қаражат төлеуді</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 1-қосымша</w:t>
            </w:r>
            <w:r>
              <w:br/>
            </w:r>
          </w:p>
        </w:tc>
      </w:tr>
    </w:tbl>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121 қаулысына 15-қосымша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"25" қазандағы</w:t>
            </w:r>
            <w:r>
              <w:br/>
            </w:r>
            <w:r>
              <w:rPr>
                <w:rFonts w:ascii="Times New Roman"/>
                <w:b w:val="false"/>
                <w:i w:val="false"/>
                <w:color w:val="000000"/>
                <w:sz w:val="20"/>
              </w:rPr>
              <w:t>№ 333 қаулысымен бекітілген</w:t>
            </w:r>
            <w:r>
              <w:br/>
            </w:r>
          </w:p>
        </w:tc>
      </w:tr>
    </w:tbl>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 1. Жалпы ережелер</w:t>
      </w:r>
    </w:p>
    <w:bookmarkStart w:name="z750" w:id="692"/>
    <w:p>
      <w:pPr>
        <w:spacing w:after="0"/>
        <w:ind w:left="0"/>
        <w:jc w:val="both"/>
      </w:pPr>
      <w:r>
        <w:rPr>
          <w:rFonts w:ascii="Times New Roman"/>
          <w:b w:val="false"/>
          <w:i w:val="false"/>
          <w:color w:val="000000"/>
          <w:sz w:val="28"/>
        </w:rPr>
        <w:t xml:space="preserve">
      1. "Үздік педагог" атағын беру конкурсына қатысу үшін құжаттар қабылдау" мемлекеттік көрсетілетін қызметті (бұдан әрі – мемлекеттік көрсетілетін қызмет) Қазақстан Республикасының Білім және ғылым министрлігімен, Маңғыстау облысының білім басқармасымен, қалалық, аудандық білім бөлімдерімен (бұдан әрі – көрсетілетін қызметті беруші) Қазақстан Республикасы білім және ғылым министрінің 2015 жылғы 8 cәуірдегі </w:t>
      </w:r>
      <w:r>
        <w:rPr>
          <w:rFonts w:ascii="Times New Roman"/>
          <w:b w:val="false"/>
          <w:i w:val="false"/>
          <w:color w:val="000000"/>
          <w:sz w:val="28"/>
        </w:rPr>
        <w:t>№ 173</w:t>
      </w:r>
      <w:r>
        <w:rPr>
          <w:rFonts w:ascii="Times New Roman"/>
          <w:b w:val="false"/>
          <w:i w:val="false"/>
          <w:color w:val="000000"/>
          <w:sz w:val="28"/>
        </w:rPr>
        <w:t xml:space="preserve">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бұйрығымен (нормативтік құқықтық актілерді мемлекеттік тіркеу Тізілімінде № 11058 болып тіркелген) бекітілген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692"/>
    <w:bookmarkStart w:name="z751" w:id="693"/>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 көрсетілетін қызметті берушінің кеңсесі арқылы жүзеге асырылады.</w:t>
      </w:r>
    </w:p>
    <w:bookmarkEnd w:id="693"/>
    <w:bookmarkStart w:name="z752" w:id="694"/>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694"/>
    <w:bookmarkStart w:name="z753" w:id="695"/>
    <w:p>
      <w:pPr>
        <w:spacing w:after="0"/>
        <w:ind w:left="0"/>
        <w:jc w:val="both"/>
      </w:pPr>
      <w:r>
        <w:rPr>
          <w:rFonts w:ascii="Times New Roman"/>
          <w:b w:val="false"/>
          <w:i w:val="false"/>
          <w:color w:val="000000"/>
          <w:sz w:val="28"/>
        </w:rPr>
        <w:t>
      2. Мемлекеттік қызмет көрсету нысаны: қағаз жүзінде.</w:t>
      </w:r>
    </w:p>
    <w:bookmarkEnd w:id="695"/>
    <w:bookmarkStart w:name="z754" w:id="696"/>
    <w:p>
      <w:pPr>
        <w:spacing w:after="0"/>
        <w:ind w:left="0"/>
        <w:jc w:val="both"/>
      </w:pPr>
      <w:r>
        <w:rPr>
          <w:rFonts w:ascii="Times New Roman"/>
          <w:b w:val="false"/>
          <w:i w:val="false"/>
          <w:color w:val="000000"/>
          <w:sz w:val="28"/>
        </w:rPr>
        <w:t xml:space="preserve">
      3. Мемлекеттік қызмет көрсету нәтижесі – "Үздік педагог" атағын беру конкурсына қатысу үшін құжаттарды қабылдау туралы еркін нысандағы қолхат,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696"/>
    <w:bookmarkStart w:name="z755" w:id="697"/>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69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756" w:id="698"/>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алуы болып табылады.</w:t>
      </w:r>
    </w:p>
    <w:bookmarkEnd w:id="698"/>
    <w:bookmarkStart w:name="z757" w:id="69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99"/>
    <w:bookmarkStart w:name="z758" w:id="700"/>
    <w:p>
      <w:pPr>
        <w:spacing w:after="0"/>
        <w:ind w:left="0"/>
        <w:jc w:val="both"/>
      </w:pPr>
      <w:r>
        <w:rPr>
          <w:rFonts w:ascii="Times New Roman"/>
          <w:b w:val="false"/>
          <w:i w:val="false"/>
          <w:color w:val="000000"/>
          <w:sz w:val="28"/>
        </w:rPr>
        <w:t>
      1) қалалық, аудандық білім бөлімдерінің кеңсесі жыл сайын сәуірде құжаттар топтамасын қабылдауды, тіркеуді жүзеге асырады – 20 (жиырма) минут. Нәтижесі – құжаттар топтамасының қабылданған күні мен уақыты көрсетіле отырып, көрсетілетін қызметті берушінің кеңсесінде тіркелгені туралы өтініштің көшірмесіне белгі қою.</w:t>
      </w:r>
    </w:p>
    <w:bookmarkEnd w:id="700"/>
    <w:bookmarkStart w:name="z759" w:id="701"/>
    <w:p>
      <w:pPr>
        <w:spacing w:after="0"/>
        <w:ind w:left="0"/>
        <w:jc w:val="both"/>
      </w:pPr>
      <w:r>
        <w:rPr>
          <w:rFonts w:ascii="Times New Roman"/>
          <w:b w:val="false"/>
          <w:i w:val="false"/>
          <w:color w:val="000000"/>
          <w:sz w:val="28"/>
        </w:rPr>
        <w:t>
      Конкурстың бірінші кезеңі жыл сайын сәуірде өткізіледі. Қалалық, аудандық, комиссия конкурс жеңімпаздарын анықтайды және екінші (облыстық) кезеңге қатысу үшін ұсынымдама береді;</w:t>
      </w:r>
    </w:p>
    <w:bookmarkEnd w:id="701"/>
    <w:bookmarkStart w:name="z760" w:id="702"/>
    <w:p>
      <w:pPr>
        <w:spacing w:after="0"/>
        <w:ind w:left="0"/>
        <w:jc w:val="both"/>
      </w:pPr>
      <w:r>
        <w:rPr>
          <w:rFonts w:ascii="Times New Roman"/>
          <w:b w:val="false"/>
          <w:i w:val="false"/>
          <w:color w:val="000000"/>
          <w:sz w:val="28"/>
        </w:rPr>
        <w:t>
      2) Маңғыстау облысы білім басқармасының кеңсесі жыл сайын мамырда құжаттар топтамасын қабылдауды, тіркеуді жүзеге асырады – 20 (жиырма) минут. Нәтижесі – құжаттар топтамасының қабылданған күні мен уақыты көрсетіле отырып, көрсетілетін қызметті берушінің кеңсесінде тіркелгені туралы өтініштің көшірмесіне белгі қою.</w:t>
      </w:r>
    </w:p>
    <w:bookmarkEnd w:id="702"/>
    <w:bookmarkStart w:name="z761" w:id="703"/>
    <w:p>
      <w:pPr>
        <w:spacing w:after="0"/>
        <w:ind w:left="0"/>
        <w:jc w:val="both"/>
      </w:pPr>
      <w:r>
        <w:rPr>
          <w:rFonts w:ascii="Times New Roman"/>
          <w:b w:val="false"/>
          <w:i w:val="false"/>
          <w:color w:val="000000"/>
          <w:sz w:val="28"/>
        </w:rPr>
        <w:t>
      Конкурстың екінші кезеңі жыл сайын мамырда өткізіледі. Облыстық комиссия конкурс жеңімпаздарын анықтайды және үшінші (республикалық) кезеңге қатысу үшін ұсынымдама береді;</w:t>
      </w:r>
    </w:p>
    <w:bookmarkEnd w:id="703"/>
    <w:bookmarkStart w:name="z762" w:id="704"/>
    <w:p>
      <w:pPr>
        <w:spacing w:after="0"/>
        <w:ind w:left="0"/>
        <w:jc w:val="both"/>
      </w:pPr>
      <w:r>
        <w:rPr>
          <w:rFonts w:ascii="Times New Roman"/>
          <w:b w:val="false"/>
          <w:i w:val="false"/>
          <w:color w:val="000000"/>
          <w:sz w:val="28"/>
        </w:rPr>
        <w:t>
      3) Қазақстан Республикасы Білім және ғылым министрлігінің кеңсесі жыл сайын тамыз-қыркүйекте құжаттар топтамасын қабылдауды, тіркеуді жүзеге асырады – 20 (жиырма) минут. Нәтижесі – "Үздік педагог" атағын беру, куәлік, төсбелгі беру және 1000 еселенген айлық есептік көрсеткіш сомасында сыйақы төлеу.</w:t>
      </w:r>
    </w:p>
    <w:bookmarkEnd w:id="704"/>
    <w:bookmarkStart w:name="z763" w:id="705"/>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705"/>
    <w:bookmarkStart w:name="z764" w:id="706"/>
    <w:p>
      <w:pPr>
        <w:spacing w:after="0"/>
        <w:ind w:left="0"/>
        <w:jc w:val="both"/>
      </w:pPr>
      <w:r>
        <w:rPr>
          <w:rFonts w:ascii="Times New Roman"/>
          <w:b w:val="false"/>
          <w:i w:val="false"/>
          <w:color w:val="000000"/>
          <w:sz w:val="28"/>
        </w:rPr>
        <w:t>
      1) қалалық, аудандық білім бөлімдерінің кеңсесі;</w:t>
      </w:r>
    </w:p>
    <w:bookmarkEnd w:id="706"/>
    <w:bookmarkStart w:name="z765" w:id="707"/>
    <w:p>
      <w:pPr>
        <w:spacing w:after="0"/>
        <w:ind w:left="0"/>
        <w:jc w:val="both"/>
      </w:pPr>
      <w:r>
        <w:rPr>
          <w:rFonts w:ascii="Times New Roman"/>
          <w:b w:val="false"/>
          <w:i w:val="false"/>
          <w:color w:val="000000"/>
          <w:sz w:val="28"/>
        </w:rPr>
        <w:t>
      2) Маңғыстау облысы білім басқармасының кеңсесі;</w:t>
      </w:r>
    </w:p>
    <w:bookmarkEnd w:id="707"/>
    <w:bookmarkStart w:name="z766" w:id="708"/>
    <w:p>
      <w:pPr>
        <w:spacing w:after="0"/>
        <w:ind w:left="0"/>
        <w:jc w:val="both"/>
      </w:pPr>
      <w:r>
        <w:rPr>
          <w:rFonts w:ascii="Times New Roman"/>
          <w:b w:val="false"/>
          <w:i w:val="false"/>
          <w:color w:val="000000"/>
          <w:sz w:val="28"/>
        </w:rPr>
        <w:t>
      3) Қазақстан Республикасы Білім және ғылым министрлігінің кеңсесі.</w:t>
      </w:r>
    </w:p>
    <w:bookmarkEnd w:id="70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767" w:id="70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09"/>
    <w:bookmarkStart w:name="z768" w:id="710"/>
    <w:p>
      <w:pPr>
        <w:spacing w:after="0"/>
        <w:ind w:left="0"/>
        <w:jc w:val="both"/>
      </w:pPr>
      <w:r>
        <w:rPr>
          <w:rFonts w:ascii="Times New Roman"/>
          <w:b w:val="false"/>
          <w:i w:val="false"/>
          <w:color w:val="000000"/>
          <w:sz w:val="28"/>
        </w:rPr>
        <w:t>
      1) қалалық, аудандық білім бөлімдерінің кеңсесі жыл сайын сәуірде құжаттар топтамасын қабылдауды, тіркеуді жүзеге асырады – 20 (жиырма) минут;</w:t>
      </w:r>
    </w:p>
    <w:bookmarkEnd w:id="710"/>
    <w:bookmarkStart w:name="z769" w:id="711"/>
    <w:p>
      <w:pPr>
        <w:spacing w:after="0"/>
        <w:ind w:left="0"/>
        <w:jc w:val="both"/>
      </w:pPr>
      <w:r>
        <w:rPr>
          <w:rFonts w:ascii="Times New Roman"/>
          <w:b w:val="false"/>
          <w:i w:val="false"/>
          <w:color w:val="000000"/>
          <w:sz w:val="28"/>
        </w:rPr>
        <w:t>
      2) Маңғыстау облысының білім басқармасының кеңсесі жыл сайын мамырда құжаттар топтамасын қабылдауды, тіркеуді жүзеге асырады – 20 (жиырма) минут;</w:t>
      </w:r>
    </w:p>
    <w:bookmarkEnd w:id="711"/>
    <w:bookmarkStart w:name="z770" w:id="712"/>
    <w:p>
      <w:pPr>
        <w:spacing w:after="0"/>
        <w:ind w:left="0"/>
        <w:jc w:val="both"/>
      </w:pPr>
      <w:r>
        <w:rPr>
          <w:rFonts w:ascii="Times New Roman"/>
          <w:b w:val="false"/>
          <w:i w:val="false"/>
          <w:color w:val="000000"/>
          <w:sz w:val="28"/>
        </w:rPr>
        <w:t>
      3) Қазақстан Республикасы Білім және ғылым министрлігінің кеңсесі жыл сайын тамыз-қыркүйекте дейін құжаттар топтамасын қабылдауды, тіркеуді жүзеге асырады – 20 (жиырма) минут.</w:t>
      </w:r>
    </w:p>
    <w:bookmarkEnd w:id="712"/>
    <w:bookmarkStart w:name="z771" w:id="71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713"/>
    <w:bookmarkStart w:name="z772" w:id="714"/>
    <w:p>
      <w:pPr>
        <w:spacing w:after="0"/>
        <w:ind w:left="0"/>
        <w:jc w:val="both"/>
      </w:pPr>
      <w:r>
        <w:rPr>
          <w:rFonts w:ascii="Times New Roman"/>
          <w:b w:val="false"/>
          <w:i w:val="false"/>
          <w:color w:val="000000"/>
          <w:sz w:val="28"/>
        </w:rPr>
        <w:t>
      1) Конкурстың бірінші кезеңі жыл сайын сәуірде өткізіледі. Қалалық, аудандық білім бөлімдерінің кеңсесі жыл сайын сәуірде құжаттар топтамасын қабылдауды, тіркеуді жүзеге асырады – 20 (жиырма) минут.</w:t>
      </w:r>
    </w:p>
    <w:bookmarkEnd w:id="714"/>
    <w:bookmarkStart w:name="z773" w:id="715"/>
    <w:p>
      <w:pPr>
        <w:spacing w:after="0"/>
        <w:ind w:left="0"/>
        <w:jc w:val="both"/>
      </w:pPr>
      <w:r>
        <w:rPr>
          <w:rFonts w:ascii="Times New Roman"/>
          <w:b w:val="false"/>
          <w:i w:val="false"/>
          <w:color w:val="000000"/>
          <w:sz w:val="28"/>
        </w:rPr>
        <w:t xml:space="preserve">
      2) Конкурстың екінші кезеңі жыл сайын мамырда өткізіледі. Маңғыстау облысы білім басқармасының кеңсесі жыл сайын мамырда құжаттар топтамасын қабылдауды, тіркеуді жүзеге асырады – 20 (жиырма) минут. </w:t>
      </w:r>
    </w:p>
    <w:bookmarkEnd w:id="715"/>
    <w:bookmarkStart w:name="z774" w:id="716"/>
    <w:p>
      <w:pPr>
        <w:spacing w:after="0"/>
        <w:ind w:left="0"/>
        <w:jc w:val="both"/>
      </w:pPr>
      <w:r>
        <w:rPr>
          <w:rFonts w:ascii="Times New Roman"/>
          <w:b w:val="false"/>
          <w:i w:val="false"/>
          <w:color w:val="000000"/>
          <w:sz w:val="28"/>
        </w:rPr>
        <w:t>
      3) Конкурстың үшінші кезеңі жыл сайын тамыз-қыркүйекте өткізіледі. Қазақстан Республикасы Білім және ғылым министрлігінің кеңсесі тамыз-қыркүйекте құжаттар топтамасын қабылдауды, тіркеуді жүзеге асырады – 20 (жиырма) минут.</w:t>
      </w:r>
    </w:p>
    <w:bookmarkEnd w:id="716"/>
    <w:bookmarkStart w:name="z775" w:id="717"/>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"Үздік педагог" атағын беру конкурсына қатысу үшін құжаттар қабылдау" мемлекеттік қызмет көрсету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бизнес-процестерінің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конкурсына қатысу үшін құжаттар</w:t>
            </w:r>
            <w:r>
              <w:br/>
            </w:r>
            <w:r>
              <w:rPr>
                <w:rFonts w:ascii="Times New Roman"/>
                <w:b w:val="false"/>
                <w:i w:val="false"/>
                <w:color w:val="000000"/>
                <w:sz w:val="20"/>
              </w:rPr>
              <w:t>қабылдау" 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7089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7089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121 қаулысына 16-қосымша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"25" қазандағы</w:t>
            </w:r>
            <w:r>
              <w:br/>
            </w:r>
            <w:r>
              <w:rPr>
                <w:rFonts w:ascii="Times New Roman"/>
                <w:b w:val="false"/>
                <w:i w:val="false"/>
                <w:color w:val="000000"/>
                <w:sz w:val="20"/>
              </w:rPr>
              <w:t>№ 333 қаулысымен бекітілген</w:t>
            </w:r>
            <w:r>
              <w:br/>
            </w:r>
          </w:p>
        </w:tc>
      </w:tr>
    </w:tbl>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 1. Жалпы ережелер</w:t>
      </w:r>
    </w:p>
    <w:bookmarkStart w:name="z778" w:id="718"/>
    <w:p>
      <w:pPr>
        <w:spacing w:after="0"/>
        <w:ind w:left="0"/>
        <w:jc w:val="both"/>
      </w:pPr>
      <w:r>
        <w:rPr>
          <w:rFonts w:ascii="Times New Roman"/>
          <w:b w:val="false"/>
          <w:i w:val="false"/>
          <w:color w:val="000000"/>
          <w:sz w:val="28"/>
        </w:rPr>
        <w:t xml:space="preserve">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қызметті (бұдан әрі – мемлекеттік көрсетілетін қызмет) Маңғыстау облысының білім басқармасымен, аудандық, қалалық білім бөлімдерімен (бұдан әрі – көрсетілетін қызметті беруші) Қазақстан Республикасы білім және ғылым министрінің 2015 жылғы 8 cәуірдегі  № 173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бұйрығымен (нормативтік құқықтық актілерді мемлекеттік тіркеу Тізілімінде № 11058 болып тіркелген)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718"/>
    <w:bookmarkStart w:name="z779" w:id="719"/>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719"/>
    <w:bookmarkStart w:name="z780" w:id="720"/>
    <w:p>
      <w:pPr>
        <w:spacing w:after="0"/>
        <w:ind w:left="0"/>
        <w:jc w:val="both"/>
      </w:pPr>
      <w:r>
        <w:rPr>
          <w:rFonts w:ascii="Times New Roman"/>
          <w:b w:val="false"/>
          <w:i w:val="false"/>
          <w:color w:val="000000"/>
          <w:sz w:val="28"/>
        </w:rPr>
        <w:t>
      1) көрсетілетін қызметті берушінің кеңсесі;</w:t>
      </w:r>
    </w:p>
    <w:bookmarkEnd w:id="720"/>
    <w:bookmarkStart w:name="z781" w:id="721"/>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721"/>
    <w:bookmarkStart w:name="z782" w:id="722"/>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722"/>
    <w:bookmarkStart w:name="z783" w:id="723"/>
    <w:p>
      <w:pPr>
        <w:spacing w:after="0"/>
        <w:ind w:left="0"/>
        <w:jc w:val="both"/>
      </w:pPr>
      <w:r>
        <w:rPr>
          <w:rFonts w:ascii="Times New Roman"/>
          <w:b w:val="false"/>
          <w:i w:val="false"/>
          <w:color w:val="000000"/>
          <w:sz w:val="28"/>
        </w:rPr>
        <w:t>
      2. Мемлекеттік қызмет көрсету нысаны: қағаз жүзінде.</w:t>
      </w:r>
    </w:p>
    <w:bookmarkEnd w:id="723"/>
    <w:bookmarkStart w:name="z784" w:id="724"/>
    <w:p>
      <w:pPr>
        <w:spacing w:after="0"/>
        <w:ind w:left="0"/>
        <w:jc w:val="both"/>
      </w:pPr>
      <w:r>
        <w:rPr>
          <w:rFonts w:ascii="Times New Roman"/>
          <w:b w:val="false"/>
          <w:i w:val="false"/>
          <w:color w:val="000000"/>
          <w:sz w:val="28"/>
        </w:rPr>
        <w:t xml:space="preserve">
      3. Мемлекеттік қызмет көрсету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72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785" w:id="725"/>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725"/>
    <w:bookmarkStart w:name="z786" w:id="72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26"/>
    <w:bookmarkStart w:name="z787" w:id="727"/>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 тіркеуді жүзеге асырады – 20 (жиырма) минут. Нәтижесі – құжаттар топтамасының қабылданған күні мен уақыты көрсетіле отырып, көрсетілетін қызметті берушінің кеңсесінде тіркелгені туралы өтініштің көшірмесіне белгі қою және құжаттар топтамасын басшылыққа жолдау;</w:t>
      </w:r>
    </w:p>
    <w:bookmarkEnd w:id="727"/>
    <w:bookmarkStart w:name="z788" w:id="728"/>
    <w:p>
      <w:pPr>
        <w:spacing w:after="0"/>
        <w:ind w:left="0"/>
        <w:jc w:val="both"/>
      </w:pPr>
      <w:r>
        <w:rPr>
          <w:rFonts w:ascii="Times New Roman"/>
          <w:b w:val="false"/>
          <w:i w:val="false"/>
          <w:color w:val="000000"/>
          <w:sz w:val="28"/>
        </w:rPr>
        <w:t>
      2) көрсетілетін қызметті берушінің басшылығы құжаттар топтамасымен танысады – 1 (бір) жұмыс күні. Нәтижесі – орындау үшін жауапты орындаушыны белгілеу;</w:t>
      </w:r>
    </w:p>
    <w:bookmarkEnd w:id="728"/>
    <w:bookmarkStart w:name="z789" w:id="729"/>
    <w:p>
      <w:pPr>
        <w:spacing w:after="0"/>
        <w:ind w:left="0"/>
        <w:jc w:val="both"/>
      </w:pPr>
      <w:r>
        <w:rPr>
          <w:rFonts w:ascii="Times New Roman"/>
          <w:b w:val="false"/>
          <w:i w:val="false"/>
          <w:color w:val="000000"/>
          <w:sz w:val="28"/>
        </w:rPr>
        <w:t>
      3) жауапты орындаушы конкурстық комиссия құру туралы бұйрықтың жобасын дайындайды – 1 (бір) жұмыс күні. Нәтижесі – конкурстық комиссияны құру;</w:t>
      </w:r>
    </w:p>
    <w:bookmarkEnd w:id="729"/>
    <w:bookmarkStart w:name="z790" w:id="730"/>
    <w:p>
      <w:pPr>
        <w:spacing w:after="0"/>
        <w:ind w:left="0"/>
        <w:jc w:val="both"/>
      </w:pPr>
      <w:r>
        <w:rPr>
          <w:rFonts w:ascii="Times New Roman"/>
          <w:b w:val="false"/>
          <w:i w:val="false"/>
          <w:color w:val="000000"/>
          <w:sz w:val="28"/>
        </w:rPr>
        <w:t>
      4) конкурстық комиссия біліктілік талаптарына сәйкестігіне дауыс беру арқылы отырыс өткізеді – 2 (екі) жұмыс күні. Нәтижесі – біліктілік талаптарына сәйкес келетін үміткерлердің тізімін бекіту және (немесе) әңгімелесуге жіберуден бас тарту туралы шешім қабылдау;</w:t>
      </w:r>
    </w:p>
    <w:bookmarkEnd w:id="730"/>
    <w:bookmarkStart w:name="z791" w:id="731"/>
    <w:p>
      <w:pPr>
        <w:spacing w:after="0"/>
        <w:ind w:left="0"/>
        <w:jc w:val="both"/>
      </w:pPr>
      <w:r>
        <w:rPr>
          <w:rFonts w:ascii="Times New Roman"/>
          <w:b w:val="false"/>
          <w:i w:val="false"/>
          <w:color w:val="000000"/>
          <w:sz w:val="28"/>
        </w:rPr>
        <w:t xml:space="preserve">
      5) конкурстық комиссия біліктілік талаптарына сәйкес келетін конкурс қатысушыларына олардың кандидат ретінде тіркелгендігі туралы хабарлайды – 1 (бір) жұмыс күн. Нәтижесі – әңгімелесудің күні, уақыты және өтетін жері; </w:t>
      </w:r>
    </w:p>
    <w:bookmarkEnd w:id="731"/>
    <w:bookmarkStart w:name="z792" w:id="732"/>
    <w:p>
      <w:pPr>
        <w:spacing w:after="0"/>
        <w:ind w:left="0"/>
        <w:jc w:val="both"/>
      </w:pPr>
      <w:r>
        <w:rPr>
          <w:rFonts w:ascii="Times New Roman"/>
          <w:b w:val="false"/>
          <w:i w:val="false"/>
          <w:color w:val="000000"/>
          <w:sz w:val="28"/>
        </w:rPr>
        <w:t>
      6) конкурстық комиссия әңгімелесуді өткізеді – 1 (бір) жұмыс күн. Нәтижесі – мемлекеттік орта білім беру мекемесінің басшысы лауазымына орналасу конкурсының қорытындысы туралы еркін түрдегі нысандағы жазбаша хабарлама, не Стандарттың 10-тармағында белгіленген негіздеме бойынша мемлекеттік қызмет көрсетуден бас тарту туралы дәлелді жауап болып табылады.</w:t>
      </w:r>
    </w:p>
    <w:bookmarkEnd w:id="7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іс-қимылы тәртібін сипаттау</w:t>
      </w:r>
    </w:p>
    <w:bookmarkStart w:name="z793" w:id="7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733"/>
    <w:bookmarkStart w:name="z794" w:id="734"/>
    <w:p>
      <w:pPr>
        <w:spacing w:after="0"/>
        <w:ind w:left="0"/>
        <w:jc w:val="both"/>
      </w:pPr>
      <w:r>
        <w:rPr>
          <w:rFonts w:ascii="Times New Roman"/>
          <w:b w:val="false"/>
          <w:i w:val="false"/>
          <w:color w:val="000000"/>
          <w:sz w:val="28"/>
        </w:rPr>
        <w:t>
      1) көрсетілетін қызметті берушінің кеңсесі;</w:t>
      </w:r>
    </w:p>
    <w:bookmarkEnd w:id="734"/>
    <w:bookmarkStart w:name="z795" w:id="735"/>
    <w:p>
      <w:pPr>
        <w:spacing w:after="0"/>
        <w:ind w:left="0"/>
        <w:jc w:val="both"/>
      </w:pPr>
      <w:r>
        <w:rPr>
          <w:rFonts w:ascii="Times New Roman"/>
          <w:b w:val="false"/>
          <w:i w:val="false"/>
          <w:color w:val="000000"/>
          <w:sz w:val="28"/>
        </w:rPr>
        <w:t>
      2) көрсетілетін қызметті берушінің басшылығы;</w:t>
      </w:r>
    </w:p>
    <w:bookmarkEnd w:id="735"/>
    <w:bookmarkStart w:name="z796" w:id="736"/>
    <w:p>
      <w:pPr>
        <w:spacing w:after="0"/>
        <w:ind w:left="0"/>
        <w:jc w:val="both"/>
      </w:pPr>
      <w:r>
        <w:rPr>
          <w:rFonts w:ascii="Times New Roman"/>
          <w:b w:val="false"/>
          <w:i w:val="false"/>
          <w:color w:val="000000"/>
          <w:sz w:val="28"/>
        </w:rPr>
        <w:t>
      3) жауапты орындаушы;</w:t>
      </w:r>
    </w:p>
    <w:bookmarkEnd w:id="736"/>
    <w:bookmarkStart w:name="z797" w:id="737"/>
    <w:p>
      <w:pPr>
        <w:spacing w:after="0"/>
        <w:ind w:left="0"/>
        <w:jc w:val="both"/>
      </w:pPr>
      <w:r>
        <w:rPr>
          <w:rFonts w:ascii="Times New Roman"/>
          <w:b w:val="false"/>
          <w:i w:val="false"/>
          <w:color w:val="000000"/>
          <w:sz w:val="28"/>
        </w:rPr>
        <w:t>
      4) конкурстық комиссия.</w:t>
      </w:r>
    </w:p>
    <w:bookmarkEnd w:id="737"/>
    <w:bookmarkStart w:name="z798" w:id="73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738"/>
    <w:bookmarkStart w:name="z799" w:id="739"/>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 тіркеуді жүзеге асырады – 20 (жиырма) минут;</w:t>
      </w:r>
    </w:p>
    <w:bookmarkEnd w:id="739"/>
    <w:bookmarkStart w:name="z800" w:id="740"/>
    <w:p>
      <w:pPr>
        <w:spacing w:after="0"/>
        <w:ind w:left="0"/>
        <w:jc w:val="both"/>
      </w:pPr>
      <w:r>
        <w:rPr>
          <w:rFonts w:ascii="Times New Roman"/>
          <w:b w:val="false"/>
          <w:i w:val="false"/>
          <w:color w:val="000000"/>
          <w:sz w:val="28"/>
        </w:rPr>
        <w:t>
      2) көрсетілетін қызметті берушінің басшылығы құжаттар топтамасымен танысады – 1 (бір) жұмыс күні;</w:t>
      </w:r>
    </w:p>
    <w:bookmarkEnd w:id="740"/>
    <w:bookmarkStart w:name="z801" w:id="741"/>
    <w:p>
      <w:pPr>
        <w:spacing w:after="0"/>
        <w:ind w:left="0"/>
        <w:jc w:val="both"/>
      </w:pPr>
      <w:r>
        <w:rPr>
          <w:rFonts w:ascii="Times New Roman"/>
          <w:b w:val="false"/>
          <w:i w:val="false"/>
          <w:color w:val="000000"/>
          <w:sz w:val="28"/>
        </w:rPr>
        <w:t>
      3) жауапты орындаушы конкурстық комиссияны құру туралы бұйрықтың жобасын дайындайды – 1 (бір) жұмыс күні;</w:t>
      </w:r>
    </w:p>
    <w:bookmarkEnd w:id="741"/>
    <w:bookmarkStart w:name="z802" w:id="742"/>
    <w:p>
      <w:pPr>
        <w:spacing w:after="0"/>
        <w:ind w:left="0"/>
        <w:jc w:val="both"/>
      </w:pPr>
      <w:r>
        <w:rPr>
          <w:rFonts w:ascii="Times New Roman"/>
          <w:b w:val="false"/>
          <w:i w:val="false"/>
          <w:color w:val="000000"/>
          <w:sz w:val="28"/>
        </w:rPr>
        <w:t>
      4) конкурстық комиссия біліктілік талаптарына сәйкестігіне дауыс беру арқылы отырыс өткізеді – 2 (екі) жұмыс күні;</w:t>
      </w:r>
    </w:p>
    <w:bookmarkEnd w:id="742"/>
    <w:bookmarkStart w:name="z803" w:id="743"/>
    <w:p>
      <w:pPr>
        <w:spacing w:after="0"/>
        <w:ind w:left="0"/>
        <w:jc w:val="both"/>
      </w:pPr>
      <w:r>
        <w:rPr>
          <w:rFonts w:ascii="Times New Roman"/>
          <w:b w:val="false"/>
          <w:i w:val="false"/>
          <w:color w:val="000000"/>
          <w:sz w:val="28"/>
        </w:rPr>
        <w:t>
      5) конкурстық комиссия конкурс қатысушыларына олардың кандидат ретінде тіркелгендігі туралы хабарлайды – 1 (бір) жұмыс күні;</w:t>
      </w:r>
    </w:p>
    <w:bookmarkEnd w:id="743"/>
    <w:bookmarkStart w:name="z804" w:id="744"/>
    <w:p>
      <w:pPr>
        <w:spacing w:after="0"/>
        <w:ind w:left="0"/>
        <w:jc w:val="both"/>
      </w:pPr>
      <w:r>
        <w:rPr>
          <w:rFonts w:ascii="Times New Roman"/>
          <w:b w:val="false"/>
          <w:i w:val="false"/>
          <w:color w:val="000000"/>
          <w:sz w:val="28"/>
        </w:rPr>
        <w:t>
      6) конкурстық комиссия әңгімелесуді өткізеді – 1 (бір) жұмыс күні.</w:t>
      </w:r>
    </w:p>
    <w:bookmarkEnd w:id="74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805" w:id="745"/>
    <w:p>
      <w:pPr>
        <w:spacing w:after="0"/>
        <w:ind w:left="0"/>
        <w:jc w:val="both"/>
      </w:pPr>
      <w:r>
        <w:rPr>
          <w:rFonts w:ascii="Times New Roman"/>
          <w:b w:val="false"/>
          <w:i w:val="false"/>
          <w:color w:val="000000"/>
          <w:sz w:val="28"/>
        </w:rPr>
        <w:t>
      8. Мемлекеттік көрсетілетін қызметті алушы Мемлекеттік корпорация қызметкеріне Стандарттың 9-тармағында көрсетілген құжаттарды береді.</w:t>
      </w:r>
    </w:p>
    <w:bookmarkEnd w:id="745"/>
    <w:bookmarkStart w:name="z806" w:id="74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746"/>
    <w:bookmarkStart w:name="z807" w:id="747"/>
    <w:p>
      <w:pPr>
        <w:spacing w:after="0"/>
        <w:ind w:left="0"/>
        <w:jc w:val="both"/>
      </w:pPr>
      <w:r>
        <w:rPr>
          <w:rFonts w:ascii="Times New Roman"/>
          <w:b w:val="false"/>
          <w:i w:val="false"/>
          <w:color w:val="000000"/>
          <w:sz w:val="28"/>
        </w:rPr>
        <w:t>
      1 процесс - Мемлекеттік корпорация қызметкері көрсетілетін қызметті алушы жүгінген кезде Стандарттың 9-тармағында көзделген мемлекеттік қызметті көрсету үшін тиісті құжаттардың тізбесін қабылданғаны туралы қолхат береді.</w:t>
      </w:r>
    </w:p>
    <w:bookmarkEnd w:id="747"/>
    <w:bookmarkStart w:name="z808" w:id="748"/>
    <w:p>
      <w:pPr>
        <w:spacing w:after="0"/>
        <w:ind w:left="0"/>
        <w:jc w:val="both"/>
      </w:pPr>
      <w:r>
        <w:rPr>
          <w:rFonts w:ascii="Times New Roman"/>
          <w:b w:val="false"/>
          <w:i w:val="false"/>
          <w:color w:val="000000"/>
          <w:sz w:val="28"/>
        </w:rPr>
        <w:t xml:space="preserve">
      1 шарт - көрсетілетін қызметті алушы Стандарттың 9-тармағына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748"/>
    <w:bookmarkStart w:name="z809" w:id="749"/>
    <w:p>
      <w:pPr>
        <w:spacing w:after="0"/>
        <w:ind w:left="0"/>
        <w:jc w:val="both"/>
      </w:pPr>
      <w:r>
        <w:rPr>
          <w:rFonts w:ascii="Times New Roman"/>
          <w:b w:val="false"/>
          <w:i w:val="false"/>
          <w:color w:val="000000"/>
          <w:sz w:val="28"/>
        </w:rPr>
        <w:t>
      2 процесс –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 регламенттінің (бұдан әрі – Регламент) 5-тармағымен көзделген көрсетілетін қызметті берушінің рәсімдері (іс-қимылдары);</w:t>
      </w:r>
    </w:p>
    <w:bookmarkEnd w:id="749"/>
    <w:bookmarkStart w:name="z810" w:id="750"/>
    <w:p>
      <w:pPr>
        <w:spacing w:after="0"/>
        <w:ind w:left="0"/>
        <w:jc w:val="both"/>
      </w:pPr>
      <w:r>
        <w:rPr>
          <w:rFonts w:ascii="Times New Roman"/>
          <w:b w:val="false"/>
          <w:i w:val="false"/>
          <w:color w:val="000000"/>
          <w:sz w:val="28"/>
        </w:rPr>
        <w:t>
      3 процесс - Мемлекеттік корпорация қызметкері көрсетілетін қызметті алушыға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750"/>
    <w:bookmarkStart w:name="z811" w:id="751"/>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bookmarkEnd w:id="751"/>
    <w:bookmarkStart w:name="z812" w:id="752"/>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752"/>
    <w:bookmarkStart w:name="z813" w:id="753"/>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 мекемелерінің басшылары лауазымдарына орналасу</w:t>
            </w:r>
            <w:r>
              <w:br/>
            </w:r>
            <w:r>
              <w:rPr>
                <w:rFonts w:ascii="Times New Roman"/>
                <w:b w:val="false"/>
                <w:i w:val="false"/>
                <w:color w:val="000000"/>
                <w:sz w:val="20"/>
              </w:rPr>
              <w:t>конкурсына қатысу үшін құжаттарды қабылдау" мемлекеттік көрсетілетін</w:t>
            </w:r>
            <w:r>
              <w:br/>
            </w:r>
            <w:r>
              <w:rPr>
                <w:rFonts w:ascii="Times New Roman"/>
                <w:b w:val="false"/>
                <w:i w:val="false"/>
                <w:color w:val="000000"/>
                <w:sz w:val="20"/>
              </w:rPr>
              <w:t>қызметтің регламентіне қосымша</w:t>
            </w:r>
            <w:r>
              <w:br/>
            </w:r>
          </w:p>
        </w:tc>
      </w:tr>
    </w:tbl>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121 қаулысына 17-қосымша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2016 жылғы "31" мамырдағы</w:t>
            </w:r>
            <w:r>
              <w:br/>
            </w:r>
            <w:r>
              <w:rPr>
                <w:rFonts w:ascii="Times New Roman"/>
                <w:b w:val="false"/>
                <w:i w:val="false"/>
                <w:color w:val="000000"/>
                <w:sz w:val="20"/>
              </w:rPr>
              <w:t>№ 154 қаулысымен бекітілген</w:t>
            </w:r>
            <w:r>
              <w:br/>
            </w:r>
          </w:p>
        </w:tc>
      </w:tr>
    </w:tbl>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 1. Жалпы ережелер</w:t>
      </w:r>
    </w:p>
    <w:bookmarkStart w:name="z816" w:id="754"/>
    <w:p>
      <w:pPr>
        <w:spacing w:after="0"/>
        <w:ind w:left="0"/>
        <w:jc w:val="both"/>
      </w:pPr>
      <w:r>
        <w:rPr>
          <w:rFonts w:ascii="Times New Roman"/>
          <w:b w:val="false"/>
          <w:i w:val="false"/>
          <w:color w:val="000000"/>
          <w:sz w:val="28"/>
        </w:rPr>
        <w:t xml:space="preserve">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қызметті (бұдан әрі – мемлекеттік көрсетілетін қызмет) мектепке дейінгі, бастауыш, негізгі орта, жалпы орта, техникалық және кәсіптік, орта білімнен кейінгі білім беру ұйымдарымен, қалалық, аудандық, білім бөлімдерімен, Маңғыстау облысының білім басқармасымен (бұдан әрі – көрсетілетін қызметті беруші) Қазақстан Республикасы Білім және ғылым министрінің 2015 жылғы 9 қарашадағы </w:t>
      </w:r>
      <w:r>
        <w:rPr>
          <w:rFonts w:ascii="Times New Roman"/>
          <w:b w:val="false"/>
          <w:i w:val="false"/>
          <w:color w:val="000000"/>
          <w:sz w:val="28"/>
        </w:rPr>
        <w:t>№ 632</w:t>
      </w:r>
      <w:r>
        <w:rPr>
          <w:rFonts w:ascii="Times New Roman"/>
          <w:b w:val="false"/>
          <w:i w:val="false"/>
          <w:color w:val="000000"/>
          <w:sz w:val="28"/>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стандартын бекіту туралы" бұйрығымен (нормативтік құқықтық актілерді мемлекеттік тіркеу тізілімінде № 12449 болып тіркелген)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754"/>
    <w:bookmarkStart w:name="z817" w:id="755"/>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bookmarkEnd w:id="755"/>
    <w:bookmarkStart w:name="z818" w:id="756"/>
    <w:p>
      <w:pPr>
        <w:spacing w:after="0"/>
        <w:ind w:left="0"/>
        <w:jc w:val="both"/>
      </w:pPr>
      <w:r>
        <w:rPr>
          <w:rFonts w:ascii="Times New Roman"/>
          <w:b w:val="false"/>
          <w:i w:val="false"/>
          <w:color w:val="000000"/>
          <w:sz w:val="28"/>
        </w:rPr>
        <w:t>
      1) көрсетілетін қызметті берушінің кеңсесі;</w:t>
      </w:r>
    </w:p>
    <w:bookmarkEnd w:id="756"/>
    <w:bookmarkStart w:name="z819" w:id="75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арқылы жүзеге асырылады.</w:t>
      </w:r>
    </w:p>
    <w:bookmarkEnd w:id="757"/>
    <w:bookmarkStart w:name="z820" w:id="758"/>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758"/>
    <w:bookmarkStart w:name="z821" w:id="759"/>
    <w:p>
      <w:pPr>
        <w:spacing w:after="0"/>
        <w:ind w:left="0"/>
        <w:jc w:val="both"/>
      </w:pPr>
      <w:r>
        <w:rPr>
          <w:rFonts w:ascii="Times New Roman"/>
          <w:b w:val="false"/>
          <w:i w:val="false"/>
          <w:color w:val="000000"/>
          <w:sz w:val="28"/>
        </w:rPr>
        <w:t>
      2. Мемлекеттік қызметті көрсету нысаны: қағаз жүзінде.</w:t>
      </w:r>
    </w:p>
    <w:bookmarkEnd w:id="759"/>
    <w:bookmarkStart w:name="z822" w:id="760"/>
    <w:p>
      <w:pPr>
        <w:spacing w:after="0"/>
        <w:ind w:left="0"/>
        <w:jc w:val="both"/>
      </w:pPr>
      <w:r>
        <w:rPr>
          <w:rFonts w:ascii="Times New Roman"/>
          <w:b w:val="false"/>
          <w:i w:val="false"/>
          <w:color w:val="000000"/>
          <w:sz w:val="28"/>
        </w:rPr>
        <w:t xml:space="preserve">
      3. Мемлекеттік қызметті көрсетудің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түрдегі қолхат,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76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823" w:id="761"/>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761"/>
    <w:bookmarkStart w:name="z824" w:id="76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62"/>
    <w:bookmarkStart w:name="z825" w:id="763"/>
    <w:p>
      <w:pPr>
        <w:spacing w:after="0"/>
        <w:ind w:left="0"/>
        <w:jc w:val="both"/>
      </w:pPr>
      <w:r>
        <w:rPr>
          <w:rFonts w:ascii="Times New Roman"/>
          <w:b w:val="false"/>
          <w:i w:val="false"/>
          <w:color w:val="000000"/>
          <w:sz w:val="28"/>
        </w:rPr>
        <w:t>
      1) кеңсенің қызметкері құжаттарды тіркеуді жүзеге асырады және көрсетілетін қызметті алушыға қолхат береді – 20 (жиырма) минут;</w:t>
      </w:r>
    </w:p>
    <w:bookmarkEnd w:id="763"/>
    <w:bookmarkStart w:name="z826" w:id="764"/>
    <w:p>
      <w:pPr>
        <w:spacing w:after="0"/>
        <w:ind w:left="0"/>
        <w:jc w:val="both"/>
      </w:pPr>
      <w:r>
        <w:rPr>
          <w:rFonts w:ascii="Times New Roman"/>
          <w:b w:val="false"/>
          <w:i w:val="false"/>
          <w:color w:val="000000"/>
          <w:sz w:val="28"/>
        </w:rPr>
        <w:t>
      2) жауапты орындаушы құжаттарды қабылдауды, құжаттардың толықтығын тексеруді жүзеге асырады – 20 (жиырма) минут.</w:t>
      </w:r>
    </w:p>
    <w:bookmarkEnd w:id="764"/>
    <w:bookmarkStart w:name="z827" w:id="765"/>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765"/>
    <w:bookmarkStart w:name="z828" w:id="766"/>
    <w:p>
      <w:pPr>
        <w:spacing w:after="0"/>
        <w:ind w:left="0"/>
        <w:jc w:val="both"/>
      </w:pPr>
      <w:r>
        <w:rPr>
          <w:rFonts w:ascii="Times New Roman"/>
          <w:b w:val="false"/>
          <w:i w:val="false"/>
          <w:color w:val="000000"/>
          <w:sz w:val="28"/>
        </w:rPr>
        <w:t>
      1) құжаттарды кеңсеге тіркеу үшін жолдау;</w:t>
      </w:r>
    </w:p>
    <w:bookmarkEnd w:id="766"/>
    <w:bookmarkStart w:name="z829" w:id="767"/>
    <w:p>
      <w:pPr>
        <w:spacing w:after="0"/>
        <w:ind w:left="0"/>
        <w:jc w:val="both"/>
      </w:pPr>
      <w:r>
        <w:rPr>
          <w:rFonts w:ascii="Times New Roman"/>
          <w:b w:val="false"/>
          <w:i w:val="false"/>
          <w:color w:val="000000"/>
          <w:sz w:val="28"/>
        </w:rPr>
        <w:t>
      2) қолхатты беру.</w:t>
      </w:r>
    </w:p>
    <w:bookmarkEnd w:id="76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іс-қимылы тәртібін сипаттау</w:t>
      </w:r>
    </w:p>
    <w:bookmarkStart w:name="z830" w:id="76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768"/>
    <w:bookmarkStart w:name="z831" w:id="769"/>
    <w:p>
      <w:pPr>
        <w:spacing w:after="0"/>
        <w:ind w:left="0"/>
        <w:jc w:val="both"/>
      </w:pPr>
      <w:r>
        <w:rPr>
          <w:rFonts w:ascii="Times New Roman"/>
          <w:b w:val="false"/>
          <w:i w:val="false"/>
          <w:color w:val="000000"/>
          <w:sz w:val="28"/>
        </w:rPr>
        <w:t>
      1) кеңсенің қызметкері;</w:t>
      </w:r>
    </w:p>
    <w:bookmarkEnd w:id="769"/>
    <w:bookmarkStart w:name="z832" w:id="770"/>
    <w:p>
      <w:pPr>
        <w:spacing w:after="0"/>
        <w:ind w:left="0"/>
        <w:jc w:val="both"/>
      </w:pPr>
      <w:r>
        <w:rPr>
          <w:rFonts w:ascii="Times New Roman"/>
          <w:b w:val="false"/>
          <w:i w:val="false"/>
          <w:color w:val="000000"/>
          <w:sz w:val="28"/>
        </w:rPr>
        <w:t>
      2) жауапты орындаушы.</w:t>
      </w:r>
    </w:p>
    <w:bookmarkEnd w:id="770"/>
    <w:bookmarkStart w:name="z833" w:id="77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771"/>
    <w:bookmarkStart w:name="z834" w:id="772"/>
    <w:p>
      <w:pPr>
        <w:spacing w:after="0"/>
        <w:ind w:left="0"/>
        <w:jc w:val="both"/>
      </w:pPr>
      <w:r>
        <w:rPr>
          <w:rFonts w:ascii="Times New Roman"/>
          <w:b w:val="false"/>
          <w:i w:val="false"/>
          <w:color w:val="000000"/>
          <w:sz w:val="28"/>
        </w:rPr>
        <w:t>
      1) кеңсенің қызметкері құжаттарды тіркеуді жүзеге асырады және көрсетілетін қызметті алушыға қолхат береді – 20 (жиырма) минут;</w:t>
      </w:r>
    </w:p>
    <w:bookmarkEnd w:id="772"/>
    <w:bookmarkStart w:name="z835" w:id="773"/>
    <w:p>
      <w:pPr>
        <w:spacing w:after="0"/>
        <w:ind w:left="0"/>
        <w:jc w:val="both"/>
      </w:pPr>
      <w:r>
        <w:rPr>
          <w:rFonts w:ascii="Times New Roman"/>
          <w:b w:val="false"/>
          <w:i w:val="false"/>
          <w:color w:val="000000"/>
          <w:sz w:val="28"/>
        </w:rPr>
        <w:t>
      2) жауапты орындаушы құжаттарды қабылдауды, құжаттардың толықтығын тексеруді жүзеге асырады – 20 (жиырма) минут.</w:t>
      </w:r>
    </w:p>
    <w:bookmarkEnd w:id="77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836" w:id="774"/>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774"/>
    <w:bookmarkStart w:name="z837" w:id="775"/>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775"/>
    <w:bookmarkStart w:name="z838" w:id="776"/>
    <w:p>
      <w:pPr>
        <w:spacing w:after="0"/>
        <w:ind w:left="0"/>
        <w:jc w:val="both"/>
      </w:pPr>
      <w:r>
        <w:rPr>
          <w:rFonts w:ascii="Times New Roman"/>
          <w:b w:val="false"/>
          <w:i w:val="false"/>
          <w:color w:val="000000"/>
          <w:sz w:val="28"/>
        </w:rPr>
        <w:t>
      Мемлекеттік корпорацияның қызметкері құжаттарды қабылдап тіркейді, қолхат береді және құжаттарды көрсетілетін қызметті берушінің кеңсесіне жолдайды – 20 (жиырма) минут;</w:t>
      </w:r>
    </w:p>
    <w:bookmarkEnd w:id="776"/>
    <w:bookmarkStart w:name="z839" w:id="777"/>
    <w:p>
      <w:pPr>
        <w:spacing w:after="0"/>
        <w:ind w:left="0"/>
        <w:jc w:val="both"/>
      </w:pPr>
      <w:r>
        <w:rPr>
          <w:rFonts w:ascii="Times New Roman"/>
          <w:b w:val="false"/>
          <w:i w:val="false"/>
          <w:color w:val="000000"/>
          <w:sz w:val="28"/>
        </w:rPr>
        <w:t>
      көрсетілетін қызметті берушінің кеңсе қызметкері құжаттардың толықтығын тексеріп, мемлекеттік қызмет көрсетудің дайын нәтижесін мемлекеттік қызмет көрсету мерзімі өткенге дейін бір тәуліктен кешіктірмей Мемлекеттік корпорацияға жеткізуді қамтамасыз етеді.</w:t>
      </w:r>
    </w:p>
    <w:bookmarkEnd w:id="777"/>
    <w:bookmarkStart w:name="z840" w:id="778"/>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бастауыш, негізгі орта,</w:t>
            </w:r>
            <w:r>
              <w:br/>
            </w:r>
            <w:r>
              <w:rPr>
                <w:rFonts w:ascii="Times New Roman"/>
                <w:b w:val="false"/>
                <w:i w:val="false"/>
                <w:color w:val="000000"/>
                <w:sz w:val="20"/>
              </w:rPr>
              <w:t>жалпы орта, техникалық және кәсіптік, орта білімнен кейінгі білім беру бағдарламаларын іске</w:t>
            </w:r>
            <w:r>
              <w:br/>
            </w:r>
            <w:r>
              <w:rPr>
                <w:rFonts w:ascii="Times New Roman"/>
                <w:b w:val="false"/>
                <w:i w:val="false"/>
                <w:color w:val="000000"/>
                <w:sz w:val="20"/>
              </w:rPr>
              <w:t>асыратын білім беру ұйымдарының педагог қызметкерлері мен оларға</w:t>
            </w:r>
            <w:r>
              <w:br/>
            </w:r>
            <w:r>
              <w:rPr>
                <w:rFonts w:ascii="Times New Roman"/>
                <w:b w:val="false"/>
                <w:i w:val="false"/>
                <w:color w:val="000000"/>
                <w:sz w:val="20"/>
              </w:rPr>
              <w:t>теңестірілген тұлғаларға біліктілік санаттарын беру (растау) үшін оларды аттестаттаудан өткізуге құжаттарды қабылдау"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517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2517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header.xml" Type="http://schemas.openxmlformats.org/officeDocument/2006/relationships/header" Id="rId4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