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8aa2e4" w14:textId="28aa2e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Маңғыстау облысы әкімдігінің кейбір қаулыларына өзгерістер мен толықтырулар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Маңғыстау облысы әкімдігінің 2018 жылғы 28 мамырдағы № 121 қаулысы. Маңғыстау облысы Әділет департаментінде 2018 жылғы 14 маусымда № 3649 болып тіркелді. Күші жойылды-Маңғыстау облысы әкімдігінің 2020 жылғы 20 наурыздағы № 44 қаулысымен</w:t>
      </w:r>
    </w:p>
    <w:p>
      <w:pPr>
        <w:spacing w:after="0"/>
        <w:ind w:left="0"/>
        <w:jc w:val="both"/>
      </w:pPr>
      <w:bookmarkStart w:name="z0" w:id="0"/>
      <w:r>
        <w:rPr>
          <w:rFonts w:ascii="Times New Roman"/>
          <w:b w:val="false"/>
          <w:i w:val="false"/>
          <w:color w:val="ff0000"/>
          <w:sz w:val="28"/>
        </w:rPr>
        <w:t xml:space="preserve">
      Ескерту. Күші жойылды - Маңғыстау облысы әкімдігінің 20.03.2020 </w:t>
      </w:r>
      <w:r>
        <w:rPr>
          <w:rFonts w:ascii="Times New Roman"/>
          <w:b w:val="false"/>
          <w:i w:val="false"/>
          <w:color w:val="ff0000"/>
          <w:sz w:val="28"/>
        </w:rPr>
        <w:t>№ 44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End w:id="0"/>
    <w:p>
      <w:pPr>
        <w:spacing w:after="0"/>
        <w:ind w:left="0"/>
        <w:jc w:val="both"/>
      </w:pP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w:t>
      </w:r>
      <w:r>
        <w:rPr>
          <w:rFonts w:ascii="Times New Roman"/>
          <w:b w:val="false"/>
          <w:i w:val="false"/>
          <w:color w:val="000000"/>
          <w:sz w:val="28"/>
        </w:rPr>
        <w:t>Заңына</w:t>
      </w:r>
      <w:r>
        <w:rPr>
          <w:rFonts w:ascii="Times New Roman"/>
          <w:b w:val="false"/>
          <w:i w:val="false"/>
          <w:color w:val="000000"/>
          <w:sz w:val="28"/>
        </w:rPr>
        <w:t xml:space="preserve"> сәйкес облыс әкімдігі ҚАУЛЫ ЕТЕДІ:</w:t>
      </w:r>
    </w:p>
    <w:bookmarkStart w:name="z1" w:id="1"/>
    <w:p>
      <w:pPr>
        <w:spacing w:after="0"/>
        <w:ind w:left="0"/>
        <w:jc w:val="both"/>
      </w:pPr>
      <w:r>
        <w:rPr>
          <w:rFonts w:ascii="Times New Roman"/>
          <w:b w:val="false"/>
          <w:i w:val="false"/>
          <w:color w:val="000000"/>
          <w:sz w:val="28"/>
        </w:rPr>
        <w:t xml:space="preserve">
      1. Осы қаулының </w:t>
      </w:r>
      <w:r>
        <w:rPr>
          <w:rFonts w:ascii="Times New Roman"/>
          <w:b w:val="false"/>
          <w:i w:val="false"/>
          <w:color w:val="000000"/>
          <w:sz w:val="28"/>
        </w:rPr>
        <w:t>қосымшасына</w:t>
      </w:r>
      <w:r>
        <w:rPr>
          <w:rFonts w:ascii="Times New Roman"/>
          <w:b w:val="false"/>
          <w:i w:val="false"/>
          <w:color w:val="000000"/>
          <w:sz w:val="28"/>
        </w:rPr>
        <w:t xml:space="preserve"> сәйкес Маңғыстау облысы әкімдігінің кейбір қаулыларына өзгерістер мен толықтырулар енгізілсін. </w:t>
      </w:r>
    </w:p>
    <w:bookmarkEnd w:id="1"/>
    <w:bookmarkStart w:name="z2" w:id="2"/>
    <w:p>
      <w:pPr>
        <w:spacing w:after="0"/>
        <w:ind w:left="0"/>
        <w:jc w:val="both"/>
      </w:pPr>
      <w:r>
        <w:rPr>
          <w:rFonts w:ascii="Times New Roman"/>
          <w:b w:val="false"/>
          <w:i w:val="false"/>
          <w:color w:val="000000"/>
          <w:sz w:val="28"/>
        </w:rPr>
        <w:t>
      2. "Маңғыстау облысының білім басқармасы" мемлекеттік мекемесі (Н.К. Қойжанов) осы қаулының әділет органдарында мемлекеттік тіркелуін, оның Қазақстан Республикасының нормативтік құқықтық актілерінің Эталондық бақылау банкінде және бұқаралық ақпарат құралдарында ресми жариялануын, Маңғыстау облысы әкімдігінің интернет-ресурсында орналастырылуын қамтамасыз етсін.</w:t>
      </w:r>
    </w:p>
    <w:bookmarkEnd w:id="2"/>
    <w:bookmarkStart w:name="z3" w:id="3"/>
    <w:p>
      <w:pPr>
        <w:spacing w:after="0"/>
        <w:ind w:left="0"/>
        <w:jc w:val="both"/>
      </w:pPr>
      <w:r>
        <w:rPr>
          <w:rFonts w:ascii="Times New Roman"/>
          <w:b w:val="false"/>
          <w:i w:val="false"/>
          <w:color w:val="000000"/>
          <w:sz w:val="28"/>
        </w:rPr>
        <w:t>
      3. Осы қаулының орындалуын бақылау облыс әкімінің бірінші орынбасары Р.К. Сәкеевке жүктелсін.</w:t>
      </w:r>
    </w:p>
    <w:bookmarkEnd w:id="3"/>
    <w:bookmarkStart w:name="z4" w:id="4"/>
    <w:p>
      <w:pPr>
        <w:spacing w:after="0"/>
        <w:ind w:left="0"/>
        <w:jc w:val="both"/>
      </w:pPr>
      <w:r>
        <w:rPr>
          <w:rFonts w:ascii="Times New Roman"/>
          <w:b w:val="false"/>
          <w:i w:val="false"/>
          <w:color w:val="000000"/>
          <w:sz w:val="28"/>
        </w:rPr>
        <w:t>
      4. Осы қаулы әділет органдарында мемлекеттік тіркелген күннен бастап күшіне енеді және ол алғашқы ресми жарияланған күнінен кейін күнтізбелік он күн өткен соң қолданысқа енгізіледі.</w:t>
      </w:r>
    </w:p>
    <w:bookmarkEnd w:id="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Облыс әкімі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Тоғжанов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bl>
    <w:p>
      <w:pPr>
        <w:spacing w:after="0"/>
        <w:ind w:left="0"/>
        <w:jc w:val="both"/>
      </w:pPr>
      <w:r>
        <w:rPr>
          <w:rFonts w:ascii="Times New Roman"/>
          <w:b w:val="false"/>
          <w:i w:val="false"/>
          <w:color w:val="000000"/>
          <w:sz w:val="28"/>
        </w:rPr>
        <w:t xml:space="preserve">
      "КЕЛІСІЛДІ" </w:t>
      </w:r>
    </w:p>
    <w:bookmarkStart w:name="z5" w:id="5"/>
    <w:p>
      <w:pPr>
        <w:spacing w:after="0"/>
        <w:ind w:left="0"/>
        <w:jc w:val="both"/>
      </w:pPr>
      <w:r>
        <w:rPr>
          <w:rFonts w:ascii="Times New Roman"/>
          <w:b w:val="false"/>
          <w:i w:val="false"/>
          <w:color w:val="000000"/>
          <w:sz w:val="28"/>
        </w:rPr>
        <w:t>
      "Маңғыстау облысының</w:t>
      </w:r>
    </w:p>
    <w:bookmarkEnd w:id="5"/>
    <w:bookmarkStart w:name="z6" w:id="6"/>
    <w:p>
      <w:pPr>
        <w:spacing w:after="0"/>
        <w:ind w:left="0"/>
        <w:jc w:val="both"/>
      </w:pPr>
      <w:r>
        <w:rPr>
          <w:rFonts w:ascii="Times New Roman"/>
          <w:b w:val="false"/>
          <w:i w:val="false"/>
          <w:color w:val="000000"/>
          <w:sz w:val="28"/>
        </w:rPr>
        <w:t xml:space="preserve">
      білім басқармасы" </w:t>
      </w:r>
    </w:p>
    <w:bookmarkEnd w:id="6"/>
    <w:bookmarkStart w:name="z7" w:id="7"/>
    <w:p>
      <w:pPr>
        <w:spacing w:after="0"/>
        <w:ind w:left="0"/>
        <w:jc w:val="both"/>
      </w:pPr>
      <w:r>
        <w:rPr>
          <w:rFonts w:ascii="Times New Roman"/>
          <w:b w:val="false"/>
          <w:i w:val="false"/>
          <w:color w:val="000000"/>
          <w:sz w:val="28"/>
        </w:rPr>
        <w:t xml:space="preserve">
      мемлекеттік мекемесі басшысының </w:t>
      </w:r>
    </w:p>
    <w:bookmarkEnd w:id="7"/>
    <w:bookmarkStart w:name="z8" w:id="8"/>
    <w:p>
      <w:pPr>
        <w:spacing w:after="0"/>
        <w:ind w:left="0"/>
        <w:jc w:val="both"/>
      </w:pPr>
      <w:r>
        <w:rPr>
          <w:rFonts w:ascii="Times New Roman"/>
          <w:b w:val="false"/>
          <w:i w:val="false"/>
          <w:color w:val="000000"/>
          <w:sz w:val="28"/>
        </w:rPr>
        <w:t xml:space="preserve">
      міндетін атқарушы </w:t>
      </w:r>
    </w:p>
    <w:bookmarkEnd w:id="8"/>
    <w:bookmarkStart w:name="z9" w:id="9"/>
    <w:p>
      <w:pPr>
        <w:spacing w:after="0"/>
        <w:ind w:left="0"/>
        <w:jc w:val="both"/>
      </w:pPr>
      <w:r>
        <w:rPr>
          <w:rFonts w:ascii="Times New Roman"/>
          <w:b w:val="false"/>
          <w:i w:val="false"/>
          <w:color w:val="000000"/>
          <w:sz w:val="28"/>
        </w:rPr>
        <w:t>
      Н.К. Қойжанов</w:t>
      </w:r>
    </w:p>
    <w:bookmarkEnd w:id="9"/>
    <w:bookmarkStart w:name="z10" w:id="10"/>
    <w:p>
      <w:pPr>
        <w:spacing w:after="0"/>
        <w:ind w:left="0"/>
        <w:jc w:val="both"/>
      </w:pPr>
      <w:r>
        <w:rPr>
          <w:rFonts w:ascii="Times New Roman"/>
          <w:b w:val="false"/>
          <w:i w:val="false"/>
          <w:color w:val="000000"/>
          <w:sz w:val="28"/>
        </w:rPr>
        <w:t>
      "28" 05 2018 ж.</w:t>
      </w:r>
    </w:p>
    <w:bookmarkEnd w:id="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2018 жылғы"28" 05</w:t>
            </w:r>
            <w:r>
              <w:br/>
            </w:r>
            <w:r>
              <w:rPr>
                <w:rFonts w:ascii="Times New Roman"/>
                <w:b w:val="false"/>
                <w:i w:val="false"/>
                <w:color w:val="000000"/>
                <w:sz w:val="20"/>
              </w:rPr>
              <w:t>№ 121 қаулысына қосымша</w:t>
            </w:r>
            <w:r>
              <w:br/>
            </w:r>
          </w:p>
        </w:tc>
      </w:tr>
    </w:tbl>
    <w:p>
      <w:pPr>
        <w:spacing w:after="0"/>
        <w:ind w:left="0"/>
        <w:jc w:val="left"/>
      </w:pPr>
      <w:r>
        <w:rPr>
          <w:rFonts w:ascii="Times New Roman"/>
          <w:b/>
          <w:i w:val="false"/>
          <w:color w:val="000000"/>
        </w:rPr>
        <w:t xml:space="preserve"> Өзгерістер мен толықтырулар енгізілетін  Маңғыстау облысы әкімдігі қаулыларының тізбесі</w:t>
      </w:r>
    </w:p>
    <w:bookmarkStart w:name="z12" w:id="11"/>
    <w:p>
      <w:pPr>
        <w:spacing w:after="0"/>
        <w:ind w:left="0"/>
        <w:jc w:val="both"/>
      </w:pPr>
      <w:r>
        <w:rPr>
          <w:rFonts w:ascii="Times New Roman"/>
          <w:b w:val="false"/>
          <w:i w:val="false"/>
          <w:color w:val="000000"/>
          <w:sz w:val="28"/>
        </w:rPr>
        <w:t xml:space="preserve">
      1. Маңғыстау облысы әкімдігінің 2015 жылғы 28 қазандағы </w:t>
      </w:r>
      <w:r>
        <w:rPr>
          <w:rFonts w:ascii="Times New Roman"/>
          <w:b w:val="false"/>
          <w:i w:val="false"/>
          <w:color w:val="000000"/>
          <w:sz w:val="28"/>
        </w:rPr>
        <w:t>№ 332</w:t>
      </w:r>
      <w:r>
        <w:rPr>
          <w:rFonts w:ascii="Times New Roman"/>
          <w:b w:val="false"/>
          <w:i w:val="false"/>
          <w:color w:val="000000"/>
          <w:sz w:val="28"/>
        </w:rPr>
        <w:t xml:space="preserve"> "Отбасы және балалар саласында көрсетілетін мемлекеттік қызметтер регламенттерін бекіту туралы" қаулысында (нормативтік құқықтық актілерді мемлекеттік тіркеу Тізілімінде № 2884 болып тіркелген, 2015 жылғы 22 желтоқсанда "Әділет" ақпараттық-құқықтық жүйесінде жарияланған):</w:t>
      </w:r>
    </w:p>
    <w:bookmarkEnd w:id="1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тармақ</w:t>
      </w:r>
      <w:r>
        <w:rPr>
          <w:rFonts w:ascii="Times New Roman"/>
          <w:b w:val="false"/>
          <w:i w:val="false"/>
          <w:color w:val="000000"/>
          <w:sz w:val="28"/>
        </w:rPr>
        <w:t xml:space="preserve"> мынадай редакцияда жазылсын:</w:t>
      </w:r>
    </w:p>
    <w:bookmarkStart w:name="z14" w:id="12"/>
    <w:p>
      <w:pPr>
        <w:spacing w:after="0"/>
        <w:ind w:left="0"/>
        <w:jc w:val="both"/>
      </w:pPr>
      <w:r>
        <w:rPr>
          <w:rFonts w:ascii="Times New Roman"/>
          <w:b w:val="false"/>
          <w:i w:val="false"/>
          <w:color w:val="000000"/>
          <w:sz w:val="28"/>
        </w:rPr>
        <w:t>
      "1. Қоса беріліп отырған:</w:t>
      </w:r>
    </w:p>
    <w:bookmarkEnd w:id="12"/>
    <w:bookmarkStart w:name="z15" w:id="13"/>
    <w:p>
      <w:pPr>
        <w:spacing w:after="0"/>
        <w:ind w:left="0"/>
        <w:jc w:val="both"/>
      </w:pPr>
      <w:r>
        <w:rPr>
          <w:rFonts w:ascii="Times New Roman"/>
          <w:b w:val="false"/>
          <w:i w:val="false"/>
          <w:color w:val="000000"/>
          <w:sz w:val="28"/>
        </w:rPr>
        <w:t>
      1) "Қорғаншылық және қамқоршылық жөнінде анықтамалар беру" мемлекеттік көрсетілетін қызмет регламенті;</w:t>
      </w:r>
    </w:p>
    <w:bookmarkEnd w:id="13"/>
    <w:bookmarkStart w:name="z16" w:id="14"/>
    <w:p>
      <w:pPr>
        <w:spacing w:after="0"/>
        <w:ind w:left="0"/>
        <w:jc w:val="both"/>
      </w:pPr>
      <w:r>
        <w:rPr>
          <w:rFonts w:ascii="Times New Roman"/>
          <w:b w:val="false"/>
          <w:i w:val="false"/>
          <w:color w:val="000000"/>
          <w:sz w:val="28"/>
        </w:rPr>
        <w:t>
      2)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w:t>
      </w:r>
    </w:p>
    <w:bookmarkEnd w:id="14"/>
    <w:bookmarkStart w:name="z17" w:id="15"/>
    <w:p>
      <w:pPr>
        <w:spacing w:after="0"/>
        <w:ind w:left="0"/>
        <w:jc w:val="both"/>
      </w:pPr>
      <w:r>
        <w:rPr>
          <w:rFonts w:ascii="Times New Roman"/>
          <w:b w:val="false"/>
          <w:i w:val="false"/>
          <w:color w:val="000000"/>
          <w:sz w:val="28"/>
        </w:rPr>
        <w:t>
      3)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w:t>
      </w:r>
    </w:p>
    <w:bookmarkEnd w:id="15"/>
    <w:bookmarkStart w:name="z18" w:id="16"/>
    <w:p>
      <w:pPr>
        <w:spacing w:after="0"/>
        <w:ind w:left="0"/>
        <w:jc w:val="both"/>
      </w:pPr>
      <w:r>
        <w:rPr>
          <w:rFonts w:ascii="Times New Roman"/>
          <w:b w:val="false"/>
          <w:i w:val="false"/>
          <w:color w:val="000000"/>
          <w:sz w:val="28"/>
        </w:rPr>
        <w:t>
      4)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w:t>
      </w:r>
    </w:p>
    <w:bookmarkEnd w:id="16"/>
    <w:bookmarkStart w:name="z19" w:id="17"/>
    <w:p>
      <w:pPr>
        <w:spacing w:after="0"/>
        <w:ind w:left="0"/>
        <w:jc w:val="both"/>
      </w:pPr>
      <w:r>
        <w:rPr>
          <w:rFonts w:ascii="Times New Roman"/>
          <w:b w:val="false"/>
          <w:i w:val="false"/>
          <w:color w:val="000000"/>
          <w:sz w:val="28"/>
        </w:rPr>
        <w:t>
      5) "Шалғайдағы ауылдық елді мекендерде тұратын балаларды жалпы білім беру ұйымдарына және кейін үйлеріне тегін тасымалдауды ұсыну" мемлекеттік көрсетілетін қызмет регламенті;</w:t>
      </w:r>
    </w:p>
    <w:bookmarkEnd w:id="17"/>
    <w:bookmarkStart w:name="z20" w:id="18"/>
    <w:p>
      <w:pPr>
        <w:spacing w:after="0"/>
        <w:ind w:left="0"/>
        <w:jc w:val="both"/>
      </w:pPr>
      <w:r>
        <w:rPr>
          <w:rFonts w:ascii="Times New Roman"/>
          <w:b w:val="false"/>
          <w:i w:val="false"/>
          <w:color w:val="000000"/>
          <w:sz w:val="28"/>
        </w:rPr>
        <w:t>
      6)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көрсетілетін қызмет регламенті;</w:t>
      </w:r>
    </w:p>
    <w:bookmarkEnd w:id="18"/>
    <w:bookmarkStart w:name="z21" w:id="19"/>
    <w:p>
      <w:pPr>
        <w:spacing w:after="0"/>
        <w:ind w:left="0"/>
        <w:jc w:val="both"/>
      </w:pPr>
      <w:r>
        <w:rPr>
          <w:rFonts w:ascii="Times New Roman"/>
          <w:b w:val="false"/>
          <w:i w:val="false"/>
          <w:color w:val="000000"/>
          <w:sz w:val="28"/>
        </w:rPr>
        <w:t>
      7)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w:t>
      </w:r>
    </w:p>
    <w:bookmarkEnd w:id="19"/>
    <w:bookmarkStart w:name="z22" w:id="20"/>
    <w:p>
      <w:pPr>
        <w:spacing w:after="0"/>
        <w:ind w:left="0"/>
        <w:jc w:val="both"/>
      </w:pPr>
      <w:r>
        <w:rPr>
          <w:rFonts w:ascii="Times New Roman"/>
          <w:b w:val="false"/>
          <w:i w:val="false"/>
          <w:color w:val="000000"/>
          <w:sz w:val="28"/>
        </w:rPr>
        <w:t>
      8) "Баланы (балаларды) патронаттық тәрбиелеуге беру" мемлекеттік көрсетілетін қызмет регламенті;</w:t>
      </w:r>
    </w:p>
    <w:bookmarkEnd w:id="20"/>
    <w:bookmarkStart w:name="z23" w:id="21"/>
    <w:p>
      <w:pPr>
        <w:spacing w:after="0"/>
        <w:ind w:left="0"/>
        <w:jc w:val="both"/>
      </w:pPr>
      <w:r>
        <w:rPr>
          <w:rFonts w:ascii="Times New Roman"/>
          <w:b w:val="false"/>
          <w:i w:val="false"/>
          <w:color w:val="000000"/>
          <w:sz w:val="28"/>
        </w:rPr>
        <w:t>
      9) "Патронат тәрбиешiлерге берiлген баланы (балаларды) асырап-бағуға ақшалай қаражат төлеуді тағайындау" мемлекеттік көрсетілетін қызмет регламенті;</w:t>
      </w:r>
    </w:p>
    <w:bookmarkEnd w:id="21"/>
    <w:bookmarkStart w:name="z24" w:id="22"/>
    <w:p>
      <w:pPr>
        <w:spacing w:after="0"/>
        <w:ind w:left="0"/>
        <w:jc w:val="both"/>
      </w:pPr>
      <w:r>
        <w:rPr>
          <w:rFonts w:ascii="Times New Roman"/>
          <w:b w:val="false"/>
          <w:i w:val="false"/>
          <w:color w:val="000000"/>
          <w:sz w:val="28"/>
        </w:rPr>
        <w:t>
      10) "Бала асырап алуға тілек білдірген адамдарды есепке қою" мемлекеттік көрсетілетін қызмет регламенті;</w:t>
      </w:r>
    </w:p>
    <w:bookmarkEnd w:id="22"/>
    <w:bookmarkStart w:name="z25" w:id="23"/>
    <w:p>
      <w:pPr>
        <w:spacing w:after="0"/>
        <w:ind w:left="0"/>
        <w:jc w:val="both"/>
      </w:pPr>
      <w:r>
        <w:rPr>
          <w:rFonts w:ascii="Times New Roman"/>
          <w:b w:val="false"/>
          <w:i w:val="false"/>
          <w:color w:val="000000"/>
          <w:sz w:val="28"/>
        </w:rPr>
        <w:t>
      11)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w:t>
      </w:r>
    </w:p>
    <w:bookmarkEnd w:id="23"/>
    <w:bookmarkStart w:name="z26" w:id="24"/>
    <w:p>
      <w:pPr>
        <w:spacing w:after="0"/>
        <w:ind w:left="0"/>
        <w:jc w:val="both"/>
      </w:pPr>
      <w:r>
        <w:rPr>
          <w:rFonts w:ascii="Times New Roman"/>
          <w:b w:val="false"/>
          <w:i w:val="false"/>
          <w:color w:val="000000"/>
          <w:sz w:val="28"/>
        </w:rPr>
        <w:t>
      12)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регламенті;</w:t>
      </w:r>
    </w:p>
    <w:bookmarkEnd w:id="24"/>
    <w:bookmarkStart w:name="z27" w:id="25"/>
    <w:p>
      <w:pPr>
        <w:spacing w:after="0"/>
        <w:ind w:left="0"/>
        <w:jc w:val="both"/>
      </w:pPr>
      <w:r>
        <w:rPr>
          <w:rFonts w:ascii="Times New Roman"/>
          <w:b w:val="false"/>
          <w:i w:val="false"/>
          <w:color w:val="000000"/>
          <w:sz w:val="28"/>
        </w:rPr>
        <w:t>
      13) "Балаға кері әсер етпейтін ата-ана құқықтарынан айырылған ата-аналарға баламен кездесуіне рұқсат беру" мемлекеттік көрсетілетін қызмет регламенті;";</w:t>
      </w:r>
    </w:p>
    <w:bookmarkEnd w:id="25"/>
    <w:bookmarkStart w:name="z28" w:id="26"/>
    <w:p>
      <w:pPr>
        <w:spacing w:after="0"/>
        <w:ind w:left="0"/>
        <w:jc w:val="both"/>
      </w:pPr>
      <w:r>
        <w:rPr>
          <w:rFonts w:ascii="Times New Roman"/>
          <w:b w:val="false"/>
          <w:i w:val="false"/>
          <w:color w:val="000000"/>
          <w:sz w:val="28"/>
        </w:rPr>
        <w:t>
      келесі мазмұндағы 14) тармақшамен толықтырылсын:</w:t>
      </w:r>
    </w:p>
    <w:bookmarkEnd w:id="26"/>
    <w:bookmarkStart w:name="z29" w:id="27"/>
    <w:p>
      <w:pPr>
        <w:spacing w:after="0"/>
        <w:ind w:left="0"/>
        <w:jc w:val="both"/>
      </w:pPr>
      <w:r>
        <w:rPr>
          <w:rFonts w:ascii="Times New Roman"/>
          <w:b w:val="false"/>
          <w:i w:val="false"/>
          <w:color w:val="000000"/>
          <w:sz w:val="28"/>
        </w:rPr>
        <w:t>
      "14) "Баланы (балаларды) қабылдаушы отбасына тәрбиелеуге беру және оларды асырауға ақшалай қаражат төлеуді тағайындау" мемлекеттік көрсетілетін қызмет регламенті бекітілсін.";</w:t>
      </w:r>
    </w:p>
    <w:bookmarkEnd w:id="27"/>
    <w:bookmarkStart w:name="z30" w:id="28"/>
    <w:p>
      <w:pPr>
        <w:spacing w:after="0"/>
        <w:ind w:left="0"/>
        <w:jc w:val="both"/>
      </w:pPr>
      <w:r>
        <w:rPr>
          <w:rFonts w:ascii="Times New Roman"/>
          <w:b w:val="false"/>
          <w:i w:val="false"/>
          <w:color w:val="000000"/>
          <w:sz w:val="28"/>
        </w:rPr>
        <w:t>
      "Баланы (балаларды) қабылдаушы отбасына тәрбиелеуге беру және оларды асырауға ақшалай қаражат төлеуді тағайындау" мемлекеттік көрсетілетін қызмет регламентімен толықтырылсын.</w:t>
      </w:r>
    </w:p>
    <w:bookmarkEnd w:id="28"/>
    <w:bookmarkStart w:name="z31" w:id="29"/>
    <w:p>
      <w:pPr>
        <w:spacing w:after="0"/>
        <w:ind w:left="0"/>
        <w:jc w:val="both"/>
      </w:pPr>
      <w:r>
        <w:rPr>
          <w:rFonts w:ascii="Times New Roman"/>
          <w:b w:val="false"/>
          <w:i w:val="false"/>
          <w:color w:val="000000"/>
          <w:sz w:val="28"/>
        </w:rPr>
        <w:t xml:space="preserve">
      2. Маңғыстау облысы әкімдігінің 2015 жылғы 28 қазандағы </w:t>
      </w:r>
      <w:r>
        <w:rPr>
          <w:rFonts w:ascii="Times New Roman"/>
          <w:b w:val="false"/>
          <w:i w:val="false"/>
          <w:color w:val="000000"/>
          <w:sz w:val="28"/>
        </w:rPr>
        <w:t>№ 333</w:t>
      </w:r>
      <w:r>
        <w:rPr>
          <w:rFonts w:ascii="Times New Roman"/>
          <w:b w:val="false"/>
          <w:i w:val="false"/>
          <w:color w:val="000000"/>
          <w:sz w:val="28"/>
        </w:rPr>
        <w:t xml:space="preserve"> "Үздік педагог" атағын беру және мемлекеттік орта білім беру мекемелерінің басшылары лауазымдарына орналасу конкурстарына қатысу үшін құжаттарды қабылдау бойынша мемлекеттік көрсетілетін қызметтер регламенттерін бекіту туралы" (нормативтік құқықтық актілерді мемлекеттік тіркеу Тізілімінде № 2889 болып тіркелген, 2015 жылғы 08 желтоқсанда "Әділет" ақпараттық-құқықтық жүйесінде жарияланған) қаулысында:</w:t>
      </w:r>
    </w:p>
    <w:bookmarkEnd w:id="29"/>
    <w:bookmarkStart w:name="z32" w:id="30"/>
    <w:p>
      <w:pPr>
        <w:spacing w:after="0"/>
        <w:ind w:left="0"/>
        <w:jc w:val="both"/>
      </w:pPr>
      <w:r>
        <w:rPr>
          <w:rFonts w:ascii="Times New Roman"/>
          <w:b w:val="false"/>
          <w:i w:val="false"/>
          <w:color w:val="000000"/>
          <w:sz w:val="28"/>
        </w:rPr>
        <w:t xml:space="preserve">
      осы қаулымен бекітілген "Үздік педагог" атағын беру конкурсына қатысу үшін құжаттар қабылдау" мемлекеттік көрсетілетін қызмет регламенті осы қаулыға </w:t>
      </w:r>
      <w:r>
        <w:rPr>
          <w:rFonts w:ascii="Times New Roman"/>
          <w:b w:val="false"/>
          <w:i w:val="false"/>
          <w:color w:val="000000"/>
          <w:sz w:val="28"/>
        </w:rPr>
        <w:t>15-қосымшаға</w:t>
      </w:r>
      <w:r>
        <w:rPr>
          <w:rFonts w:ascii="Times New Roman"/>
          <w:b w:val="false"/>
          <w:i w:val="false"/>
          <w:color w:val="000000"/>
          <w:sz w:val="28"/>
        </w:rPr>
        <w:t xml:space="preserve"> сәйкес редакцияда жазылсын;</w:t>
      </w:r>
    </w:p>
    <w:bookmarkEnd w:id="30"/>
    <w:bookmarkStart w:name="z33" w:id="31"/>
    <w:p>
      <w:pPr>
        <w:spacing w:after="0"/>
        <w:ind w:left="0"/>
        <w:jc w:val="both"/>
      </w:pPr>
      <w:r>
        <w:rPr>
          <w:rFonts w:ascii="Times New Roman"/>
          <w:b w:val="false"/>
          <w:i w:val="false"/>
          <w:color w:val="000000"/>
          <w:sz w:val="28"/>
        </w:rPr>
        <w:t xml:space="preserve">
      осы қаулымен бекітілген "Мемлекеттік орта білім беру мекемелерінің басшылары лауазымдарына орналасу конкурсына қатысу үшін құжаттар қабылдау" мемлекеттік көрсетілетін қызмет регламенті осы қаулыға </w:t>
      </w:r>
      <w:r>
        <w:rPr>
          <w:rFonts w:ascii="Times New Roman"/>
          <w:b w:val="false"/>
          <w:i w:val="false"/>
          <w:color w:val="000000"/>
          <w:sz w:val="28"/>
        </w:rPr>
        <w:t>16-қосымшаға</w:t>
      </w:r>
      <w:r>
        <w:rPr>
          <w:rFonts w:ascii="Times New Roman"/>
          <w:b w:val="false"/>
          <w:i w:val="false"/>
          <w:color w:val="000000"/>
          <w:sz w:val="28"/>
        </w:rPr>
        <w:t xml:space="preserve"> сәйкес редакцияда жазылсын.</w:t>
      </w:r>
    </w:p>
    <w:bookmarkEnd w:id="31"/>
    <w:bookmarkStart w:name="z34" w:id="32"/>
    <w:p>
      <w:pPr>
        <w:spacing w:after="0"/>
        <w:ind w:left="0"/>
        <w:jc w:val="both"/>
      </w:pPr>
      <w:r>
        <w:rPr>
          <w:rFonts w:ascii="Times New Roman"/>
          <w:b w:val="false"/>
          <w:i w:val="false"/>
          <w:color w:val="000000"/>
          <w:sz w:val="28"/>
        </w:rPr>
        <w:t xml:space="preserve">
      3. Маңғыстау облысы әкімдігінің 2015 жылғы 4 қарашадағы </w:t>
      </w:r>
      <w:r>
        <w:rPr>
          <w:rFonts w:ascii="Times New Roman"/>
          <w:b w:val="false"/>
          <w:i w:val="false"/>
          <w:color w:val="000000"/>
          <w:sz w:val="28"/>
        </w:rPr>
        <w:t>№ 339</w:t>
      </w:r>
      <w:r>
        <w:rPr>
          <w:rFonts w:ascii="Times New Roman"/>
          <w:b w:val="false"/>
          <w:i w:val="false"/>
          <w:color w:val="000000"/>
          <w:sz w:val="28"/>
        </w:rPr>
        <w:t xml:space="preserve"> "Орта білім беру саласында мемлекеттік көрсетілетін қызметтер регламенттерін бекіту туралы" (нормативтік құқықтық актілерді мемлекеттік тіркеу Тізілімінде № 2899 болып тіркелген, 2015 жылғы 22 желтоқсанда "Әділет" ақпараттық-құқықтық жүйесінде жарияланған) қаулысында:</w:t>
      </w:r>
    </w:p>
    <w:bookmarkEnd w:id="32"/>
    <w:bookmarkStart w:name="z35" w:id="33"/>
    <w:p>
      <w:pPr>
        <w:spacing w:after="0"/>
        <w:ind w:left="0"/>
        <w:jc w:val="both"/>
      </w:pPr>
      <w:r>
        <w:rPr>
          <w:rFonts w:ascii="Times New Roman"/>
          <w:b w:val="false"/>
          <w:i w:val="false"/>
          <w:color w:val="000000"/>
          <w:sz w:val="28"/>
        </w:rPr>
        <w:t>
      көрсетілген қаулымен бекітілген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мемлекеттік көрсетілетін қызмет регламентінде:</w:t>
      </w:r>
    </w:p>
    <w:bookmarkEnd w:id="3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тармақ</w:t>
      </w:r>
      <w:r>
        <w:rPr>
          <w:rFonts w:ascii="Times New Roman"/>
          <w:b w:val="false"/>
          <w:i w:val="false"/>
          <w:color w:val="000000"/>
          <w:sz w:val="28"/>
        </w:rPr>
        <w:t xml:space="preserve"> мынадай редакцияда жазылсын:</w:t>
      </w:r>
    </w:p>
    <w:bookmarkStart w:name="z37" w:id="34"/>
    <w:p>
      <w:pPr>
        <w:spacing w:after="0"/>
        <w:ind w:left="0"/>
        <w:jc w:val="both"/>
      </w:pPr>
      <w:r>
        <w:rPr>
          <w:rFonts w:ascii="Times New Roman"/>
          <w:b w:val="false"/>
          <w:i w:val="false"/>
          <w:color w:val="000000"/>
          <w:sz w:val="28"/>
        </w:rPr>
        <w:t>
      "3. Мемлекеттік қызмет көрсетудің нәтижесі: құжаттардың қабылданғаны туралы қолхат және жаңа оқу жылынан бастап орта білім беру ұйымына (бастауыш, негізгі орта, жалпы орта) қабылдау туралы бұйрық.</w:t>
      </w:r>
    </w:p>
    <w:bookmarkEnd w:id="34"/>
    <w:bookmarkStart w:name="z38" w:id="35"/>
    <w:p>
      <w:pPr>
        <w:spacing w:after="0"/>
        <w:ind w:left="0"/>
        <w:jc w:val="both"/>
      </w:pPr>
      <w:r>
        <w:rPr>
          <w:rFonts w:ascii="Times New Roman"/>
          <w:b w:val="false"/>
          <w:i w:val="false"/>
          <w:color w:val="000000"/>
          <w:sz w:val="28"/>
        </w:rPr>
        <w:t>
      Мемлекеттік қызмет көрсетудің нәтижесін ұсыну нысаны: электронды немесе қағаз түрінде.</w:t>
      </w:r>
    </w:p>
    <w:bookmarkEnd w:id="35"/>
    <w:bookmarkStart w:name="z39" w:id="36"/>
    <w:p>
      <w:pPr>
        <w:spacing w:after="0"/>
        <w:ind w:left="0"/>
        <w:jc w:val="both"/>
      </w:pPr>
      <w:r>
        <w:rPr>
          <w:rFonts w:ascii="Times New Roman"/>
          <w:b w:val="false"/>
          <w:i w:val="false"/>
          <w:color w:val="000000"/>
          <w:sz w:val="28"/>
        </w:rPr>
        <w:t xml:space="preserve">
      Мемлекеттік қызмет көрсету нәтижесін қағаз жеткізгіште алу үшін көрсетілетін қызметті берушіге жүгінген кезде нәтижесі қағаз жеткізгіште ресімделеді. </w:t>
      </w:r>
    </w:p>
    <w:bookmarkEnd w:id="36"/>
    <w:bookmarkStart w:name="z40" w:id="37"/>
    <w:p>
      <w:pPr>
        <w:spacing w:after="0"/>
        <w:ind w:left="0"/>
        <w:jc w:val="both"/>
      </w:pPr>
      <w:r>
        <w:rPr>
          <w:rFonts w:ascii="Times New Roman"/>
          <w:b w:val="false"/>
          <w:i w:val="false"/>
          <w:color w:val="000000"/>
          <w:sz w:val="28"/>
        </w:rPr>
        <w:t>
      Портал арқылы жүгінген кезде көрсетілетін қызметті алушының "жеке кабинетіне" көрсетілетін қызметті берушінің уәкілетті тұлғасының электрондық цифрлық қолтаңбасы (бұдан әрі – ЭЦҚ) қойылған электрондық құжат нысанында білім беру ұйымына қабылданғаны туралы хабарлама келеді.";</w:t>
      </w:r>
    </w:p>
    <w:bookmarkEnd w:id="37"/>
    <w:bookmarkStart w:name="z41" w:id="38"/>
    <w:p>
      <w:pPr>
        <w:spacing w:after="0"/>
        <w:ind w:left="0"/>
        <w:jc w:val="both"/>
      </w:pPr>
      <w:r>
        <w:rPr>
          <w:rFonts w:ascii="Times New Roman"/>
          <w:b w:val="false"/>
          <w:i w:val="false"/>
          <w:color w:val="000000"/>
          <w:sz w:val="28"/>
        </w:rPr>
        <w:t>
      көрсетілген қаулымен бекітілген "Негізгі орта, жалпы орта білім беру туралы құжаттардың телнұсқаларын беру" мемлекеттік көрсетілетін қызмет регламентінде:</w:t>
      </w:r>
    </w:p>
    <w:bookmarkEnd w:id="3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тармақ</w:t>
      </w:r>
      <w:r>
        <w:rPr>
          <w:rFonts w:ascii="Times New Roman"/>
          <w:b w:val="false"/>
          <w:i w:val="false"/>
          <w:color w:val="000000"/>
          <w:sz w:val="28"/>
        </w:rPr>
        <w:t xml:space="preserve"> мынадай редакцияда жазылсын:</w:t>
      </w:r>
    </w:p>
    <w:bookmarkStart w:name="z43" w:id="39"/>
    <w:p>
      <w:pPr>
        <w:spacing w:after="0"/>
        <w:ind w:left="0"/>
        <w:jc w:val="both"/>
      </w:pPr>
      <w:r>
        <w:rPr>
          <w:rFonts w:ascii="Times New Roman"/>
          <w:b w:val="false"/>
          <w:i w:val="false"/>
          <w:color w:val="000000"/>
          <w:sz w:val="28"/>
        </w:rPr>
        <w:t>
      "3. Мемлекеттік қызмет көрсетудің нәтижесі негізгі орта білім беру туралы аттестаттың телнұсқасын, жалпы орта білім туралы аттестаттың телнұсқасын беру болып табылады.</w:t>
      </w:r>
    </w:p>
    <w:bookmarkEnd w:id="39"/>
    <w:bookmarkStart w:name="z44" w:id="40"/>
    <w:p>
      <w:pPr>
        <w:spacing w:after="0"/>
        <w:ind w:left="0"/>
        <w:jc w:val="both"/>
      </w:pPr>
      <w:r>
        <w:rPr>
          <w:rFonts w:ascii="Times New Roman"/>
          <w:b w:val="false"/>
          <w:i w:val="false"/>
          <w:color w:val="000000"/>
          <w:sz w:val="28"/>
        </w:rPr>
        <w:t xml:space="preserve">
      Мемлекеттік қызмет көрсету нәтижесін ұсыну нысаны: қағаз түрінде.". </w:t>
      </w:r>
    </w:p>
    <w:bookmarkEnd w:id="40"/>
    <w:bookmarkStart w:name="z45" w:id="41"/>
    <w:p>
      <w:pPr>
        <w:spacing w:after="0"/>
        <w:ind w:left="0"/>
        <w:jc w:val="both"/>
      </w:pPr>
      <w:r>
        <w:rPr>
          <w:rFonts w:ascii="Times New Roman"/>
          <w:b w:val="false"/>
          <w:i w:val="false"/>
          <w:color w:val="000000"/>
          <w:sz w:val="28"/>
        </w:rPr>
        <w:t xml:space="preserve">
      4. Маңғыстау облысы әкімдігінің 2016 жылғы 31 мамырдағы </w:t>
      </w:r>
      <w:r>
        <w:rPr>
          <w:rFonts w:ascii="Times New Roman"/>
          <w:b w:val="false"/>
          <w:i w:val="false"/>
          <w:color w:val="000000"/>
          <w:sz w:val="28"/>
        </w:rPr>
        <w:t>№ 154</w:t>
      </w:r>
      <w:r>
        <w:rPr>
          <w:rFonts w:ascii="Times New Roman"/>
          <w:b w:val="false"/>
          <w:i w:val="false"/>
          <w:color w:val="000000"/>
          <w:sz w:val="28"/>
        </w:rPr>
        <w:t xml:space="preserve"> "Мектепке дейінгі тәрбие мен оқыту, бастауыш, негізгі орта, жалпы орта, техникалық және кәсіптік, орта білімнен кейінгі білім беру бағдарламаларын іске асыратын білім беру ұйымдарының педагог қызметкерлері мен оларға теңестірілген тұлғаларға біліктілік санаттарын беру (растау) үшін оларды аттестаттаудан өткізуге құжаттарды қабылдау бойынша мемлекеттік көрсетілетін қызмет регламентін бекіту туралы" (нормативтік құқықтық актілерді мемлекеттік тіркеу Тізілімінде № 3076 болып тіркелген, 2016 жылғы 08 шілдеде "Әділет" ақпараттық-құқықтық жүйесінде жарияланған) қаулысында:</w:t>
      </w:r>
    </w:p>
    <w:bookmarkEnd w:id="41"/>
    <w:bookmarkStart w:name="z46" w:id="42"/>
    <w:p>
      <w:pPr>
        <w:spacing w:after="0"/>
        <w:ind w:left="0"/>
        <w:jc w:val="both"/>
      </w:pPr>
      <w:r>
        <w:rPr>
          <w:rFonts w:ascii="Times New Roman"/>
          <w:b w:val="false"/>
          <w:i w:val="false"/>
          <w:color w:val="000000"/>
          <w:sz w:val="28"/>
        </w:rPr>
        <w:t xml:space="preserve">
      осы қаулымен бекітілген "Мектепке дейінгі тәрбие мен оқыту, бастауыш, негізгі орта, жалпы орта, техникалық және кәсіптік, орта білімнен кейінгі білім беру бағдарламаларын іске асыратын білім беру ұйымдарының педагог қызметкерлері мен оларға теңестірілген тұлғаларға біліктілік санаттарын беру (растау) үшін аттестаттаудан өткізуге құжаттар қабылдау" мемлекеттік көрсетілетін қызмет регламенті осы қаулыға </w:t>
      </w:r>
      <w:r>
        <w:rPr>
          <w:rFonts w:ascii="Times New Roman"/>
          <w:b w:val="false"/>
          <w:i w:val="false"/>
          <w:color w:val="000000"/>
          <w:sz w:val="28"/>
        </w:rPr>
        <w:t>17-қосымшаға</w:t>
      </w:r>
      <w:r>
        <w:rPr>
          <w:rFonts w:ascii="Times New Roman"/>
          <w:b w:val="false"/>
          <w:i w:val="false"/>
          <w:color w:val="000000"/>
          <w:sz w:val="28"/>
        </w:rPr>
        <w:t xml:space="preserve"> сәйкес редакцияда жазылсын.</w:t>
      </w:r>
    </w:p>
    <w:bookmarkEnd w:id="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2018 жылғы "28"мамырдағы</w:t>
            </w:r>
            <w:r>
              <w:br/>
            </w:r>
            <w:r>
              <w:rPr>
                <w:rFonts w:ascii="Times New Roman"/>
                <w:b w:val="false"/>
                <w:i w:val="false"/>
                <w:color w:val="000000"/>
                <w:sz w:val="20"/>
              </w:rPr>
              <w:t>№ 121 қаулысына 1-қосымша</w:t>
            </w:r>
            <w:r>
              <w:br/>
            </w: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"28" қазандағы</w:t>
            </w:r>
            <w:r>
              <w:br/>
            </w:r>
            <w:r>
              <w:rPr>
                <w:rFonts w:ascii="Times New Roman"/>
                <w:b w:val="false"/>
                <w:i w:val="false"/>
                <w:color w:val="000000"/>
                <w:sz w:val="20"/>
              </w:rPr>
              <w:t>№ 332 қаулысымен бекітілген</w:t>
            </w:r>
            <w:r>
              <w:br/>
            </w:r>
          </w:p>
        </w:tc>
      </w:tr>
    </w:tbl>
    <w:p>
      <w:pPr>
        <w:spacing w:after="0"/>
        <w:ind w:left="0"/>
        <w:jc w:val="left"/>
      </w:pPr>
      <w:r>
        <w:rPr>
          <w:rFonts w:ascii="Times New Roman"/>
          <w:b/>
          <w:i w:val="false"/>
          <w:color w:val="000000"/>
        </w:rPr>
        <w:t xml:space="preserve"> "Қорғаншылық және қамқоршылық жөнінде анықтамалар беру" мемлекеттік көрсетілетін қызмет регламенті 1. Жалпы ережелер</w:t>
      </w:r>
    </w:p>
    <w:bookmarkStart w:name="z48" w:id="43"/>
    <w:p>
      <w:pPr>
        <w:spacing w:after="0"/>
        <w:ind w:left="0"/>
        <w:jc w:val="both"/>
      </w:pPr>
      <w:r>
        <w:rPr>
          <w:rFonts w:ascii="Times New Roman"/>
          <w:b w:val="false"/>
          <w:i w:val="false"/>
          <w:color w:val="000000"/>
          <w:sz w:val="28"/>
        </w:rPr>
        <w:t xml:space="preserve">
      1. "Қорғаншылық және қамқоршылық жөнінде анықтамалар беру" мемлекеттік көрсетілетін қызметі (бұдан әрі – мемлекеттік көрсетілетін қызмет) Маңғыстау облысы қалаларының, аудандардың, жергілікті атқарушы органдарымен (бұдан әрі – көрсетілетін қызметті беруші)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"Қорғаншылық және қамқоршылық жөнінде анықтамалар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p>
    <w:bookmarkEnd w:id="43"/>
    <w:bookmarkStart w:name="z49" w:id="44"/>
    <w:p>
      <w:pPr>
        <w:spacing w:after="0"/>
        <w:ind w:left="0"/>
        <w:jc w:val="both"/>
      </w:pPr>
      <w:r>
        <w:rPr>
          <w:rFonts w:ascii="Times New Roman"/>
          <w:b w:val="false"/>
          <w:i w:val="false"/>
          <w:color w:val="000000"/>
          <w:sz w:val="28"/>
        </w:rPr>
        <w:t>
      Өтініштерді қабылдау және мемлекеттік қызмет көрсетудің нәтижесін беру:</w:t>
      </w:r>
    </w:p>
    <w:bookmarkEnd w:id="44"/>
    <w:bookmarkStart w:name="z50" w:id="45"/>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Маңғыстау облысы бойынша филиалы (бұдан әрі – Мемлекеттік корпорация);</w:t>
      </w:r>
    </w:p>
    <w:bookmarkEnd w:id="45"/>
    <w:bookmarkStart w:name="z51" w:id="46"/>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46"/>
    <w:bookmarkStart w:name="z52" w:id="47"/>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47"/>
    <w:bookmarkStart w:name="z53" w:id="48"/>
    <w:p>
      <w:pPr>
        <w:spacing w:after="0"/>
        <w:ind w:left="0"/>
        <w:jc w:val="both"/>
      </w:pPr>
      <w:r>
        <w:rPr>
          <w:rFonts w:ascii="Times New Roman"/>
          <w:b w:val="false"/>
          <w:i w:val="false"/>
          <w:color w:val="000000"/>
          <w:sz w:val="28"/>
        </w:rPr>
        <w:t>
      2. Мемлекеттік қызмет көрсету нысаны: электрондық (толықтай автоматтандырылған) және (немесе) қағаз жүзінде.</w:t>
      </w:r>
    </w:p>
    <w:bookmarkEnd w:id="48"/>
    <w:bookmarkStart w:name="z54" w:id="49"/>
    <w:p>
      <w:pPr>
        <w:spacing w:after="0"/>
        <w:ind w:left="0"/>
        <w:jc w:val="both"/>
      </w:pPr>
      <w:r>
        <w:rPr>
          <w:rFonts w:ascii="Times New Roman"/>
          <w:b w:val="false"/>
          <w:i w:val="false"/>
          <w:color w:val="000000"/>
          <w:sz w:val="28"/>
        </w:rPr>
        <w:t xml:space="preserve">
      3. Мемлекеттік көрсетілетін қызмет көрсетудің нәтижесі –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қамқоршылық және қорғаншылық белгілеу туралы анықтама не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49"/>
    <w:bookmarkStart w:name="z55" w:id="50"/>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bookmarkEnd w:id="50"/>
    <w:bookmarkStart w:name="z56" w:id="51"/>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51"/>
    <w:bookmarkStart w:name="z57" w:id="52"/>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5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Start w:name="z58" w:id="53"/>
    <w:p>
      <w:pPr>
        <w:spacing w:after="0"/>
        <w:ind w:left="0"/>
        <w:jc w:val="both"/>
      </w:pPr>
      <w:r>
        <w:rPr>
          <w:rFonts w:ascii="Times New Roman"/>
          <w:b w:val="false"/>
          <w:i w:val="false"/>
          <w:color w:val="000000"/>
          <w:sz w:val="28"/>
        </w:rPr>
        <w:t xml:space="preserve">
      4.  Мемлекеттік қызмет көрсету бойынша рәсімдерді (іс-қимылдарды) бастауға негіздеме көрсетілетін қызметті берушінің көрсетілетін қызметті алушыдан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өзге де құжаттарды алуы болып табылады.</w:t>
      </w:r>
    </w:p>
    <w:bookmarkEnd w:id="53"/>
    <w:bookmarkStart w:name="z59" w:id="54"/>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54"/>
    <w:bookmarkStart w:name="z60" w:id="55"/>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оларды қабылдауды, тіркеуді жүзеге асырады және көрсетілетін қызметті берушінің басшысына бұрыштама қоюға жолдайды - 15 (он бес) минут ішінде;</w:t>
      </w:r>
    </w:p>
    <w:bookmarkEnd w:id="55"/>
    <w:bookmarkStart w:name="z61" w:id="56"/>
    <w:p>
      <w:pPr>
        <w:spacing w:after="0"/>
        <w:ind w:left="0"/>
        <w:jc w:val="both"/>
      </w:pPr>
      <w:r>
        <w:rPr>
          <w:rFonts w:ascii="Times New Roman"/>
          <w:b w:val="false"/>
          <w:i w:val="false"/>
          <w:color w:val="000000"/>
          <w:sz w:val="28"/>
        </w:rPr>
        <w:t>
      2) көрсетілетін қызметті берушінің басшысы бұрыштама қояды және құжаттарды көрсетілетін қызметті берушінің жауапты орындаушысына жолдайды - 15 (он бес) минут ішінде;</w:t>
      </w:r>
    </w:p>
    <w:bookmarkEnd w:id="56"/>
    <w:bookmarkStart w:name="z62" w:id="57"/>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анықтаманы не бас тарту туралы дәлелді жауапты дайындайды - 1 (бір) жұмыс күні ішінде;</w:t>
      </w:r>
    </w:p>
    <w:bookmarkEnd w:id="57"/>
    <w:bookmarkStart w:name="z63" w:id="58"/>
    <w:p>
      <w:pPr>
        <w:spacing w:after="0"/>
        <w:ind w:left="0"/>
        <w:jc w:val="both"/>
      </w:pPr>
      <w:r>
        <w:rPr>
          <w:rFonts w:ascii="Times New Roman"/>
          <w:b w:val="false"/>
          <w:i w:val="false"/>
          <w:color w:val="000000"/>
          <w:sz w:val="28"/>
        </w:rPr>
        <w:t>
      4) көрсетілетін қызметті берушінің басшысы анықтамаға не бас тарту туралы дәлелді жауапқа қол қояды - 15 (он бес) минут ішінде;</w:t>
      </w:r>
    </w:p>
    <w:bookmarkEnd w:id="58"/>
    <w:bookmarkStart w:name="z64" w:id="59"/>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дайын нәтижесін Мемлекеттік корпорацияға немесе портал арқылы "жеке кабинетіне" жеткізуді қамтамасыз етеді - 1 (бір) жұмыс күні ішінде.</w:t>
      </w:r>
    </w:p>
    <w:bookmarkEnd w:id="59"/>
    <w:bookmarkStart w:name="z65" w:id="60"/>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рәсімнің (іс-қимылдың) нәтижесі:</w:t>
      </w:r>
    </w:p>
    <w:bookmarkEnd w:id="60"/>
    <w:bookmarkStart w:name="z66" w:id="61"/>
    <w:p>
      <w:pPr>
        <w:spacing w:after="0"/>
        <w:ind w:left="0"/>
        <w:jc w:val="both"/>
      </w:pPr>
      <w:r>
        <w:rPr>
          <w:rFonts w:ascii="Times New Roman"/>
          <w:b w:val="false"/>
          <w:i w:val="false"/>
          <w:color w:val="000000"/>
          <w:sz w:val="28"/>
        </w:rPr>
        <w:t>
      1) көрсетілетін қызметті алушыдан құжаттарды қабылдау және оларды көрсетілетін қызметті берушінің басшысына беру;</w:t>
      </w:r>
    </w:p>
    <w:bookmarkEnd w:id="61"/>
    <w:bookmarkStart w:name="z67" w:id="62"/>
    <w:p>
      <w:pPr>
        <w:spacing w:after="0"/>
        <w:ind w:left="0"/>
        <w:jc w:val="both"/>
      </w:pPr>
      <w:r>
        <w:rPr>
          <w:rFonts w:ascii="Times New Roman"/>
          <w:b w:val="false"/>
          <w:i w:val="false"/>
          <w:color w:val="000000"/>
          <w:sz w:val="28"/>
        </w:rPr>
        <w:t>
      2) көрсетілетін қызметті беруші басшысының жауапты орындаушыны белгілеуі және оған көрсетілетін қызметті алушының құжаттарын жолдауы;</w:t>
      </w:r>
    </w:p>
    <w:bookmarkEnd w:id="62"/>
    <w:bookmarkStart w:name="z68" w:id="63"/>
    <w:p>
      <w:pPr>
        <w:spacing w:after="0"/>
        <w:ind w:left="0"/>
        <w:jc w:val="both"/>
      </w:pPr>
      <w:r>
        <w:rPr>
          <w:rFonts w:ascii="Times New Roman"/>
          <w:b w:val="false"/>
          <w:i w:val="false"/>
          <w:color w:val="000000"/>
          <w:sz w:val="28"/>
        </w:rPr>
        <w:t>
      3) көрсетілетін қызметті берушінің жауапты орындаушысының мемлекеттік көрсетілетін қызмет нәтижесін не бас тарту туралы дәлелді жауапты әзірлеуі;</w:t>
      </w:r>
    </w:p>
    <w:bookmarkEnd w:id="63"/>
    <w:bookmarkStart w:name="z69" w:id="64"/>
    <w:p>
      <w:pPr>
        <w:spacing w:after="0"/>
        <w:ind w:left="0"/>
        <w:jc w:val="both"/>
      </w:pPr>
      <w:r>
        <w:rPr>
          <w:rFonts w:ascii="Times New Roman"/>
          <w:b w:val="false"/>
          <w:i w:val="false"/>
          <w:color w:val="000000"/>
          <w:sz w:val="28"/>
        </w:rPr>
        <w:t>
      4) көрсетілетін қызметті беруші басшысының көрсетілетін қызмет нәтижесіне не бас тарту туралы дәлелді жауапқа қол қоюы;</w:t>
      </w:r>
    </w:p>
    <w:bookmarkEnd w:id="64"/>
    <w:bookmarkStart w:name="z70" w:id="65"/>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65"/>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Start w:name="z71" w:id="6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66"/>
    <w:bookmarkStart w:name="z72" w:id="67"/>
    <w:p>
      <w:pPr>
        <w:spacing w:after="0"/>
        <w:ind w:left="0"/>
        <w:jc w:val="both"/>
      </w:pPr>
      <w:r>
        <w:rPr>
          <w:rFonts w:ascii="Times New Roman"/>
          <w:b w:val="false"/>
          <w:i w:val="false"/>
          <w:color w:val="000000"/>
          <w:sz w:val="28"/>
        </w:rPr>
        <w:t>
      1) көрсетілетін қызметті берушінің кеңсе қызметкері;</w:t>
      </w:r>
    </w:p>
    <w:bookmarkEnd w:id="67"/>
    <w:bookmarkStart w:name="z73" w:id="68"/>
    <w:p>
      <w:pPr>
        <w:spacing w:after="0"/>
        <w:ind w:left="0"/>
        <w:jc w:val="both"/>
      </w:pPr>
      <w:r>
        <w:rPr>
          <w:rFonts w:ascii="Times New Roman"/>
          <w:b w:val="false"/>
          <w:i w:val="false"/>
          <w:color w:val="000000"/>
          <w:sz w:val="28"/>
        </w:rPr>
        <w:t xml:space="preserve">
      2) көрсетілетін қызметті берушінің басшысы; </w:t>
      </w:r>
    </w:p>
    <w:bookmarkEnd w:id="68"/>
    <w:bookmarkStart w:name="z74" w:id="69"/>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69"/>
    <w:bookmarkStart w:name="z75" w:id="70"/>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бірізділігін сипаттау:</w:t>
      </w:r>
    </w:p>
    <w:bookmarkEnd w:id="70"/>
    <w:bookmarkStart w:name="z76" w:id="71"/>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оларды қабылдауды, тіркеуді жүзеге асырады және көрсетілетін қызметті берушінің басшысына бұрыштама қоюға жолдайды - 15 (он бес) минут ішінде;</w:t>
      </w:r>
    </w:p>
    <w:bookmarkEnd w:id="71"/>
    <w:bookmarkStart w:name="z77" w:id="72"/>
    <w:p>
      <w:pPr>
        <w:spacing w:after="0"/>
        <w:ind w:left="0"/>
        <w:jc w:val="both"/>
      </w:pPr>
      <w:r>
        <w:rPr>
          <w:rFonts w:ascii="Times New Roman"/>
          <w:b w:val="false"/>
          <w:i w:val="false"/>
          <w:color w:val="000000"/>
          <w:sz w:val="28"/>
        </w:rPr>
        <w:t>
      2) көрсетілетін қызметті берушінің басшысы бұрыштама қояды және құжаттарды көрсетілетін қызметті берушінің жауапты орындаушысына жолдайды - 15 (он бес) минут ішінде;</w:t>
      </w:r>
    </w:p>
    <w:bookmarkEnd w:id="72"/>
    <w:bookmarkStart w:name="z78" w:id="73"/>
    <w:p>
      <w:pPr>
        <w:spacing w:after="0"/>
        <w:ind w:left="0"/>
        <w:jc w:val="both"/>
      </w:pPr>
      <w:r>
        <w:rPr>
          <w:rFonts w:ascii="Times New Roman"/>
          <w:b w:val="false"/>
          <w:i w:val="false"/>
          <w:color w:val="000000"/>
          <w:sz w:val="28"/>
        </w:rPr>
        <w:t>
      3) көрсетілетін қызметті берушінің жауапты келіп түскен құжаттарды қарайды, анықтаманы не бас тарту туралы дәлелді жауапты дайындайды - 1 (бір) жұмыс күні ішінде;</w:t>
      </w:r>
    </w:p>
    <w:bookmarkEnd w:id="73"/>
    <w:bookmarkStart w:name="z79" w:id="74"/>
    <w:p>
      <w:pPr>
        <w:spacing w:after="0"/>
        <w:ind w:left="0"/>
        <w:jc w:val="both"/>
      </w:pPr>
      <w:r>
        <w:rPr>
          <w:rFonts w:ascii="Times New Roman"/>
          <w:b w:val="false"/>
          <w:i w:val="false"/>
          <w:color w:val="000000"/>
          <w:sz w:val="28"/>
        </w:rPr>
        <w:t>
      4) көрсетілетін қызметті берушінің басшысы анықтамаға не бас тарту туралы дәлелді жауапқа қол қояды - 15 (он бес) минут ішінде;</w:t>
      </w:r>
    </w:p>
    <w:bookmarkEnd w:id="74"/>
    <w:bookmarkStart w:name="z80" w:id="75"/>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дайын нәтижесін Мемлекеттік корпорацияға немесе портал арқылы "жеке кабинетіне" жеткізуді қамтамасыз етеді - 1 (бір) жұмыс күні ішінде.</w:t>
      </w:r>
    </w:p>
    <w:bookmarkEnd w:id="75"/>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81" w:id="76"/>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 берушілерге жүгіну тәртібінің сипаттамасы, көрсетілетін қызметті алушының сұрау салуын өңдеудің ұзақтығын сипаттау:</w:t>
      </w:r>
    </w:p>
    <w:bookmarkEnd w:id="76"/>
    <w:bookmarkStart w:name="z82" w:id="77"/>
    <w:p>
      <w:pPr>
        <w:spacing w:after="0"/>
        <w:ind w:left="0"/>
        <w:jc w:val="both"/>
      </w:pPr>
      <w:r>
        <w:rPr>
          <w:rFonts w:ascii="Times New Roman"/>
          <w:b w:val="false"/>
          <w:i w:val="false"/>
          <w:color w:val="000000"/>
          <w:sz w:val="28"/>
        </w:rPr>
        <w:t>
      1 процесс - Мемлекеттік корпорация қызметкері көрсетілетін қызметті алушы жүгінген кезде Стандарттың 9-тармағында көзделген мемлекеттік қызметті көрсету үшін тиісті құжаттардың тізбесін қабылданғаны туралы қолхат береді.</w:t>
      </w:r>
    </w:p>
    <w:bookmarkEnd w:id="77"/>
    <w:bookmarkStart w:name="z83" w:id="78"/>
    <w:p>
      <w:pPr>
        <w:spacing w:after="0"/>
        <w:ind w:left="0"/>
        <w:jc w:val="both"/>
      </w:pPr>
      <w:r>
        <w:rPr>
          <w:rFonts w:ascii="Times New Roman"/>
          <w:b w:val="false"/>
          <w:i w:val="false"/>
          <w:color w:val="000000"/>
          <w:sz w:val="28"/>
        </w:rPr>
        <w:t xml:space="preserve">
      1 шарт - көрсетілетін қызметті алушы Стандарттың 9-тармағына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қолхат береді.</w:t>
      </w:r>
    </w:p>
    <w:bookmarkEnd w:id="78"/>
    <w:bookmarkStart w:name="z84" w:id="79"/>
    <w:p>
      <w:pPr>
        <w:spacing w:after="0"/>
        <w:ind w:left="0"/>
        <w:jc w:val="both"/>
      </w:pPr>
      <w:r>
        <w:rPr>
          <w:rFonts w:ascii="Times New Roman"/>
          <w:b w:val="false"/>
          <w:i w:val="false"/>
          <w:color w:val="000000"/>
          <w:sz w:val="28"/>
        </w:rPr>
        <w:t>
      2 процесс – "Қорғаншылық және қамқоршылық жөнінде анықтамалар беру" мемлекеттік көрсетілетін қызмет регламентінің (бұдан әрі - Регламент) 5-тармағымен көзделген көрсетілетін қызметті берушінің рәсімдері (іс-қимылдары);</w:t>
      </w:r>
    </w:p>
    <w:bookmarkEnd w:id="79"/>
    <w:bookmarkStart w:name="z85" w:id="80"/>
    <w:p>
      <w:pPr>
        <w:spacing w:after="0"/>
        <w:ind w:left="0"/>
        <w:jc w:val="both"/>
      </w:pPr>
      <w:r>
        <w:rPr>
          <w:rFonts w:ascii="Times New Roman"/>
          <w:b w:val="false"/>
          <w:i w:val="false"/>
          <w:color w:val="000000"/>
          <w:sz w:val="28"/>
        </w:rPr>
        <w:t>
      3 процесс - Мемлекеттік корпорация қызметкері көрсетілетін қызметті алушыға   дайын құжаттарды беру жеке куәлігін (не нотариалды расталған сенімхат бойынша оның өкілі) ұсыну кезінде құжаттарды қабылдау туралы қолхат негізінде жүзеге асырылады.</w:t>
      </w:r>
    </w:p>
    <w:bookmarkEnd w:id="80"/>
    <w:bookmarkStart w:name="z86" w:id="81"/>
    <w:p>
      <w:pPr>
        <w:spacing w:after="0"/>
        <w:ind w:left="0"/>
        <w:jc w:val="both"/>
      </w:pPr>
      <w:r>
        <w:rPr>
          <w:rFonts w:ascii="Times New Roman"/>
          <w:b w:val="false"/>
          <w:i w:val="false"/>
          <w:color w:val="000000"/>
          <w:sz w:val="28"/>
        </w:rPr>
        <w:t>
      Құжаттар топтамасын тапсыру үшін күтудің рұқсат етілген ең ұзақ уақыты – 15 (он бес) минут.</w:t>
      </w:r>
    </w:p>
    <w:bookmarkEnd w:id="81"/>
    <w:bookmarkStart w:name="z87" w:id="82"/>
    <w:p>
      <w:pPr>
        <w:spacing w:after="0"/>
        <w:ind w:left="0"/>
        <w:jc w:val="both"/>
      </w:pPr>
      <w:r>
        <w:rPr>
          <w:rFonts w:ascii="Times New Roman"/>
          <w:b w:val="false"/>
          <w:i w:val="false"/>
          <w:color w:val="000000"/>
          <w:sz w:val="28"/>
        </w:rPr>
        <w:t>
      Қызмет көрсетудің рұқсат етілген ең ұзақ уақыты – 15 (он бес) минут.</w:t>
      </w:r>
    </w:p>
    <w:bookmarkEnd w:id="82"/>
    <w:bookmarkStart w:name="z88" w:id="83"/>
    <w:p>
      <w:pPr>
        <w:spacing w:after="0"/>
        <w:ind w:left="0"/>
        <w:jc w:val="both"/>
      </w:pPr>
      <w:r>
        <w:rPr>
          <w:rFonts w:ascii="Times New Roman"/>
          <w:b w:val="false"/>
          <w:i w:val="false"/>
          <w:color w:val="000000"/>
          <w:sz w:val="28"/>
        </w:rPr>
        <w:t>
      10. Портал арқылы мемлекеттік қызмет көрсету кезінде көрсетілетін қызметті беруші мен көрсетілетін қызметті алушының рәсімдерінің (іс-қимылдардың) бірізділігін сипаттау:</w:t>
      </w:r>
    </w:p>
    <w:bookmarkEnd w:id="83"/>
    <w:bookmarkStart w:name="z89" w:id="84"/>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bookmarkEnd w:id="84"/>
    <w:bookmarkStart w:name="z90" w:id="85"/>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 процесі;</w:t>
      </w:r>
    </w:p>
    <w:bookmarkEnd w:id="85"/>
    <w:bookmarkStart w:name="z91" w:id="86"/>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 тексеріледі;</w:t>
      </w:r>
    </w:p>
    <w:bookmarkEnd w:id="86"/>
    <w:bookmarkStart w:name="z92" w:id="87"/>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бас тарту туралы хабарлама қалыптастырылады;</w:t>
      </w:r>
    </w:p>
    <w:bookmarkEnd w:id="87"/>
    <w:bookmarkStart w:name="z93" w:id="88"/>
    <w:p>
      <w:pPr>
        <w:spacing w:after="0"/>
        <w:ind w:left="0"/>
        <w:jc w:val="both"/>
      </w:pPr>
      <w:r>
        <w:rPr>
          <w:rFonts w:ascii="Times New Roman"/>
          <w:b w:val="false"/>
          <w:i w:val="false"/>
          <w:color w:val="000000"/>
          <w:sz w:val="28"/>
        </w:rPr>
        <w:t>
      5) 3-процесс – мемлекеттік көрсетілетін қызметті алушы осы регламентте көрсетілген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9-тармағында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таңдайды;</w:t>
      </w:r>
    </w:p>
    <w:bookmarkEnd w:id="88"/>
    <w:bookmarkStart w:name="z94" w:id="89"/>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bookmarkEnd w:id="89"/>
    <w:bookmarkStart w:name="z95" w:id="90"/>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хабарлама қалыптастырылады;</w:t>
      </w:r>
    </w:p>
    <w:bookmarkEnd w:id="90"/>
    <w:bookmarkStart w:name="z96" w:id="91"/>
    <w:p>
      <w:pPr>
        <w:spacing w:after="0"/>
        <w:ind w:left="0"/>
        <w:jc w:val="both"/>
      </w:pPr>
      <w:r>
        <w:rPr>
          <w:rFonts w:ascii="Times New Roman"/>
          <w:b w:val="false"/>
          <w:i w:val="false"/>
          <w:color w:val="000000"/>
          <w:sz w:val="28"/>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ЭҮШ арқылы ЭҮАШ АЖО-ға жолданады;</w:t>
      </w:r>
    </w:p>
    <w:bookmarkEnd w:id="91"/>
    <w:bookmarkStart w:name="z97" w:id="92"/>
    <w:p>
      <w:pPr>
        <w:spacing w:after="0"/>
        <w:ind w:left="0"/>
        <w:jc w:val="both"/>
      </w:pPr>
      <w:r>
        <w:rPr>
          <w:rFonts w:ascii="Times New Roman"/>
          <w:b w:val="false"/>
          <w:i w:val="false"/>
          <w:color w:val="000000"/>
          <w:sz w:val="28"/>
        </w:rPr>
        <w:t>
      9) 3-шарт – көрсетілетін қызметті беруші көрсетілетін қызметті алушының стандартта көрсетілген, мемлекеттік көрсететін қызметті көрсетуге негіз болатын жалғаған құжаттарының сәйкестігін тексереді;</w:t>
      </w:r>
    </w:p>
    <w:bookmarkEnd w:id="92"/>
    <w:bookmarkStart w:name="z98" w:id="93"/>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көрсететін қызметтен бас тарту туралы хабарлама қалыптастырылады;</w:t>
      </w:r>
    </w:p>
    <w:bookmarkEnd w:id="93"/>
    <w:bookmarkStart w:name="z99" w:id="94"/>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алады. Мемлекеттік қызметті көрсету нәтижесі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bookmarkEnd w:id="94"/>
    <w:bookmarkStart w:name="z100" w:id="95"/>
    <w:p>
      <w:pPr>
        <w:spacing w:after="0"/>
        <w:ind w:left="0"/>
        <w:jc w:val="both"/>
      </w:pPr>
      <w:r>
        <w:rPr>
          <w:rFonts w:ascii="Times New Roman"/>
          <w:b w:val="false"/>
          <w:i w:val="false"/>
          <w:color w:val="000000"/>
          <w:sz w:val="28"/>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диаграммада көрсетілген.</w:t>
      </w:r>
    </w:p>
    <w:bookmarkEnd w:id="95"/>
    <w:bookmarkStart w:name="z101" w:id="96"/>
    <w:p>
      <w:pPr>
        <w:spacing w:after="0"/>
        <w:ind w:left="0"/>
        <w:jc w:val="both"/>
      </w:pPr>
      <w:r>
        <w:rPr>
          <w:rFonts w:ascii="Times New Roman"/>
          <w:b w:val="false"/>
          <w:i w:val="false"/>
          <w:color w:val="000000"/>
          <w:sz w:val="28"/>
        </w:rPr>
        <w:t xml:space="preserve">
      11.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осы Регламентінің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 қамқоршылық</w:t>
            </w:r>
            <w:r>
              <w:br/>
            </w:r>
            <w:r>
              <w:rPr>
                <w:rFonts w:ascii="Times New Roman"/>
                <w:b w:val="false"/>
                <w:i w:val="false"/>
                <w:color w:val="000000"/>
                <w:sz w:val="20"/>
              </w:rPr>
              <w:t>жөнінде анықтамалар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r>
              <w:br/>
            </w:r>
          </w:p>
        </w:tc>
      </w:tr>
    </w:tbl>
    <w:p>
      <w:pPr>
        <w:spacing w:after="0"/>
        <w:ind w:left="0"/>
        <w:jc w:val="left"/>
      </w:pPr>
      <w:r>
        <w:rPr>
          <w:rFonts w:ascii="Times New Roman"/>
          <w:b/>
          <w:i w:val="false"/>
          <w:color w:val="000000"/>
        </w:rPr>
        <w:t xml:space="preserve"> Портал арқылы мемлекеттік қызметті көрсетуге тартылған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 қамқоршылық</w:t>
            </w:r>
            <w:r>
              <w:br/>
            </w:r>
            <w:r>
              <w:rPr>
                <w:rFonts w:ascii="Times New Roman"/>
                <w:b w:val="false"/>
                <w:i w:val="false"/>
                <w:color w:val="000000"/>
                <w:sz w:val="20"/>
              </w:rPr>
              <w:t>жөнінде анықтамалар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r>
              <w:br/>
            </w:r>
          </w:p>
        </w:tc>
      </w:tr>
    </w:tbl>
    <w:p>
      <w:pPr>
        <w:spacing w:after="0"/>
        <w:ind w:left="0"/>
        <w:jc w:val="left"/>
      </w:pPr>
      <w:r>
        <w:rPr>
          <w:rFonts w:ascii="Times New Roman"/>
          <w:b/>
          <w:i w:val="false"/>
          <w:color w:val="000000"/>
        </w:rPr>
        <w:t xml:space="preserve"> "Қорғаншылық және қамқоршылық жөнінде анықтамалар беру" мемлекеттік қызметін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2018 жылғы "28" мамырдағы</w:t>
            </w:r>
            <w:r>
              <w:br/>
            </w:r>
            <w:r>
              <w:rPr>
                <w:rFonts w:ascii="Times New Roman"/>
                <w:b w:val="false"/>
                <w:i w:val="false"/>
                <w:color w:val="000000"/>
                <w:sz w:val="20"/>
              </w:rPr>
              <w:t>№ 121 қаулысына 2-қосымша</w:t>
            </w:r>
            <w:r>
              <w:br/>
            </w: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"28" қазандағы</w:t>
            </w:r>
            <w:r>
              <w:br/>
            </w:r>
            <w:r>
              <w:rPr>
                <w:rFonts w:ascii="Times New Roman"/>
                <w:b w:val="false"/>
                <w:i w:val="false"/>
                <w:color w:val="000000"/>
                <w:sz w:val="20"/>
              </w:rPr>
              <w:t>№ 332 қаулысымен бекітілген</w:t>
            </w:r>
            <w:r>
              <w:br/>
            </w:r>
          </w:p>
        </w:tc>
      </w:tr>
    </w:tbl>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 1. Жалпы ережелер</w:t>
      </w:r>
    </w:p>
    <w:bookmarkStart w:name="z105" w:id="97"/>
    <w:p>
      <w:pPr>
        <w:spacing w:after="0"/>
        <w:ind w:left="0"/>
        <w:jc w:val="both"/>
      </w:pPr>
      <w:r>
        <w:rPr>
          <w:rFonts w:ascii="Times New Roman"/>
          <w:b w:val="false"/>
          <w:i w:val="false"/>
          <w:color w:val="000000"/>
          <w:sz w:val="28"/>
        </w:rPr>
        <w:t xml:space="preserve">
      1.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қызметі (бұдан әрі – мемлекеттік көрсетілетін қызмет) Маңғыстау облысы қалаларының, аудандардың жергілікті атқарушы органдарымен (бұдан әрі – көрсетілетін қызметті беруші)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p>
    <w:bookmarkEnd w:id="97"/>
    <w:bookmarkStart w:name="z106" w:id="98"/>
    <w:p>
      <w:pPr>
        <w:spacing w:after="0"/>
        <w:ind w:left="0"/>
        <w:jc w:val="both"/>
      </w:pPr>
      <w:r>
        <w:rPr>
          <w:rFonts w:ascii="Times New Roman"/>
          <w:b w:val="false"/>
          <w:i w:val="false"/>
          <w:color w:val="000000"/>
          <w:sz w:val="28"/>
        </w:rPr>
        <w:t>
      Өтініштерді қабылдау және мемлекеттік қызмет көрсетудің нәтижесін беру:</w:t>
      </w:r>
    </w:p>
    <w:bookmarkEnd w:id="98"/>
    <w:bookmarkStart w:name="z107" w:id="99"/>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Маңғыстау облысы бойынша филиалы (бұдан әрі – Мемлекеттік корпорация);</w:t>
      </w:r>
    </w:p>
    <w:bookmarkEnd w:id="99"/>
    <w:bookmarkStart w:name="z108" w:id="100"/>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100"/>
    <w:bookmarkStart w:name="z109" w:id="101"/>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101"/>
    <w:bookmarkStart w:name="z110" w:id="102"/>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жүзінде.</w:t>
      </w:r>
    </w:p>
    <w:bookmarkEnd w:id="102"/>
    <w:bookmarkStart w:name="z111" w:id="103"/>
    <w:p>
      <w:pPr>
        <w:spacing w:after="0"/>
        <w:ind w:left="0"/>
        <w:jc w:val="both"/>
      </w:pPr>
      <w:r>
        <w:rPr>
          <w:rFonts w:ascii="Times New Roman"/>
          <w:b w:val="false"/>
          <w:i w:val="false"/>
          <w:color w:val="000000"/>
          <w:sz w:val="28"/>
        </w:rPr>
        <w:t xml:space="preserve">
      3. Мемлекеттік көрсетілетін қызмет көрсетудің нәтижесі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қамқоршылық немесе қорғаншылық белгілеу туралы қала, аудан әкімдігінің қаулысы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103"/>
    <w:bookmarkStart w:name="z112" w:id="104"/>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bookmarkEnd w:id="104"/>
    <w:bookmarkStart w:name="z113" w:id="105"/>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105"/>
    <w:bookmarkStart w:name="z114" w:id="106"/>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10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Start w:name="z115" w:id="107"/>
    <w:p>
      <w:pPr>
        <w:spacing w:after="0"/>
        <w:ind w:left="0"/>
        <w:jc w:val="both"/>
      </w:pPr>
      <w:r>
        <w:rPr>
          <w:rFonts w:ascii="Times New Roman"/>
          <w:b w:val="false"/>
          <w:i w:val="false"/>
          <w:color w:val="000000"/>
          <w:sz w:val="28"/>
        </w:rPr>
        <w:t xml:space="preserve">
      4. Мемлекеттік қызмет көрсету бойынша рәсімдерді (іс-қимылдарды) бастауға негіздеме көрсетілетін қызметті берушінің көрсетілетін қызметті алушыдан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өзге де құжаттарды алуы болып табылады.</w:t>
      </w:r>
    </w:p>
    <w:bookmarkEnd w:id="107"/>
    <w:bookmarkStart w:name="z116" w:id="108"/>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108"/>
    <w:bookmarkStart w:name="z117" w:id="109"/>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оларды қабылдауды, тіркеуді жүзеге асырады және көрсетілетін қызметті берушінің басшысына бұрыштама қоюға жолдайды - 15 (он бес) минут ішінде;</w:t>
      </w:r>
    </w:p>
    <w:bookmarkEnd w:id="109"/>
    <w:bookmarkStart w:name="z118" w:id="110"/>
    <w:p>
      <w:pPr>
        <w:spacing w:after="0"/>
        <w:ind w:left="0"/>
        <w:jc w:val="both"/>
      </w:pPr>
      <w:r>
        <w:rPr>
          <w:rFonts w:ascii="Times New Roman"/>
          <w:b w:val="false"/>
          <w:i w:val="false"/>
          <w:color w:val="000000"/>
          <w:sz w:val="28"/>
        </w:rPr>
        <w:t>
      2) көрсетілетін қызметті берушінің басшысы бұрыштама қояды және құжаттарды көрсетілетін қызметті берушінің жауапты орындаушысына жолдайды - 15 (он бес) минут ішінде;</w:t>
      </w:r>
    </w:p>
    <w:bookmarkEnd w:id="110"/>
    <w:bookmarkStart w:name="z119" w:id="111"/>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тиісті рәсімдерді жүргізеді, қаулы жобасын дайындайды және құжаттар топтамасын жергілікті атқарушы органға жолдайды не бас тарту туралы дәлелді жауапты дайындайды - 18 (он сегіз) күнтізбелік күн ішінде;</w:t>
      </w:r>
    </w:p>
    <w:bookmarkEnd w:id="111"/>
    <w:bookmarkStart w:name="z120" w:id="112"/>
    <w:p>
      <w:pPr>
        <w:spacing w:after="0"/>
        <w:ind w:left="0"/>
        <w:jc w:val="both"/>
      </w:pPr>
      <w:r>
        <w:rPr>
          <w:rFonts w:ascii="Times New Roman"/>
          <w:b w:val="false"/>
          <w:i w:val="false"/>
          <w:color w:val="000000"/>
          <w:sz w:val="28"/>
        </w:rPr>
        <w:t>
      4)  қалалардың, аудандардың жергілікті атқарушы органы жолданған құжаттарды қарап, тиісті қаулыны қабылдайды және оны көрсетілетін қызметті берушінің кеңсесіне жолдайды - 10 (он) күнтізбелік күн ішінде;</w:t>
      </w:r>
    </w:p>
    <w:bookmarkEnd w:id="112"/>
    <w:bookmarkStart w:name="z121" w:id="113"/>
    <w:p>
      <w:pPr>
        <w:spacing w:after="0"/>
        <w:ind w:left="0"/>
        <w:jc w:val="both"/>
      </w:pPr>
      <w:r>
        <w:rPr>
          <w:rFonts w:ascii="Times New Roman"/>
          <w:b w:val="false"/>
          <w:i w:val="false"/>
          <w:color w:val="000000"/>
          <w:sz w:val="28"/>
        </w:rPr>
        <w:t xml:space="preserve">
      5) көрсетілетін қызметті берушінің кеңсе қызметкері мемлекеттік қызмет көрсетудің дайын нәтижесін Мемлекеттік корпорацияға немесе портал арқылы "жеке кабинетіне" жеткізуді қамтамасыз етеді - 1 (бір) жұмыс күні ішінде. </w:t>
      </w:r>
    </w:p>
    <w:bookmarkEnd w:id="113"/>
    <w:bookmarkStart w:name="z122" w:id="114"/>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рәсімінің (іс-қимылдың) нәтижесі:</w:t>
      </w:r>
    </w:p>
    <w:bookmarkEnd w:id="114"/>
    <w:bookmarkStart w:name="z123" w:id="115"/>
    <w:p>
      <w:pPr>
        <w:spacing w:after="0"/>
        <w:ind w:left="0"/>
        <w:jc w:val="both"/>
      </w:pPr>
      <w:r>
        <w:rPr>
          <w:rFonts w:ascii="Times New Roman"/>
          <w:b w:val="false"/>
          <w:i w:val="false"/>
          <w:color w:val="000000"/>
          <w:sz w:val="28"/>
        </w:rPr>
        <w:t>
      1) көрсетілетін қызметті алушыдан құжаттарды қабылдау және оларды көрсетілетін қызметті берушінің басшысына беру;</w:t>
      </w:r>
    </w:p>
    <w:bookmarkEnd w:id="115"/>
    <w:bookmarkStart w:name="z124" w:id="116"/>
    <w:p>
      <w:pPr>
        <w:spacing w:after="0"/>
        <w:ind w:left="0"/>
        <w:jc w:val="both"/>
      </w:pPr>
      <w:r>
        <w:rPr>
          <w:rFonts w:ascii="Times New Roman"/>
          <w:b w:val="false"/>
          <w:i w:val="false"/>
          <w:color w:val="000000"/>
          <w:sz w:val="28"/>
        </w:rPr>
        <w:t>
      2) көрсетілетін қызметті беруші басшысының жауапты орындаушыны тағайындауы және оған көрсетілетін қызметті алушының құжаттарын жолдауы;</w:t>
      </w:r>
    </w:p>
    <w:bookmarkEnd w:id="116"/>
    <w:bookmarkStart w:name="z125" w:id="117"/>
    <w:p>
      <w:pPr>
        <w:spacing w:after="0"/>
        <w:ind w:left="0"/>
        <w:jc w:val="both"/>
      </w:pPr>
      <w:r>
        <w:rPr>
          <w:rFonts w:ascii="Times New Roman"/>
          <w:b w:val="false"/>
          <w:i w:val="false"/>
          <w:color w:val="000000"/>
          <w:sz w:val="28"/>
        </w:rPr>
        <w:t>
      3) көрсетілетін қызметті берушінің жауапты орындаушысының тиісті рәсімдерді жүргізуі, қаулы жобасын дайындауы, жергілікті атқарушы органға (оң нәтиже болған жағдайда) құжаттар топтамасын жолдауы немесе бас тарту туралы дәлелді жауапты дайындауы;</w:t>
      </w:r>
    </w:p>
    <w:bookmarkEnd w:id="117"/>
    <w:bookmarkStart w:name="z126" w:id="118"/>
    <w:p>
      <w:pPr>
        <w:spacing w:after="0"/>
        <w:ind w:left="0"/>
        <w:jc w:val="both"/>
      </w:pPr>
      <w:r>
        <w:rPr>
          <w:rFonts w:ascii="Times New Roman"/>
          <w:b w:val="false"/>
          <w:i w:val="false"/>
          <w:color w:val="000000"/>
          <w:sz w:val="28"/>
        </w:rPr>
        <w:t>
      4) жергілікті атқарушы органның түскен құжаттарды қарауы, тиісті қаулыны қабылдауы және оны көрсетілетін қызметті берушінің кеңсесіне жолдауы;</w:t>
      </w:r>
    </w:p>
    <w:bookmarkEnd w:id="118"/>
    <w:bookmarkStart w:name="z127" w:id="119"/>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дайын мемлекеттік көрсетілетін қызмет нәтижесін беруі.</w:t>
      </w:r>
    </w:p>
    <w:bookmarkEnd w:id="119"/>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Start w:name="z128" w:id="12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20"/>
    <w:bookmarkStart w:name="z129" w:id="121"/>
    <w:p>
      <w:pPr>
        <w:spacing w:after="0"/>
        <w:ind w:left="0"/>
        <w:jc w:val="both"/>
      </w:pPr>
      <w:r>
        <w:rPr>
          <w:rFonts w:ascii="Times New Roman"/>
          <w:b w:val="false"/>
          <w:i w:val="false"/>
          <w:color w:val="000000"/>
          <w:sz w:val="28"/>
        </w:rPr>
        <w:t>
      1) көрсетілетін қызметті берушінің кеңсе қызметкері;</w:t>
      </w:r>
    </w:p>
    <w:bookmarkEnd w:id="121"/>
    <w:bookmarkStart w:name="z130" w:id="122"/>
    <w:p>
      <w:pPr>
        <w:spacing w:after="0"/>
        <w:ind w:left="0"/>
        <w:jc w:val="both"/>
      </w:pPr>
      <w:r>
        <w:rPr>
          <w:rFonts w:ascii="Times New Roman"/>
          <w:b w:val="false"/>
          <w:i w:val="false"/>
          <w:color w:val="000000"/>
          <w:sz w:val="28"/>
        </w:rPr>
        <w:t xml:space="preserve">
      2) көрсетілетін қызметті берушінің басшысы; </w:t>
      </w:r>
    </w:p>
    <w:bookmarkEnd w:id="122"/>
    <w:bookmarkStart w:name="z131" w:id="123"/>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23"/>
    <w:bookmarkStart w:name="z132" w:id="124"/>
    <w:p>
      <w:pPr>
        <w:spacing w:after="0"/>
        <w:ind w:left="0"/>
        <w:jc w:val="both"/>
      </w:pPr>
      <w:r>
        <w:rPr>
          <w:rFonts w:ascii="Times New Roman"/>
          <w:b w:val="false"/>
          <w:i w:val="false"/>
          <w:color w:val="000000"/>
          <w:sz w:val="28"/>
        </w:rPr>
        <w:t>
      4) қалалардың, аудандардың жергілікті атқарушы органдары.</w:t>
      </w:r>
    </w:p>
    <w:bookmarkEnd w:id="124"/>
    <w:bookmarkStart w:name="z133" w:id="125"/>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бірізділігін сипаттау:</w:t>
      </w:r>
    </w:p>
    <w:bookmarkEnd w:id="125"/>
    <w:bookmarkStart w:name="z134" w:id="126"/>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оларды қабылдауды, тіркеуді жүзеге асырады және көрсетілетін қызметті берушінің басшысына бұрыштама қоюға жолдайды - 15 (он бес) минут ішінде;</w:t>
      </w:r>
    </w:p>
    <w:bookmarkEnd w:id="126"/>
    <w:bookmarkStart w:name="z135" w:id="127"/>
    <w:p>
      <w:pPr>
        <w:spacing w:after="0"/>
        <w:ind w:left="0"/>
        <w:jc w:val="both"/>
      </w:pPr>
      <w:r>
        <w:rPr>
          <w:rFonts w:ascii="Times New Roman"/>
          <w:b w:val="false"/>
          <w:i w:val="false"/>
          <w:color w:val="000000"/>
          <w:sz w:val="28"/>
        </w:rPr>
        <w:t>
      2) көрсетілетін қызметті берушінің басшысы бұрыштама қояды және құжаттарды көрсетілетін қызметті берушінің жауапты орындаушысына жолдайды - 15 (он бес) минут ішінде;</w:t>
      </w:r>
    </w:p>
    <w:bookmarkEnd w:id="127"/>
    <w:bookmarkStart w:name="z136" w:id="128"/>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тиісті рәсімдерді жүргізеді, қаулы жобасын дайындайды және құжаттар топтамасын жергілікті атқарушы органға жолдайды не бас тарту туралы дәлелді жауапты дайындайды - 18 (он сегіз) күнтізбелік күн ішінде;</w:t>
      </w:r>
    </w:p>
    <w:bookmarkEnd w:id="128"/>
    <w:bookmarkStart w:name="z137" w:id="129"/>
    <w:p>
      <w:pPr>
        <w:spacing w:after="0"/>
        <w:ind w:left="0"/>
        <w:jc w:val="both"/>
      </w:pPr>
      <w:r>
        <w:rPr>
          <w:rFonts w:ascii="Times New Roman"/>
          <w:b w:val="false"/>
          <w:i w:val="false"/>
          <w:color w:val="000000"/>
          <w:sz w:val="28"/>
        </w:rPr>
        <w:t>
      4)  қалалардың, аудандардың жергілікті атқарушы органы жолданған құжаттарды қарап, тиісті қаулыны қабылдайды және оны көрсетілетін қызметті берушінің кеңсесіне жолдайды - 10 (он) күнтізбелік күн ішінде;</w:t>
      </w:r>
    </w:p>
    <w:bookmarkEnd w:id="129"/>
    <w:bookmarkStart w:name="z138" w:id="130"/>
    <w:p>
      <w:pPr>
        <w:spacing w:after="0"/>
        <w:ind w:left="0"/>
        <w:jc w:val="both"/>
      </w:pPr>
      <w:r>
        <w:rPr>
          <w:rFonts w:ascii="Times New Roman"/>
          <w:b w:val="false"/>
          <w:i w:val="false"/>
          <w:color w:val="000000"/>
          <w:sz w:val="28"/>
        </w:rPr>
        <w:t xml:space="preserve">
      5) көрсетілетін қызметті берушінің кеңсе қызметкері мемлекеттік қызмет көрсетудің дайын нәтижесін Мемлекеттік корпорацияға немесе портал арқылы "жеке кабинетіне" жеткізуді қамтамасыз етеді - 1 (бір) жұмыс күні ішінде. </w:t>
      </w:r>
    </w:p>
    <w:bookmarkEnd w:id="130"/>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139" w:id="131"/>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 берушілерге жүгіну тәртібінің сипаттамасы, көрсетілетін қызметті алушының сұрау салуын өңдеудің ұзақтығын сипаттау:</w:t>
      </w:r>
    </w:p>
    <w:bookmarkEnd w:id="131"/>
    <w:bookmarkStart w:name="z140" w:id="132"/>
    <w:p>
      <w:pPr>
        <w:spacing w:after="0"/>
        <w:ind w:left="0"/>
        <w:jc w:val="both"/>
      </w:pPr>
      <w:r>
        <w:rPr>
          <w:rFonts w:ascii="Times New Roman"/>
          <w:b w:val="false"/>
          <w:i w:val="false"/>
          <w:color w:val="000000"/>
          <w:sz w:val="28"/>
        </w:rPr>
        <w:t>
      1 процесс - Мемлекеттік корпорация қызметкері көрсетілетін қызметті алушы жүгінген кезде Стандарттың 9-тармағында көзделген мемлекеттік қызметті көрсету үшін тиісті құжаттардың тізбесін қабылданғаны туралы қолхат береді.</w:t>
      </w:r>
    </w:p>
    <w:bookmarkEnd w:id="132"/>
    <w:bookmarkStart w:name="z141" w:id="133"/>
    <w:p>
      <w:pPr>
        <w:spacing w:after="0"/>
        <w:ind w:left="0"/>
        <w:jc w:val="both"/>
      </w:pPr>
      <w:r>
        <w:rPr>
          <w:rFonts w:ascii="Times New Roman"/>
          <w:b w:val="false"/>
          <w:i w:val="false"/>
          <w:color w:val="000000"/>
          <w:sz w:val="28"/>
        </w:rPr>
        <w:t xml:space="preserve">
      1 шарт - көрсетілетін қызметті алушы Стандарттың 9-тармағына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қолхат береді.</w:t>
      </w:r>
    </w:p>
    <w:bookmarkEnd w:id="133"/>
    <w:bookmarkStart w:name="z142" w:id="134"/>
    <w:p>
      <w:pPr>
        <w:spacing w:after="0"/>
        <w:ind w:left="0"/>
        <w:jc w:val="both"/>
      </w:pPr>
      <w:r>
        <w:rPr>
          <w:rFonts w:ascii="Times New Roman"/>
          <w:b w:val="false"/>
          <w:i w:val="false"/>
          <w:color w:val="000000"/>
          <w:sz w:val="28"/>
        </w:rPr>
        <w:t>
      2 процесс –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регламентінің (бұдан әрі - Регламент) 5-тармағымен көзделген көрсетілетін қызметті берушінің рәсімдері (іс-қимылдары);</w:t>
      </w:r>
    </w:p>
    <w:bookmarkEnd w:id="134"/>
    <w:bookmarkStart w:name="z143" w:id="135"/>
    <w:p>
      <w:pPr>
        <w:spacing w:after="0"/>
        <w:ind w:left="0"/>
        <w:jc w:val="both"/>
      </w:pPr>
      <w:r>
        <w:rPr>
          <w:rFonts w:ascii="Times New Roman"/>
          <w:b w:val="false"/>
          <w:i w:val="false"/>
          <w:color w:val="000000"/>
          <w:sz w:val="28"/>
        </w:rPr>
        <w:t>
      3 процесс - Мемлекеттік корпорация қызметкері көрсетілетін қызметті алушыға   дайын құжаттарды беру жеке куәлігін (не нотариалды расталған сенімхат бойынша оның өкілі) ұсыну кезінде құжаттарды қабылдау туралы қолхат негізінде жүзеге асырылады.</w:t>
      </w:r>
    </w:p>
    <w:bookmarkEnd w:id="135"/>
    <w:bookmarkStart w:name="z144" w:id="136"/>
    <w:p>
      <w:pPr>
        <w:spacing w:after="0"/>
        <w:ind w:left="0"/>
        <w:jc w:val="both"/>
      </w:pPr>
      <w:r>
        <w:rPr>
          <w:rFonts w:ascii="Times New Roman"/>
          <w:b w:val="false"/>
          <w:i w:val="false"/>
          <w:color w:val="000000"/>
          <w:sz w:val="28"/>
        </w:rPr>
        <w:t>
      Құжаттар топтамасын тапсыру үшін күтудің рұқсат етілген ең ұзақ уақыты – 15 (он бес) минут.</w:t>
      </w:r>
    </w:p>
    <w:bookmarkEnd w:id="136"/>
    <w:bookmarkStart w:name="z145" w:id="137"/>
    <w:p>
      <w:pPr>
        <w:spacing w:after="0"/>
        <w:ind w:left="0"/>
        <w:jc w:val="both"/>
      </w:pPr>
      <w:r>
        <w:rPr>
          <w:rFonts w:ascii="Times New Roman"/>
          <w:b w:val="false"/>
          <w:i w:val="false"/>
          <w:color w:val="000000"/>
          <w:sz w:val="28"/>
        </w:rPr>
        <w:t>
      Қызмет көрсетудің рұқсат етілген ең ұзақ уақыты – 15 (он бес) минут.</w:t>
      </w:r>
    </w:p>
    <w:bookmarkEnd w:id="137"/>
    <w:bookmarkStart w:name="z146" w:id="138"/>
    <w:p>
      <w:pPr>
        <w:spacing w:after="0"/>
        <w:ind w:left="0"/>
        <w:jc w:val="both"/>
      </w:pPr>
      <w:r>
        <w:rPr>
          <w:rFonts w:ascii="Times New Roman"/>
          <w:b w:val="false"/>
          <w:i w:val="false"/>
          <w:color w:val="000000"/>
          <w:sz w:val="28"/>
        </w:rPr>
        <w:t>
      10. Портал арқылы мемлекеттік қызмет көрсету кезінде көрсетілетін қызметті беруші мен көрсетілетін қызметті алушының рәсімдерінің (іс-қимылдардың) бірізділігін сипаттау:</w:t>
      </w:r>
    </w:p>
    <w:bookmarkEnd w:id="138"/>
    <w:bookmarkStart w:name="z147" w:id="139"/>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bookmarkEnd w:id="139"/>
    <w:bookmarkStart w:name="z148" w:id="140"/>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 процесі;</w:t>
      </w:r>
    </w:p>
    <w:bookmarkEnd w:id="140"/>
    <w:bookmarkStart w:name="z149" w:id="141"/>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 тексеріледі;</w:t>
      </w:r>
    </w:p>
    <w:bookmarkEnd w:id="141"/>
    <w:bookmarkStart w:name="z150" w:id="142"/>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бас тарту туралы хабарлама қалыптастырылады;</w:t>
      </w:r>
    </w:p>
    <w:bookmarkEnd w:id="142"/>
    <w:bookmarkStart w:name="z151" w:id="143"/>
    <w:p>
      <w:pPr>
        <w:spacing w:after="0"/>
        <w:ind w:left="0"/>
        <w:jc w:val="both"/>
      </w:pPr>
      <w:r>
        <w:rPr>
          <w:rFonts w:ascii="Times New Roman"/>
          <w:b w:val="false"/>
          <w:i w:val="false"/>
          <w:color w:val="000000"/>
          <w:sz w:val="28"/>
        </w:rPr>
        <w:t>
      5) 3-процесс – мемлекеттік көрсетілетін қызметті алушы осы регламентте көрсетілген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9-тармағында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таңдайды;</w:t>
      </w:r>
    </w:p>
    <w:bookmarkEnd w:id="143"/>
    <w:bookmarkStart w:name="z152" w:id="144"/>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bookmarkEnd w:id="144"/>
    <w:bookmarkStart w:name="z153" w:id="145"/>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хабарлама қалыптастырылады;</w:t>
      </w:r>
    </w:p>
    <w:bookmarkEnd w:id="145"/>
    <w:bookmarkStart w:name="z154" w:id="146"/>
    <w:p>
      <w:pPr>
        <w:spacing w:after="0"/>
        <w:ind w:left="0"/>
        <w:jc w:val="both"/>
      </w:pPr>
      <w:r>
        <w:rPr>
          <w:rFonts w:ascii="Times New Roman"/>
          <w:b w:val="false"/>
          <w:i w:val="false"/>
          <w:color w:val="000000"/>
          <w:sz w:val="28"/>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ЭҮШ арқылы ЭҮАШ АЖО-ға жолданады;</w:t>
      </w:r>
    </w:p>
    <w:bookmarkEnd w:id="146"/>
    <w:bookmarkStart w:name="z155" w:id="147"/>
    <w:p>
      <w:pPr>
        <w:spacing w:after="0"/>
        <w:ind w:left="0"/>
        <w:jc w:val="both"/>
      </w:pPr>
      <w:r>
        <w:rPr>
          <w:rFonts w:ascii="Times New Roman"/>
          <w:b w:val="false"/>
          <w:i w:val="false"/>
          <w:color w:val="000000"/>
          <w:sz w:val="28"/>
        </w:rPr>
        <w:t>
      9) 3-шарт – көрсетілетін қызметті беруші көрсетілетін қызметті алушының стандартта көрсетілген, мемлекеттік көрсететін қызметті көрсетуге негіз болатын жалғаған құжаттарының сәйкестігін тексереді;</w:t>
      </w:r>
    </w:p>
    <w:bookmarkEnd w:id="147"/>
    <w:bookmarkStart w:name="z156" w:id="148"/>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көрсететін қызметтен бас тарту туралы хабарлама қалыптастырылады;</w:t>
      </w:r>
    </w:p>
    <w:bookmarkEnd w:id="148"/>
    <w:bookmarkStart w:name="z157" w:id="149"/>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алады. Мемлекеттік қызметті көрсету нәтижесі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bookmarkEnd w:id="149"/>
    <w:bookmarkStart w:name="z158" w:id="150"/>
    <w:p>
      <w:pPr>
        <w:spacing w:after="0"/>
        <w:ind w:left="0"/>
        <w:jc w:val="both"/>
      </w:pPr>
      <w:r>
        <w:rPr>
          <w:rFonts w:ascii="Times New Roman"/>
          <w:b w:val="false"/>
          <w:i w:val="false"/>
          <w:color w:val="000000"/>
          <w:sz w:val="28"/>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көрсетілген.</w:t>
      </w:r>
    </w:p>
    <w:bookmarkEnd w:id="150"/>
    <w:bookmarkStart w:name="z159" w:id="151"/>
    <w:p>
      <w:pPr>
        <w:spacing w:after="0"/>
        <w:ind w:left="0"/>
        <w:jc w:val="both"/>
      </w:pPr>
      <w:r>
        <w:rPr>
          <w:rFonts w:ascii="Times New Roman"/>
          <w:b w:val="false"/>
          <w:i w:val="false"/>
          <w:color w:val="000000"/>
          <w:sz w:val="28"/>
        </w:rPr>
        <w:t xml:space="preserve">
      11.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w:t>
            </w:r>
            <w:r>
              <w:br/>
            </w:r>
            <w:r>
              <w:rPr>
                <w:rFonts w:ascii="Times New Roman"/>
                <w:b w:val="false"/>
                <w:i w:val="false"/>
                <w:color w:val="000000"/>
                <w:sz w:val="20"/>
              </w:rPr>
              <w:t>және ата-анасының қамқорлығынсыз</w:t>
            </w:r>
            <w:r>
              <w:br/>
            </w:r>
            <w:r>
              <w:rPr>
                <w:rFonts w:ascii="Times New Roman"/>
                <w:b w:val="false"/>
                <w:i w:val="false"/>
                <w:color w:val="000000"/>
                <w:sz w:val="20"/>
              </w:rPr>
              <w:t>қалған балаға (балаларға)</w:t>
            </w:r>
            <w:r>
              <w:br/>
            </w:r>
            <w:r>
              <w:rPr>
                <w:rFonts w:ascii="Times New Roman"/>
                <w:b w:val="false"/>
                <w:i w:val="false"/>
                <w:color w:val="000000"/>
                <w:sz w:val="20"/>
              </w:rPr>
              <w:t>қамқоршылық немесе қорғаншылық</w:t>
            </w:r>
            <w:r>
              <w:br/>
            </w:r>
            <w:r>
              <w:rPr>
                <w:rFonts w:ascii="Times New Roman"/>
                <w:b w:val="false"/>
                <w:i w:val="false"/>
                <w:color w:val="000000"/>
                <w:sz w:val="20"/>
              </w:rPr>
              <w:t>белгілеу" мемлекеттік көрсетілетін</w:t>
            </w:r>
            <w:r>
              <w:br/>
            </w:r>
            <w:r>
              <w:rPr>
                <w:rFonts w:ascii="Times New Roman"/>
                <w:b w:val="false"/>
                <w:i w:val="false"/>
                <w:color w:val="000000"/>
                <w:sz w:val="20"/>
              </w:rPr>
              <w:t>қызмет регламентіне 1-қосымша</w:t>
            </w:r>
            <w:r>
              <w:br/>
            </w:r>
          </w:p>
        </w:tc>
      </w:tr>
    </w:tbl>
    <w:p>
      <w:pPr>
        <w:spacing w:after="0"/>
        <w:ind w:left="0"/>
        <w:jc w:val="left"/>
      </w:pPr>
      <w:r>
        <w:rPr>
          <w:rFonts w:ascii="Times New Roman"/>
          <w:b/>
          <w:i w:val="false"/>
          <w:color w:val="000000"/>
        </w:rPr>
        <w:t xml:space="preserve"> Портал арқылы мемлекеттік қызметті көрсетуге тартылған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 және</w:t>
            </w:r>
            <w:r>
              <w:br/>
            </w:r>
            <w:r>
              <w:rPr>
                <w:rFonts w:ascii="Times New Roman"/>
                <w:b w:val="false"/>
                <w:i w:val="false"/>
                <w:color w:val="000000"/>
                <w:sz w:val="20"/>
              </w:rPr>
              <w:t>ата-анасының қамқорлығынсыз</w:t>
            </w:r>
            <w:r>
              <w:br/>
            </w:r>
            <w:r>
              <w:rPr>
                <w:rFonts w:ascii="Times New Roman"/>
                <w:b w:val="false"/>
                <w:i w:val="false"/>
                <w:color w:val="000000"/>
                <w:sz w:val="20"/>
              </w:rPr>
              <w:t>қалған балаға (балаларға)</w:t>
            </w:r>
            <w:r>
              <w:br/>
            </w:r>
            <w:r>
              <w:rPr>
                <w:rFonts w:ascii="Times New Roman"/>
                <w:b w:val="false"/>
                <w:i w:val="false"/>
                <w:color w:val="000000"/>
                <w:sz w:val="20"/>
              </w:rPr>
              <w:t>қамқоршылық немесе қорғаншылық</w:t>
            </w:r>
            <w:r>
              <w:br/>
            </w:r>
            <w:r>
              <w:rPr>
                <w:rFonts w:ascii="Times New Roman"/>
                <w:b w:val="false"/>
                <w:i w:val="false"/>
                <w:color w:val="000000"/>
                <w:sz w:val="20"/>
              </w:rPr>
              <w:t>белгілеу" мемлекеттік көрсетілетін</w:t>
            </w:r>
            <w:r>
              <w:br/>
            </w:r>
            <w:r>
              <w:rPr>
                <w:rFonts w:ascii="Times New Roman"/>
                <w:b w:val="false"/>
                <w:i w:val="false"/>
                <w:color w:val="000000"/>
                <w:sz w:val="20"/>
              </w:rPr>
              <w:t>қызмет регламентіне 2-қосымша</w:t>
            </w:r>
            <w:r>
              <w:br/>
            </w:r>
          </w:p>
        </w:tc>
      </w:tr>
    </w:tbl>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қызметін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2018 жылғы "28" мамырдағы</w:t>
            </w:r>
            <w:r>
              <w:br/>
            </w:r>
            <w:r>
              <w:rPr>
                <w:rFonts w:ascii="Times New Roman"/>
                <w:b w:val="false"/>
                <w:i w:val="false"/>
                <w:color w:val="000000"/>
                <w:sz w:val="20"/>
              </w:rPr>
              <w:t>№ 121 қаулысына 3-қосымша</w:t>
            </w:r>
            <w:r>
              <w:br/>
            </w: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"28" қазандағы</w:t>
            </w:r>
            <w:r>
              <w:br/>
            </w:r>
            <w:r>
              <w:rPr>
                <w:rFonts w:ascii="Times New Roman"/>
                <w:b w:val="false"/>
                <w:i w:val="false"/>
                <w:color w:val="000000"/>
                <w:sz w:val="20"/>
              </w:rPr>
              <w:t>№ 332 қаулысымен бекітілген</w:t>
            </w:r>
            <w:r>
              <w:br/>
            </w:r>
          </w:p>
        </w:tc>
      </w:tr>
    </w:tbl>
    <w:p>
      <w:pPr>
        <w:spacing w:after="0"/>
        <w:ind w:left="0"/>
        <w:jc w:val="left"/>
      </w:pPr>
      <w:r>
        <w:rPr>
          <w:rFonts w:ascii="Times New Roman"/>
          <w:b/>
          <w:i w:val="false"/>
          <w:color w:val="000000"/>
        </w:rPr>
        <w:t xml:space="preserve">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 1. Жалпы ережелер</w:t>
      </w:r>
    </w:p>
    <w:bookmarkStart w:name="z163" w:id="152"/>
    <w:p>
      <w:pPr>
        <w:spacing w:after="0"/>
        <w:ind w:left="0"/>
        <w:jc w:val="both"/>
      </w:pPr>
      <w:r>
        <w:rPr>
          <w:rFonts w:ascii="Times New Roman"/>
          <w:b w:val="false"/>
          <w:i w:val="false"/>
          <w:color w:val="000000"/>
          <w:sz w:val="28"/>
        </w:rPr>
        <w:t xml:space="preserve">
      1.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қызметі (бұдан әрі – мемлекеттік көрсетілетін қызмет) Маңғыстау облысы қалаларының, аудандардың жергілікті атқарушы органдарымен (бұдан әрі – көрсетілетін қызметті беруші)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p>
    <w:bookmarkEnd w:id="152"/>
    <w:bookmarkStart w:name="z164" w:id="153"/>
    <w:p>
      <w:pPr>
        <w:spacing w:after="0"/>
        <w:ind w:left="0"/>
        <w:jc w:val="both"/>
      </w:pPr>
      <w:r>
        <w:rPr>
          <w:rFonts w:ascii="Times New Roman"/>
          <w:b w:val="false"/>
          <w:i w:val="false"/>
          <w:color w:val="000000"/>
          <w:sz w:val="28"/>
        </w:rPr>
        <w:t>
      Өтініштерді қабылдау және мемлекеттік қызмет көрсетудің нәтижесін беру:</w:t>
      </w:r>
    </w:p>
    <w:bookmarkEnd w:id="153"/>
    <w:bookmarkStart w:name="z165" w:id="154"/>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Маңғыстау облысы бойынша филиалы (бұдан әрі – Мемлекеттік корпорация);</w:t>
      </w:r>
    </w:p>
    <w:bookmarkEnd w:id="154"/>
    <w:bookmarkStart w:name="z166" w:id="155"/>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155"/>
    <w:bookmarkStart w:name="z167" w:id="156"/>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156"/>
    <w:bookmarkStart w:name="z168" w:id="157"/>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жүзінде.</w:t>
      </w:r>
    </w:p>
    <w:bookmarkEnd w:id="157"/>
    <w:bookmarkStart w:name="z169" w:id="158"/>
    <w:p>
      <w:pPr>
        <w:spacing w:after="0"/>
        <w:ind w:left="0"/>
        <w:jc w:val="both"/>
      </w:pPr>
      <w:r>
        <w:rPr>
          <w:rFonts w:ascii="Times New Roman"/>
          <w:b w:val="false"/>
          <w:i w:val="false"/>
          <w:color w:val="000000"/>
          <w:sz w:val="28"/>
        </w:rPr>
        <w:t>
      3. Мемлекеттік қызмет көрсетудің нәтижесі:</w:t>
      </w:r>
    </w:p>
    <w:bookmarkEnd w:id="158"/>
    <w:bookmarkStart w:name="z170" w:id="159"/>
    <w:p>
      <w:pPr>
        <w:spacing w:after="0"/>
        <w:ind w:left="0"/>
        <w:jc w:val="both"/>
      </w:pPr>
      <w:r>
        <w:rPr>
          <w:rFonts w:ascii="Times New Roman"/>
          <w:b w:val="false"/>
          <w:i w:val="false"/>
          <w:color w:val="000000"/>
          <w:sz w:val="28"/>
        </w:rPr>
        <w:t xml:space="preserve">
      1)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кәмелетке толмаған балаларға мұрагерлік құқығы бойынша тиесілі мүлікке иелік ету туралы анықтама;</w:t>
      </w:r>
    </w:p>
    <w:bookmarkEnd w:id="159"/>
    <w:bookmarkStart w:name="z171" w:id="160"/>
    <w:p>
      <w:pPr>
        <w:spacing w:after="0"/>
        <w:ind w:left="0"/>
        <w:jc w:val="both"/>
      </w:pPr>
      <w:r>
        <w:rPr>
          <w:rFonts w:ascii="Times New Roman"/>
          <w:b w:val="false"/>
          <w:i w:val="false"/>
          <w:color w:val="000000"/>
          <w:sz w:val="28"/>
        </w:rPr>
        <w:t xml:space="preserve">
      2)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ішкі істер органдарына кәмелетке толмаған балалардың мүліктеріне иелік ету үшін берілетін анықтама;</w:t>
      </w:r>
    </w:p>
    <w:bookmarkEnd w:id="160"/>
    <w:bookmarkStart w:name="z172" w:id="161"/>
    <w:p>
      <w:pPr>
        <w:spacing w:after="0"/>
        <w:ind w:left="0"/>
        <w:jc w:val="both"/>
      </w:pPr>
      <w:r>
        <w:rPr>
          <w:rFonts w:ascii="Times New Roman"/>
          <w:b w:val="false"/>
          <w:i w:val="false"/>
          <w:color w:val="000000"/>
          <w:sz w:val="28"/>
        </w:rPr>
        <w:t xml:space="preserve">
      3)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меншік құқығы бар кәмелетке толмаған балалардың мүліктеріне иелік ету үшін берілетін анықтама не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161"/>
    <w:bookmarkStart w:name="z173" w:id="162"/>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bookmarkEnd w:id="162"/>
    <w:bookmarkStart w:name="z174" w:id="163"/>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163"/>
    <w:bookmarkStart w:name="z175" w:id="164"/>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16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Start w:name="z176" w:id="165"/>
    <w:p>
      <w:pPr>
        <w:spacing w:after="0"/>
        <w:ind w:left="0"/>
        <w:jc w:val="both"/>
      </w:pPr>
      <w:r>
        <w:rPr>
          <w:rFonts w:ascii="Times New Roman"/>
          <w:b w:val="false"/>
          <w:i w:val="false"/>
          <w:color w:val="000000"/>
          <w:sz w:val="28"/>
        </w:rPr>
        <w:t xml:space="preserve">
      4. Мемлекеттік қызмет көрсету бойынша рәсімдерді (іс-қимылдарды) бастауға негіздеме көрсетілетін қызметті берушінің көрсетілетін қызметті алушыдан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өзге де құжаттарды алуы болып табылады.</w:t>
      </w:r>
    </w:p>
    <w:bookmarkEnd w:id="165"/>
    <w:bookmarkStart w:name="z177" w:id="166"/>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166"/>
    <w:bookmarkStart w:name="z178" w:id="167"/>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оларды қабылдауды, тіркеуді жүзеге асырады және көрсетілетін қызметті берушінің басшысына бұрыштама қоюға жолдайды - 15 (он бес) минут ішінде;</w:t>
      </w:r>
    </w:p>
    <w:bookmarkEnd w:id="167"/>
    <w:bookmarkStart w:name="z179" w:id="168"/>
    <w:p>
      <w:pPr>
        <w:spacing w:after="0"/>
        <w:ind w:left="0"/>
        <w:jc w:val="both"/>
      </w:pPr>
      <w:r>
        <w:rPr>
          <w:rFonts w:ascii="Times New Roman"/>
          <w:b w:val="false"/>
          <w:i w:val="false"/>
          <w:color w:val="000000"/>
          <w:sz w:val="28"/>
        </w:rPr>
        <w:t>
      2) көрсетілетін қызметті берушінің басшысы бұрыштама қояды және құжаттарды көрсетілетін қызметті берушінің жауапты орындаушысына жолдайды - 15 (он бес) минут ішінде;</w:t>
      </w:r>
    </w:p>
    <w:bookmarkEnd w:id="168"/>
    <w:bookmarkStart w:name="z180" w:id="169"/>
    <w:p>
      <w:pPr>
        <w:spacing w:after="0"/>
        <w:ind w:left="0"/>
        <w:jc w:val="both"/>
      </w:pPr>
      <w:r>
        <w:rPr>
          <w:rFonts w:ascii="Times New Roman"/>
          <w:b w:val="false"/>
          <w:i w:val="false"/>
          <w:color w:val="000000"/>
          <w:sz w:val="28"/>
        </w:rPr>
        <w:t xml:space="preserve">
      3) көрсетілетін қызметті берушінің жауапты орындаушысы келіп түскен құжаттарды қарайды, анықтаманы не бас тарту туралы дәлелді жауапты дайындайды - 3 (үш) жұмыс күні ішінде; </w:t>
      </w:r>
    </w:p>
    <w:bookmarkEnd w:id="169"/>
    <w:bookmarkStart w:name="z181" w:id="170"/>
    <w:p>
      <w:pPr>
        <w:spacing w:after="0"/>
        <w:ind w:left="0"/>
        <w:jc w:val="both"/>
      </w:pPr>
      <w:r>
        <w:rPr>
          <w:rFonts w:ascii="Times New Roman"/>
          <w:b w:val="false"/>
          <w:i w:val="false"/>
          <w:color w:val="000000"/>
          <w:sz w:val="28"/>
        </w:rPr>
        <w:t>
      4) көрсетілетін қызметті берушінің басшысы анықтамаға не бас тарту туралы дәлелді жауапқа қол қояды - 15 (он бес) минут ішінде;</w:t>
      </w:r>
    </w:p>
    <w:bookmarkEnd w:id="170"/>
    <w:bookmarkStart w:name="z182" w:id="171"/>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дайын нәтижесін Мемлекеттік корпорацияға жеткізуді қамтамасыз етеді не портал арқылы "жеке кабинетіне" жолдайды - 1 (бір) жұмыс күні ішінде.</w:t>
      </w:r>
    </w:p>
    <w:bookmarkEnd w:id="171"/>
    <w:bookmarkStart w:name="z183" w:id="172"/>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рәсімінің (іс-қимылдың) нәтижесі:</w:t>
      </w:r>
    </w:p>
    <w:bookmarkEnd w:id="172"/>
    <w:bookmarkStart w:name="z184" w:id="173"/>
    <w:p>
      <w:pPr>
        <w:spacing w:after="0"/>
        <w:ind w:left="0"/>
        <w:jc w:val="both"/>
      </w:pPr>
      <w:r>
        <w:rPr>
          <w:rFonts w:ascii="Times New Roman"/>
          <w:b w:val="false"/>
          <w:i w:val="false"/>
          <w:color w:val="000000"/>
          <w:sz w:val="28"/>
        </w:rPr>
        <w:t>
      1) көрсетілетін қызметті алушыдан құжаттарды қабылдау және оларды көрсетілетін қызметті берушінің басшысына беруі;</w:t>
      </w:r>
    </w:p>
    <w:bookmarkEnd w:id="173"/>
    <w:bookmarkStart w:name="z185" w:id="174"/>
    <w:p>
      <w:pPr>
        <w:spacing w:after="0"/>
        <w:ind w:left="0"/>
        <w:jc w:val="both"/>
      </w:pPr>
      <w:r>
        <w:rPr>
          <w:rFonts w:ascii="Times New Roman"/>
          <w:b w:val="false"/>
          <w:i w:val="false"/>
          <w:color w:val="000000"/>
          <w:sz w:val="28"/>
        </w:rPr>
        <w:t>
      2) көрсетілетін қызметті беруші басшысының жауапты орындаушыны белгілеуі және оған көрсетілетін қызметті алушының құжаттарын жолдауы;</w:t>
      </w:r>
    </w:p>
    <w:bookmarkEnd w:id="174"/>
    <w:bookmarkStart w:name="z186" w:id="175"/>
    <w:p>
      <w:pPr>
        <w:spacing w:after="0"/>
        <w:ind w:left="0"/>
        <w:jc w:val="both"/>
      </w:pPr>
      <w:r>
        <w:rPr>
          <w:rFonts w:ascii="Times New Roman"/>
          <w:b w:val="false"/>
          <w:i w:val="false"/>
          <w:color w:val="000000"/>
          <w:sz w:val="28"/>
        </w:rPr>
        <w:t>
      3) көрсетілетін қызметті берушінің жауапты орындаушысының мемлекеттік көрсетілетін қызмет нәтижесін әзірлеуі;</w:t>
      </w:r>
    </w:p>
    <w:bookmarkEnd w:id="175"/>
    <w:bookmarkStart w:name="z187" w:id="176"/>
    <w:p>
      <w:pPr>
        <w:spacing w:after="0"/>
        <w:ind w:left="0"/>
        <w:jc w:val="both"/>
      </w:pPr>
      <w:r>
        <w:rPr>
          <w:rFonts w:ascii="Times New Roman"/>
          <w:b w:val="false"/>
          <w:i w:val="false"/>
          <w:color w:val="000000"/>
          <w:sz w:val="28"/>
        </w:rPr>
        <w:t>
      4) көрсетілетін қызметті беруші басшысының көрсетілетін қызмет нәтижесіне қол қоюы;</w:t>
      </w:r>
    </w:p>
    <w:bookmarkEnd w:id="176"/>
    <w:bookmarkStart w:name="z188" w:id="177"/>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мемлекеттік көрсетілетін қызметтің дайын нәтижесін беруі.</w:t>
      </w:r>
    </w:p>
    <w:bookmarkEnd w:id="177"/>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Start w:name="z189" w:id="17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78"/>
    <w:bookmarkStart w:name="z190" w:id="179"/>
    <w:p>
      <w:pPr>
        <w:spacing w:after="0"/>
        <w:ind w:left="0"/>
        <w:jc w:val="both"/>
      </w:pPr>
      <w:r>
        <w:rPr>
          <w:rFonts w:ascii="Times New Roman"/>
          <w:b w:val="false"/>
          <w:i w:val="false"/>
          <w:color w:val="000000"/>
          <w:sz w:val="28"/>
        </w:rPr>
        <w:t>
      1) көрсетілетін қызметті берушінің кеңсе қызметкері;</w:t>
      </w:r>
    </w:p>
    <w:bookmarkEnd w:id="179"/>
    <w:bookmarkStart w:name="z191" w:id="180"/>
    <w:p>
      <w:pPr>
        <w:spacing w:after="0"/>
        <w:ind w:left="0"/>
        <w:jc w:val="both"/>
      </w:pPr>
      <w:r>
        <w:rPr>
          <w:rFonts w:ascii="Times New Roman"/>
          <w:b w:val="false"/>
          <w:i w:val="false"/>
          <w:color w:val="000000"/>
          <w:sz w:val="28"/>
        </w:rPr>
        <w:t>
      2) көрсетілетін қызметті берушінің басшысы;</w:t>
      </w:r>
    </w:p>
    <w:bookmarkEnd w:id="180"/>
    <w:bookmarkStart w:name="z192" w:id="181"/>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81"/>
    <w:bookmarkStart w:name="z193" w:id="182"/>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бірізділігін сипаттау:</w:t>
      </w:r>
    </w:p>
    <w:bookmarkEnd w:id="182"/>
    <w:bookmarkStart w:name="z194" w:id="183"/>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оларды қабылдауды, тіркеуді жүзеге асырады және көрсетілетін қызметті берушінің басшысына бұрыштама қоюға жолдайды - 15 (он бес) минут ішінде;</w:t>
      </w:r>
    </w:p>
    <w:bookmarkEnd w:id="183"/>
    <w:bookmarkStart w:name="z195" w:id="184"/>
    <w:p>
      <w:pPr>
        <w:spacing w:after="0"/>
        <w:ind w:left="0"/>
        <w:jc w:val="both"/>
      </w:pPr>
      <w:r>
        <w:rPr>
          <w:rFonts w:ascii="Times New Roman"/>
          <w:b w:val="false"/>
          <w:i w:val="false"/>
          <w:color w:val="000000"/>
          <w:sz w:val="28"/>
        </w:rPr>
        <w:t>
      2) көрсетілетін қызметті берушінің басшысы бұрыштама қояды және құжаттарды көрсетілетін қызметті берушінің жауапты орындаушысына жолдайды - 15 (он бес) минут ішінде;</w:t>
      </w:r>
    </w:p>
    <w:bookmarkEnd w:id="184"/>
    <w:bookmarkStart w:name="z196" w:id="185"/>
    <w:p>
      <w:pPr>
        <w:spacing w:after="0"/>
        <w:ind w:left="0"/>
        <w:jc w:val="both"/>
      </w:pPr>
      <w:r>
        <w:rPr>
          <w:rFonts w:ascii="Times New Roman"/>
          <w:b w:val="false"/>
          <w:i w:val="false"/>
          <w:color w:val="000000"/>
          <w:sz w:val="28"/>
        </w:rPr>
        <w:t xml:space="preserve">
      3) көрсетілетін қызметті берушінің жауапты орындаушысы келіп түскен құжаттарды қарайды, анықтаманы не бас тарту туралы дәлелді жауапты дайындайды - 3 (үш) жұмыс күні ішінде; </w:t>
      </w:r>
    </w:p>
    <w:bookmarkEnd w:id="185"/>
    <w:bookmarkStart w:name="z197" w:id="186"/>
    <w:p>
      <w:pPr>
        <w:spacing w:after="0"/>
        <w:ind w:left="0"/>
        <w:jc w:val="both"/>
      </w:pPr>
      <w:r>
        <w:rPr>
          <w:rFonts w:ascii="Times New Roman"/>
          <w:b w:val="false"/>
          <w:i w:val="false"/>
          <w:color w:val="000000"/>
          <w:sz w:val="28"/>
        </w:rPr>
        <w:t>
      4) көрсетілетін қызметті берушінің басшысы анықтамаға не бас тарту туралы дәлелді жауапқа қол қояды - 15 (он бес) минут ішінде;</w:t>
      </w:r>
    </w:p>
    <w:bookmarkEnd w:id="186"/>
    <w:bookmarkStart w:name="z198" w:id="187"/>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дайын нәтижесін Мемлекеттік корпорацияға жеткізуді қамтамасыз етеді не портал арқылы "жеке кабинетіне" жолдайды - 1 (бір) жұмыс күні ішінде.</w:t>
      </w:r>
    </w:p>
    <w:bookmarkEnd w:id="187"/>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199" w:id="188"/>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 берушілерге жүгіну тәртібінің сипаттамасы, көрсетілетін қызметті алушының сұрау салуын өңдеудің ұзақтығын сипаттау:</w:t>
      </w:r>
    </w:p>
    <w:bookmarkEnd w:id="188"/>
    <w:bookmarkStart w:name="z200" w:id="189"/>
    <w:p>
      <w:pPr>
        <w:spacing w:after="0"/>
        <w:ind w:left="0"/>
        <w:jc w:val="both"/>
      </w:pPr>
      <w:r>
        <w:rPr>
          <w:rFonts w:ascii="Times New Roman"/>
          <w:b w:val="false"/>
          <w:i w:val="false"/>
          <w:color w:val="000000"/>
          <w:sz w:val="28"/>
        </w:rPr>
        <w:t>
      1 процесс - Мемлекеттік корпорация қызметкері көрсетілетін қызметті алушы жүгінген кезде Стандарттың 9-тармағында көзделген мемлекеттік қызметті көрсету үшін тиісті құжаттардың тізбесін қабылданғаны туралы қолхат береді.</w:t>
      </w:r>
    </w:p>
    <w:bookmarkEnd w:id="189"/>
    <w:bookmarkStart w:name="z201" w:id="190"/>
    <w:p>
      <w:pPr>
        <w:spacing w:after="0"/>
        <w:ind w:left="0"/>
        <w:jc w:val="both"/>
      </w:pPr>
      <w:r>
        <w:rPr>
          <w:rFonts w:ascii="Times New Roman"/>
          <w:b w:val="false"/>
          <w:i w:val="false"/>
          <w:color w:val="000000"/>
          <w:sz w:val="28"/>
        </w:rPr>
        <w:t xml:space="preserve">
      1 шарт - көрсетілетін қызметті алушы Стандарттың 9-тармағына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7-қосымшасына</w:t>
      </w:r>
      <w:r>
        <w:rPr>
          <w:rFonts w:ascii="Times New Roman"/>
          <w:b w:val="false"/>
          <w:i w:val="false"/>
          <w:color w:val="000000"/>
          <w:sz w:val="28"/>
        </w:rPr>
        <w:t xml:space="preserve"> сәйкес нысан бойынша қолхат береді.</w:t>
      </w:r>
    </w:p>
    <w:bookmarkEnd w:id="190"/>
    <w:bookmarkStart w:name="z202" w:id="191"/>
    <w:p>
      <w:pPr>
        <w:spacing w:after="0"/>
        <w:ind w:left="0"/>
        <w:jc w:val="both"/>
      </w:pPr>
      <w:r>
        <w:rPr>
          <w:rFonts w:ascii="Times New Roman"/>
          <w:b w:val="false"/>
          <w:i w:val="false"/>
          <w:color w:val="000000"/>
          <w:sz w:val="28"/>
        </w:rPr>
        <w:t>
      2 процесс –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регламентінің (бұдан әрі - Регламент) 5-тармағымен көзделген көрсетілетін қызметті берушінің рәсімдері (іс-қимылдары);</w:t>
      </w:r>
    </w:p>
    <w:bookmarkEnd w:id="191"/>
    <w:bookmarkStart w:name="z203" w:id="192"/>
    <w:p>
      <w:pPr>
        <w:spacing w:after="0"/>
        <w:ind w:left="0"/>
        <w:jc w:val="both"/>
      </w:pPr>
      <w:r>
        <w:rPr>
          <w:rFonts w:ascii="Times New Roman"/>
          <w:b w:val="false"/>
          <w:i w:val="false"/>
          <w:color w:val="000000"/>
          <w:sz w:val="28"/>
        </w:rPr>
        <w:t>
      3 процесс - Мемлекеттік корпорация қызметкері көрсетілетін қызметті алушыға   дайын құжаттарды беру жеке куәлігін (не нотариалды расталған сенімхат бойынша оның өкілі) ұсыну кезінде құжаттарды қабылдау туралы қолхат негізінде жүзеге асырылады.</w:t>
      </w:r>
    </w:p>
    <w:bookmarkEnd w:id="192"/>
    <w:bookmarkStart w:name="z204" w:id="193"/>
    <w:p>
      <w:pPr>
        <w:spacing w:after="0"/>
        <w:ind w:left="0"/>
        <w:jc w:val="both"/>
      </w:pPr>
      <w:r>
        <w:rPr>
          <w:rFonts w:ascii="Times New Roman"/>
          <w:b w:val="false"/>
          <w:i w:val="false"/>
          <w:color w:val="000000"/>
          <w:sz w:val="28"/>
        </w:rPr>
        <w:t>
      Құжаттар топтамасын тапсыру үшін күтудің рұқсат етілген ең ұзақ уақыты – 15 (он бес) минут.</w:t>
      </w:r>
    </w:p>
    <w:bookmarkEnd w:id="193"/>
    <w:bookmarkStart w:name="z205" w:id="194"/>
    <w:p>
      <w:pPr>
        <w:spacing w:after="0"/>
        <w:ind w:left="0"/>
        <w:jc w:val="both"/>
      </w:pPr>
      <w:r>
        <w:rPr>
          <w:rFonts w:ascii="Times New Roman"/>
          <w:b w:val="false"/>
          <w:i w:val="false"/>
          <w:color w:val="000000"/>
          <w:sz w:val="28"/>
        </w:rPr>
        <w:t>
      Қызмет көрсетудің рұқсат етілген ең ұзақ уақыты – 15 (он бес) минут.</w:t>
      </w:r>
    </w:p>
    <w:bookmarkEnd w:id="194"/>
    <w:bookmarkStart w:name="z206" w:id="195"/>
    <w:p>
      <w:pPr>
        <w:spacing w:after="0"/>
        <w:ind w:left="0"/>
        <w:jc w:val="both"/>
      </w:pPr>
      <w:r>
        <w:rPr>
          <w:rFonts w:ascii="Times New Roman"/>
          <w:b w:val="false"/>
          <w:i w:val="false"/>
          <w:color w:val="000000"/>
          <w:sz w:val="28"/>
        </w:rPr>
        <w:t>
      10. Портал арқылы мемлекеттік қызмет көрсету кезінде көрсетілетін қызметті беруші мен көрсетілетін қызметті алушының рәсімдерінің (іс-қимылдардың) бірізділігін сипаттау:</w:t>
      </w:r>
    </w:p>
    <w:bookmarkEnd w:id="195"/>
    <w:bookmarkStart w:name="z207" w:id="196"/>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bookmarkEnd w:id="196"/>
    <w:bookmarkStart w:name="z208" w:id="197"/>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 процесі;</w:t>
      </w:r>
    </w:p>
    <w:bookmarkEnd w:id="197"/>
    <w:bookmarkStart w:name="z209" w:id="198"/>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 тексеріледі;</w:t>
      </w:r>
    </w:p>
    <w:bookmarkEnd w:id="198"/>
    <w:bookmarkStart w:name="z210" w:id="199"/>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бас тарту туралы хабарлама қалыптастырылады;</w:t>
      </w:r>
    </w:p>
    <w:bookmarkEnd w:id="199"/>
    <w:bookmarkStart w:name="z211" w:id="200"/>
    <w:p>
      <w:pPr>
        <w:spacing w:after="0"/>
        <w:ind w:left="0"/>
        <w:jc w:val="both"/>
      </w:pPr>
      <w:r>
        <w:rPr>
          <w:rFonts w:ascii="Times New Roman"/>
          <w:b w:val="false"/>
          <w:i w:val="false"/>
          <w:color w:val="000000"/>
          <w:sz w:val="28"/>
        </w:rPr>
        <w:t>
      5) 3-процесс – мемлекеттік көрсетілетін қызметті алушы осы регламентте көрсетілген мемлекеттік көрсетілетін қызметті таңдайды, экранға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9-тармағында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таңдайды;</w:t>
      </w:r>
    </w:p>
    <w:bookmarkEnd w:id="200"/>
    <w:bookmarkStart w:name="z212" w:id="201"/>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bookmarkEnd w:id="201"/>
    <w:bookmarkStart w:name="z213" w:id="202"/>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қызметтен бас тарту жөнінде хабарлама қалыптастырылады;</w:t>
      </w:r>
    </w:p>
    <w:bookmarkEnd w:id="202"/>
    <w:bookmarkStart w:name="z214" w:id="203"/>
    <w:p>
      <w:pPr>
        <w:spacing w:after="0"/>
        <w:ind w:left="0"/>
        <w:jc w:val="both"/>
      </w:pPr>
      <w:r>
        <w:rPr>
          <w:rFonts w:ascii="Times New Roman"/>
          <w:b w:val="false"/>
          <w:i w:val="false"/>
          <w:color w:val="000000"/>
          <w:sz w:val="28"/>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ЭҮШ арқылы ЭҮАШ АЖО-ға жолданады;</w:t>
      </w:r>
    </w:p>
    <w:bookmarkEnd w:id="203"/>
    <w:bookmarkStart w:name="z215" w:id="204"/>
    <w:p>
      <w:pPr>
        <w:spacing w:after="0"/>
        <w:ind w:left="0"/>
        <w:jc w:val="both"/>
      </w:pPr>
      <w:r>
        <w:rPr>
          <w:rFonts w:ascii="Times New Roman"/>
          <w:b w:val="false"/>
          <w:i w:val="false"/>
          <w:color w:val="000000"/>
          <w:sz w:val="28"/>
        </w:rPr>
        <w:t>
      9) 3-шарт - көрсетілетін қызметті беруші көрсетілетін қызметті алушының стандартта көрсетілген, мемлекеттік қызмет көрсетуге негіз болатын жалғаған құжаттарының сәйкестігін тексереді;</w:t>
      </w:r>
    </w:p>
    <w:bookmarkEnd w:id="204"/>
    <w:bookmarkStart w:name="z216" w:id="205"/>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қызметтен бас тарту туралы хабарлама қалыптастырылады;</w:t>
      </w:r>
    </w:p>
    <w:bookmarkEnd w:id="205"/>
    <w:bookmarkStart w:name="z217" w:id="206"/>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bookmarkEnd w:id="206"/>
    <w:bookmarkStart w:name="z218" w:id="207"/>
    <w:p>
      <w:pPr>
        <w:spacing w:after="0"/>
        <w:ind w:left="0"/>
        <w:jc w:val="both"/>
      </w:pPr>
      <w:r>
        <w:rPr>
          <w:rFonts w:ascii="Times New Roman"/>
          <w:b w:val="false"/>
          <w:i w:val="false"/>
          <w:color w:val="000000"/>
          <w:sz w:val="28"/>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диаграммада көрсетілген.</w:t>
      </w:r>
    </w:p>
    <w:bookmarkEnd w:id="207"/>
    <w:bookmarkStart w:name="z219" w:id="208"/>
    <w:p>
      <w:pPr>
        <w:spacing w:after="0"/>
        <w:ind w:left="0"/>
        <w:jc w:val="both"/>
      </w:pPr>
      <w:r>
        <w:rPr>
          <w:rFonts w:ascii="Times New Roman"/>
          <w:b w:val="false"/>
          <w:i w:val="false"/>
          <w:color w:val="000000"/>
          <w:sz w:val="28"/>
        </w:rPr>
        <w:t xml:space="preserve">
      11.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w:t>
      </w:r>
    </w:p>
    <w:bookmarkEnd w:id="2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балалардың</w:t>
            </w:r>
            <w:r>
              <w:br/>
            </w:r>
            <w:r>
              <w:rPr>
                <w:rFonts w:ascii="Times New Roman"/>
                <w:b w:val="false"/>
                <w:i w:val="false"/>
                <w:color w:val="000000"/>
                <w:sz w:val="20"/>
              </w:rPr>
              <w:t>мүлкіне иелік ету және кәмелетке</w:t>
            </w:r>
            <w:r>
              <w:br/>
            </w:r>
            <w:r>
              <w:rPr>
                <w:rFonts w:ascii="Times New Roman"/>
                <w:b w:val="false"/>
                <w:i w:val="false"/>
                <w:color w:val="000000"/>
                <w:sz w:val="20"/>
              </w:rPr>
              <w:t>толмаған балаларға мұра ресімдеу</w:t>
            </w:r>
            <w:r>
              <w:br/>
            </w:r>
            <w:r>
              <w:rPr>
                <w:rFonts w:ascii="Times New Roman"/>
                <w:b w:val="false"/>
                <w:i w:val="false"/>
                <w:color w:val="000000"/>
                <w:sz w:val="20"/>
              </w:rPr>
              <w:t>үшін анықтамалар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r>
              <w:br/>
            </w:r>
          </w:p>
        </w:tc>
      </w:tr>
    </w:tbl>
    <w:p>
      <w:pPr>
        <w:spacing w:after="0"/>
        <w:ind w:left="0"/>
        <w:jc w:val="left"/>
      </w:pPr>
      <w:r>
        <w:rPr>
          <w:rFonts w:ascii="Times New Roman"/>
          <w:b/>
          <w:i w:val="false"/>
          <w:color w:val="000000"/>
        </w:rPr>
        <w:t xml:space="preserve"> Портал арқылы мемлекеттік қызметті көрсетуге тартылған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балалардың</w:t>
            </w:r>
            <w:r>
              <w:br/>
            </w:r>
            <w:r>
              <w:rPr>
                <w:rFonts w:ascii="Times New Roman"/>
                <w:b w:val="false"/>
                <w:i w:val="false"/>
                <w:color w:val="000000"/>
                <w:sz w:val="20"/>
              </w:rPr>
              <w:t>мүлкіне иелік ету және кәмелетке</w:t>
            </w:r>
            <w:r>
              <w:br/>
            </w:r>
            <w:r>
              <w:rPr>
                <w:rFonts w:ascii="Times New Roman"/>
                <w:b w:val="false"/>
                <w:i w:val="false"/>
                <w:color w:val="000000"/>
                <w:sz w:val="20"/>
              </w:rPr>
              <w:t>толмаған балаларға мұра ресімдеу</w:t>
            </w:r>
            <w:r>
              <w:br/>
            </w:r>
            <w:r>
              <w:rPr>
                <w:rFonts w:ascii="Times New Roman"/>
                <w:b w:val="false"/>
                <w:i w:val="false"/>
                <w:color w:val="000000"/>
                <w:sz w:val="20"/>
              </w:rPr>
              <w:t>үшін анықтамалар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r>
              <w:br/>
            </w:r>
          </w:p>
        </w:tc>
      </w:tr>
    </w:tbl>
    <w:p>
      <w:pPr>
        <w:spacing w:after="0"/>
        <w:ind w:left="0"/>
        <w:jc w:val="left"/>
      </w:pPr>
      <w:r>
        <w:rPr>
          <w:rFonts w:ascii="Times New Roman"/>
          <w:b/>
          <w:i w:val="false"/>
          <w:color w:val="000000"/>
        </w:rPr>
        <w:t xml:space="preserve"> "Кәмелетке толмаған балалардың мүлкіне иелік ету және кәмелетке толмаған балаларға мұра ресімдеу үшін анықтамалар беру" мемлекеттік қызметін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2018 жылғы "28" мамырдағы</w:t>
            </w:r>
            <w:r>
              <w:br/>
            </w:r>
            <w:r>
              <w:rPr>
                <w:rFonts w:ascii="Times New Roman"/>
                <w:b w:val="false"/>
                <w:i w:val="false"/>
                <w:color w:val="000000"/>
                <w:sz w:val="20"/>
              </w:rPr>
              <w:t>№ 121 қаулысына 4-қосымша</w:t>
            </w:r>
            <w:r>
              <w:br/>
            </w: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"28" қазандағы</w:t>
            </w:r>
            <w:r>
              <w:br/>
            </w:r>
            <w:r>
              <w:rPr>
                <w:rFonts w:ascii="Times New Roman"/>
                <w:b w:val="false"/>
                <w:i w:val="false"/>
                <w:color w:val="000000"/>
                <w:sz w:val="20"/>
              </w:rPr>
              <w:t>№ 332 қаулысымен бекітілген</w:t>
            </w:r>
            <w:r>
              <w:br/>
            </w:r>
          </w:p>
        </w:tc>
      </w:tr>
    </w:tbl>
    <w:p>
      <w:pPr>
        <w:spacing w:after="0"/>
        <w:ind w:left="0"/>
        <w:jc w:val="left"/>
      </w:pPr>
      <w:r>
        <w:rPr>
          <w:rFonts w:ascii="Times New Roman"/>
          <w:b/>
          <w:i w:val="false"/>
          <w:color w:val="00000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 1. Жалпы ережелер</w:t>
      </w:r>
    </w:p>
    <w:bookmarkStart w:name="z223" w:id="209"/>
    <w:p>
      <w:pPr>
        <w:spacing w:after="0"/>
        <w:ind w:left="0"/>
        <w:jc w:val="both"/>
      </w:pPr>
      <w:r>
        <w:rPr>
          <w:rFonts w:ascii="Times New Roman"/>
          <w:b w:val="false"/>
          <w:i w:val="false"/>
          <w:color w:val="000000"/>
          <w:sz w:val="28"/>
        </w:rPr>
        <w:t xml:space="preserve">
      1.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қызметі (бұдан әрі – мемлекеттік көрсетілетін қызмет) Маңғыстау облысы қалаларының, аудандардың жергілікті атқарушы органдарымен (бұдан әрі – көрсетілетін қызметті беруші)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p>
    <w:bookmarkEnd w:id="209"/>
    <w:bookmarkStart w:name="z224" w:id="210"/>
    <w:p>
      <w:pPr>
        <w:spacing w:after="0"/>
        <w:ind w:left="0"/>
        <w:jc w:val="both"/>
      </w:pPr>
      <w:r>
        <w:rPr>
          <w:rFonts w:ascii="Times New Roman"/>
          <w:b w:val="false"/>
          <w:i w:val="false"/>
          <w:color w:val="000000"/>
          <w:sz w:val="28"/>
        </w:rPr>
        <w:t>
      Өтініштерді қабылдау және мемлекеттік қызмет көрсетудің нәтижені беру:</w:t>
      </w:r>
    </w:p>
    <w:bookmarkEnd w:id="210"/>
    <w:bookmarkStart w:name="z225" w:id="211"/>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Маңғыстау облысы бойынша филиалы (бұдан әрі – Мемлекеттік корпорация);</w:t>
      </w:r>
    </w:p>
    <w:bookmarkEnd w:id="211"/>
    <w:bookmarkStart w:name="z226" w:id="212"/>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212"/>
    <w:bookmarkStart w:name="z227" w:id="213"/>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213"/>
    <w:bookmarkStart w:name="z228" w:id="214"/>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жүзінде.</w:t>
      </w:r>
    </w:p>
    <w:bookmarkEnd w:id="214"/>
    <w:bookmarkStart w:name="z229" w:id="215"/>
    <w:p>
      <w:pPr>
        <w:spacing w:after="0"/>
        <w:ind w:left="0"/>
        <w:jc w:val="both"/>
      </w:pPr>
      <w:r>
        <w:rPr>
          <w:rFonts w:ascii="Times New Roman"/>
          <w:b w:val="false"/>
          <w:i w:val="false"/>
          <w:color w:val="000000"/>
          <w:sz w:val="28"/>
        </w:rPr>
        <w:t xml:space="preserve">
      3. Мемлекеттік қызмет көрсетудің нәтижесі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беретін анықтамасы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215"/>
    <w:bookmarkStart w:name="z230" w:id="216"/>
    <w:p>
      <w:pPr>
        <w:spacing w:after="0"/>
        <w:ind w:left="0"/>
        <w:jc w:val="both"/>
      </w:pPr>
      <w:r>
        <w:rPr>
          <w:rFonts w:ascii="Times New Roman"/>
          <w:b w:val="false"/>
          <w:i w:val="false"/>
          <w:color w:val="000000"/>
          <w:sz w:val="28"/>
        </w:rPr>
        <w:t>
      Мемлекеттік қызмет көрсету нәтижесін ұсыну нысаны – электрондық (ішінара автоматтандырылған) және (немесе) қағаз түрінде.</w:t>
      </w:r>
    </w:p>
    <w:bookmarkEnd w:id="216"/>
    <w:bookmarkStart w:name="z231" w:id="217"/>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217"/>
    <w:bookmarkStart w:name="z232" w:id="218"/>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21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Start w:name="z233" w:id="219"/>
    <w:p>
      <w:pPr>
        <w:spacing w:after="0"/>
        <w:ind w:left="0"/>
        <w:jc w:val="both"/>
      </w:pPr>
      <w:r>
        <w:rPr>
          <w:rFonts w:ascii="Times New Roman"/>
          <w:b w:val="false"/>
          <w:i w:val="false"/>
          <w:color w:val="000000"/>
          <w:sz w:val="28"/>
        </w:rPr>
        <w:t xml:space="preserve">
      4. Мемлекеттік қызмет көрсету бойынша рәсімдерді (іс-қимылдарды) бастауға негіздеме көрсетілетін қызметті берушінің көрсетілетін қызметті алушыдан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өзге де құжаттарды алуы болып табылады.</w:t>
      </w:r>
    </w:p>
    <w:bookmarkEnd w:id="219"/>
    <w:bookmarkStart w:name="z234" w:id="220"/>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220"/>
    <w:bookmarkStart w:name="z235" w:id="221"/>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оларды қабылдауды, тіркеуді жүзеге асырады және көрсетілетін қызметті берушінің басшысына бұрыштама қоюға жолдайды - 15 (он бес) минут ішінде;</w:t>
      </w:r>
    </w:p>
    <w:bookmarkEnd w:id="221"/>
    <w:bookmarkStart w:name="z236" w:id="222"/>
    <w:p>
      <w:pPr>
        <w:spacing w:after="0"/>
        <w:ind w:left="0"/>
        <w:jc w:val="both"/>
      </w:pPr>
      <w:r>
        <w:rPr>
          <w:rFonts w:ascii="Times New Roman"/>
          <w:b w:val="false"/>
          <w:i w:val="false"/>
          <w:color w:val="000000"/>
          <w:sz w:val="28"/>
        </w:rPr>
        <w:t>
      2) көрсетілетін қызметті берушінің басшысы бұрыштама қояды және құжаттарды көрсетілетін қызметті берушінің жауапты орындаушысына жолдайды - 15 (он бес) минут ішінде;</w:t>
      </w:r>
    </w:p>
    <w:bookmarkEnd w:id="222"/>
    <w:bookmarkStart w:name="z237" w:id="223"/>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анықтаманы не бас тарту туралы дәлелді жауапты дайындайды - 3 (үш) жұмыс күні ішінде;</w:t>
      </w:r>
    </w:p>
    <w:bookmarkEnd w:id="223"/>
    <w:bookmarkStart w:name="z238" w:id="224"/>
    <w:p>
      <w:pPr>
        <w:spacing w:after="0"/>
        <w:ind w:left="0"/>
        <w:jc w:val="both"/>
      </w:pPr>
      <w:r>
        <w:rPr>
          <w:rFonts w:ascii="Times New Roman"/>
          <w:b w:val="false"/>
          <w:i w:val="false"/>
          <w:color w:val="000000"/>
          <w:sz w:val="28"/>
        </w:rPr>
        <w:t>
      4) көрсетілетін қызметті берушінің басшысы анықтамаға не бас тарту туралы дәлелді жауапқа қол қояды - 15 (он бес) минут ішінде;</w:t>
      </w:r>
    </w:p>
    <w:bookmarkEnd w:id="224"/>
    <w:bookmarkStart w:name="z239" w:id="225"/>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дайын нәтижесін Мемлекеттік корпорацияға жеткізуді қамтамасыз етеді не портал арқылы "жеке кабинетіне" жолдайды - 1 (бір) жұмыс күні ішінде.</w:t>
      </w:r>
    </w:p>
    <w:bookmarkEnd w:id="225"/>
    <w:bookmarkStart w:name="z240" w:id="226"/>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рәсімінің (іс-қимылдың) нәтижесі:</w:t>
      </w:r>
    </w:p>
    <w:bookmarkEnd w:id="226"/>
    <w:bookmarkStart w:name="z241" w:id="227"/>
    <w:p>
      <w:pPr>
        <w:spacing w:after="0"/>
        <w:ind w:left="0"/>
        <w:jc w:val="both"/>
      </w:pPr>
      <w:r>
        <w:rPr>
          <w:rFonts w:ascii="Times New Roman"/>
          <w:b w:val="false"/>
          <w:i w:val="false"/>
          <w:color w:val="000000"/>
          <w:sz w:val="28"/>
        </w:rPr>
        <w:t>
      1) көрсетілетін қызметті алушыдан құжаттарды қабылдау және оларды көрсетілетін қызметті берушінің басшысына беруі;</w:t>
      </w:r>
    </w:p>
    <w:bookmarkEnd w:id="227"/>
    <w:bookmarkStart w:name="z242" w:id="228"/>
    <w:p>
      <w:pPr>
        <w:spacing w:after="0"/>
        <w:ind w:left="0"/>
        <w:jc w:val="both"/>
      </w:pPr>
      <w:r>
        <w:rPr>
          <w:rFonts w:ascii="Times New Roman"/>
          <w:b w:val="false"/>
          <w:i w:val="false"/>
          <w:color w:val="000000"/>
          <w:sz w:val="28"/>
        </w:rPr>
        <w:t>
      2) көрсетілетін қызметті беруші басшысының жауапты орындаушыны белгілеуі және оған көрсетілетін қызметті алушының құжаттарын жолдауы;</w:t>
      </w:r>
    </w:p>
    <w:bookmarkEnd w:id="228"/>
    <w:bookmarkStart w:name="z243" w:id="229"/>
    <w:p>
      <w:pPr>
        <w:spacing w:after="0"/>
        <w:ind w:left="0"/>
        <w:jc w:val="both"/>
      </w:pPr>
      <w:r>
        <w:rPr>
          <w:rFonts w:ascii="Times New Roman"/>
          <w:b w:val="false"/>
          <w:i w:val="false"/>
          <w:color w:val="000000"/>
          <w:sz w:val="28"/>
        </w:rPr>
        <w:t>
      3) көрсетілетін қызметті берушінің жауапты орындаушысының мемлекеттік көрсетілетін қызмет нәтижесін әзірлеуі;</w:t>
      </w:r>
    </w:p>
    <w:bookmarkEnd w:id="229"/>
    <w:bookmarkStart w:name="z244" w:id="230"/>
    <w:p>
      <w:pPr>
        <w:spacing w:after="0"/>
        <w:ind w:left="0"/>
        <w:jc w:val="both"/>
      </w:pPr>
      <w:r>
        <w:rPr>
          <w:rFonts w:ascii="Times New Roman"/>
          <w:b w:val="false"/>
          <w:i w:val="false"/>
          <w:color w:val="000000"/>
          <w:sz w:val="28"/>
        </w:rPr>
        <w:t>
      4) көрсетілетін қызметті беруші басшысының көрсетілетін қызмет нәтижесіне қол қоюы;</w:t>
      </w:r>
    </w:p>
    <w:bookmarkEnd w:id="230"/>
    <w:bookmarkStart w:name="z245" w:id="231"/>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мемлекеттік көрсетілетін қызметтің дайын нәтижесін беруі.</w:t>
      </w:r>
    </w:p>
    <w:bookmarkEnd w:id="231"/>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Start w:name="z246" w:id="232"/>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32"/>
    <w:bookmarkStart w:name="z247" w:id="233"/>
    <w:p>
      <w:pPr>
        <w:spacing w:after="0"/>
        <w:ind w:left="0"/>
        <w:jc w:val="both"/>
      </w:pPr>
      <w:r>
        <w:rPr>
          <w:rFonts w:ascii="Times New Roman"/>
          <w:b w:val="false"/>
          <w:i w:val="false"/>
          <w:color w:val="000000"/>
          <w:sz w:val="28"/>
        </w:rPr>
        <w:t>
      1) көрсетілетін қызметті берушінің кеңсе қызметкері;</w:t>
      </w:r>
    </w:p>
    <w:bookmarkEnd w:id="233"/>
    <w:bookmarkStart w:name="z248" w:id="234"/>
    <w:p>
      <w:pPr>
        <w:spacing w:after="0"/>
        <w:ind w:left="0"/>
        <w:jc w:val="both"/>
      </w:pPr>
      <w:r>
        <w:rPr>
          <w:rFonts w:ascii="Times New Roman"/>
          <w:b w:val="false"/>
          <w:i w:val="false"/>
          <w:color w:val="000000"/>
          <w:sz w:val="28"/>
        </w:rPr>
        <w:t xml:space="preserve">
      2) көрсетілетін қызметті берушінің басшысы; </w:t>
      </w:r>
    </w:p>
    <w:bookmarkEnd w:id="234"/>
    <w:bookmarkStart w:name="z249" w:id="235"/>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235"/>
    <w:bookmarkStart w:name="z250" w:id="236"/>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бірізділігін сипаттау:</w:t>
      </w:r>
    </w:p>
    <w:bookmarkEnd w:id="236"/>
    <w:bookmarkStart w:name="z251" w:id="237"/>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оларды қабылдауды, тіркеуді жүзеге асырады және көрсетілетін қызметті берушінің басшысына бұрыштама қоюға жолдайды - 15 (он бес) минут ішінде;</w:t>
      </w:r>
    </w:p>
    <w:bookmarkEnd w:id="237"/>
    <w:bookmarkStart w:name="z252" w:id="238"/>
    <w:p>
      <w:pPr>
        <w:spacing w:after="0"/>
        <w:ind w:left="0"/>
        <w:jc w:val="both"/>
      </w:pPr>
      <w:r>
        <w:rPr>
          <w:rFonts w:ascii="Times New Roman"/>
          <w:b w:val="false"/>
          <w:i w:val="false"/>
          <w:color w:val="000000"/>
          <w:sz w:val="28"/>
        </w:rPr>
        <w:t>
      2) көрсетілетін қызметті берушінің басшысы бұрыштама қояды және құжаттарды көрсетілетін қызметті берушінің жауапты орындаушысына жолдайды - 15 (он бес) минут ішінде;</w:t>
      </w:r>
    </w:p>
    <w:bookmarkEnd w:id="238"/>
    <w:bookmarkStart w:name="z253" w:id="239"/>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анықтаманы не бас тарту туралы дәлелді жауапты дайындайды - 3 (үш) жұмыс күні ішінде;</w:t>
      </w:r>
    </w:p>
    <w:bookmarkEnd w:id="239"/>
    <w:bookmarkStart w:name="z254" w:id="240"/>
    <w:p>
      <w:pPr>
        <w:spacing w:after="0"/>
        <w:ind w:left="0"/>
        <w:jc w:val="both"/>
      </w:pPr>
      <w:r>
        <w:rPr>
          <w:rFonts w:ascii="Times New Roman"/>
          <w:b w:val="false"/>
          <w:i w:val="false"/>
          <w:color w:val="000000"/>
          <w:sz w:val="28"/>
        </w:rPr>
        <w:t>
      4) көрсетілетін қызметті берушінің басшысы анықтамаға не бас тарту туралы дәлелді жауапқа қол қояды - 15 (он бес) минут ішінде;</w:t>
      </w:r>
    </w:p>
    <w:bookmarkEnd w:id="240"/>
    <w:bookmarkStart w:name="z255" w:id="241"/>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дайын нәтижесін Мемлекеттік корпорацияға жеткізуді қамтамасыз етеді не портал арқылы "жеке кабинетіне" жолдайды - 1 (бір) жұмыс күні ішінде.</w:t>
      </w:r>
    </w:p>
    <w:bookmarkEnd w:id="241"/>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256" w:id="242"/>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 берушілерге жүгіну тәртібінің сипаттамасы, көрсетілетін қызметті алушының сұрау салуын өңдеудің ұзақтығын сипаттау:</w:t>
      </w:r>
    </w:p>
    <w:bookmarkEnd w:id="242"/>
    <w:bookmarkStart w:name="z257" w:id="243"/>
    <w:p>
      <w:pPr>
        <w:spacing w:after="0"/>
        <w:ind w:left="0"/>
        <w:jc w:val="both"/>
      </w:pPr>
      <w:r>
        <w:rPr>
          <w:rFonts w:ascii="Times New Roman"/>
          <w:b w:val="false"/>
          <w:i w:val="false"/>
          <w:color w:val="000000"/>
          <w:sz w:val="28"/>
        </w:rPr>
        <w:t>
      1 процесс - Мемлекеттік корпорация қызметкері көрсетілетін қызметті алушы жүгінген кезде Стандарттың 9-тармағында көзделген мемлекеттік қызметті көрсету үшін тиісті құжаттардың тізбесін қабылданғаны туралы қолхат береді.</w:t>
      </w:r>
    </w:p>
    <w:bookmarkEnd w:id="243"/>
    <w:bookmarkStart w:name="z258" w:id="244"/>
    <w:p>
      <w:pPr>
        <w:spacing w:after="0"/>
        <w:ind w:left="0"/>
        <w:jc w:val="both"/>
      </w:pPr>
      <w:r>
        <w:rPr>
          <w:rFonts w:ascii="Times New Roman"/>
          <w:b w:val="false"/>
          <w:i w:val="false"/>
          <w:color w:val="000000"/>
          <w:sz w:val="28"/>
        </w:rPr>
        <w:t xml:space="preserve">
      1 шарт - көрсетілетін қызметті алушы Стандарттың 9-тармағына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қолхат береді.</w:t>
      </w:r>
    </w:p>
    <w:bookmarkEnd w:id="244"/>
    <w:bookmarkStart w:name="z259" w:id="245"/>
    <w:p>
      <w:pPr>
        <w:spacing w:after="0"/>
        <w:ind w:left="0"/>
        <w:jc w:val="both"/>
      </w:pPr>
      <w:r>
        <w:rPr>
          <w:rFonts w:ascii="Times New Roman"/>
          <w:b w:val="false"/>
          <w:i w:val="false"/>
          <w:color w:val="000000"/>
          <w:sz w:val="28"/>
        </w:rPr>
        <w:t>
      2 процесс –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регламентінің (бұдан әрі - Регламент) 5-тармағымен көзделген көрсетілетін қызметті берушінің рәсімдері (іс-қимылдары);</w:t>
      </w:r>
    </w:p>
    <w:bookmarkEnd w:id="245"/>
    <w:bookmarkStart w:name="z260" w:id="246"/>
    <w:p>
      <w:pPr>
        <w:spacing w:after="0"/>
        <w:ind w:left="0"/>
        <w:jc w:val="both"/>
      </w:pPr>
      <w:r>
        <w:rPr>
          <w:rFonts w:ascii="Times New Roman"/>
          <w:b w:val="false"/>
          <w:i w:val="false"/>
          <w:color w:val="000000"/>
          <w:sz w:val="28"/>
        </w:rPr>
        <w:t>
      3 процесс - Мемлекеттік корпорация қызметкері көрсетілетін қызметті алушыға   дайын құжаттарды беру жеке куәлігін (не нотариалды расталған сенімхат бойынша оның өкілі) ұсыну кезінде құжаттарды қабылдау туралы қолхат негізінде жүзеге асырылады.</w:t>
      </w:r>
    </w:p>
    <w:bookmarkEnd w:id="246"/>
    <w:bookmarkStart w:name="z261" w:id="247"/>
    <w:p>
      <w:pPr>
        <w:spacing w:after="0"/>
        <w:ind w:left="0"/>
        <w:jc w:val="both"/>
      </w:pPr>
      <w:r>
        <w:rPr>
          <w:rFonts w:ascii="Times New Roman"/>
          <w:b w:val="false"/>
          <w:i w:val="false"/>
          <w:color w:val="000000"/>
          <w:sz w:val="28"/>
        </w:rPr>
        <w:t>
      Құжаттар топтамасын тапсыру үшін күтудің рұқсат етілген ең ұзақ уақыты – 15 (он бес) минут.</w:t>
      </w:r>
    </w:p>
    <w:bookmarkEnd w:id="247"/>
    <w:bookmarkStart w:name="z262" w:id="248"/>
    <w:p>
      <w:pPr>
        <w:spacing w:after="0"/>
        <w:ind w:left="0"/>
        <w:jc w:val="both"/>
      </w:pPr>
      <w:r>
        <w:rPr>
          <w:rFonts w:ascii="Times New Roman"/>
          <w:b w:val="false"/>
          <w:i w:val="false"/>
          <w:color w:val="000000"/>
          <w:sz w:val="28"/>
        </w:rPr>
        <w:t>
      Қызмет көрсетудің рұқсат етілген ең ұзақ уақыты – 15 (он бес) минут.</w:t>
      </w:r>
    </w:p>
    <w:bookmarkEnd w:id="248"/>
    <w:bookmarkStart w:name="z263" w:id="249"/>
    <w:p>
      <w:pPr>
        <w:spacing w:after="0"/>
        <w:ind w:left="0"/>
        <w:jc w:val="both"/>
      </w:pPr>
      <w:r>
        <w:rPr>
          <w:rFonts w:ascii="Times New Roman"/>
          <w:b w:val="false"/>
          <w:i w:val="false"/>
          <w:color w:val="000000"/>
          <w:sz w:val="28"/>
        </w:rPr>
        <w:t>
      10. Портал арқылы мемлекеттік қызмет көрсету кезінде көрсетілетін қызметті беруші мен көрсетілетін қызметті алушының рәсімдерінің (іс-қимылдардың) бірізділігін сипаттау:</w:t>
      </w:r>
    </w:p>
    <w:bookmarkEnd w:id="249"/>
    <w:bookmarkStart w:name="z264" w:id="250"/>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bookmarkEnd w:id="250"/>
    <w:bookmarkStart w:name="z265" w:id="251"/>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 процесі;</w:t>
      </w:r>
    </w:p>
    <w:bookmarkEnd w:id="251"/>
    <w:bookmarkStart w:name="z266" w:id="252"/>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 тексеріледі;</w:t>
      </w:r>
    </w:p>
    <w:bookmarkEnd w:id="252"/>
    <w:bookmarkStart w:name="z267" w:id="253"/>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бас тарту туралы хабарлама қалыптастырылады;</w:t>
      </w:r>
    </w:p>
    <w:bookmarkEnd w:id="253"/>
    <w:bookmarkStart w:name="z268" w:id="254"/>
    <w:p>
      <w:pPr>
        <w:spacing w:after="0"/>
        <w:ind w:left="0"/>
        <w:jc w:val="both"/>
      </w:pPr>
      <w:r>
        <w:rPr>
          <w:rFonts w:ascii="Times New Roman"/>
          <w:b w:val="false"/>
          <w:i w:val="false"/>
          <w:color w:val="000000"/>
          <w:sz w:val="28"/>
        </w:rPr>
        <w:t>
      5) 3-процесс – мемлекеттік көрсетілетін қызметті алушы осы регламентте көрсетілген мемлекеттік көрсетілетін қызметті таңдайды, экранға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9-тармағында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таңдайды;</w:t>
      </w:r>
    </w:p>
    <w:bookmarkEnd w:id="254"/>
    <w:bookmarkStart w:name="z269" w:id="255"/>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bookmarkEnd w:id="255"/>
    <w:bookmarkStart w:name="z270" w:id="256"/>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қызметтен бас тарту жөнінде хабарлама қалыптастырылады;</w:t>
      </w:r>
    </w:p>
    <w:bookmarkEnd w:id="256"/>
    <w:bookmarkStart w:name="z271" w:id="257"/>
    <w:p>
      <w:pPr>
        <w:spacing w:after="0"/>
        <w:ind w:left="0"/>
        <w:jc w:val="both"/>
      </w:pPr>
      <w:r>
        <w:rPr>
          <w:rFonts w:ascii="Times New Roman"/>
          <w:b w:val="false"/>
          <w:i w:val="false"/>
          <w:color w:val="000000"/>
          <w:sz w:val="28"/>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ЭҮШ арқылы ЭҮАШ АЖО-ға жолданады;</w:t>
      </w:r>
    </w:p>
    <w:bookmarkEnd w:id="257"/>
    <w:bookmarkStart w:name="z272" w:id="258"/>
    <w:p>
      <w:pPr>
        <w:spacing w:after="0"/>
        <w:ind w:left="0"/>
        <w:jc w:val="both"/>
      </w:pPr>
      <w:r>
        <w:rPr>
          <w:rFonts w:ascii="Times New Roman"/>
          <w:b w:val="false"/>
          <w:i w:val="false"/>
          <w:color w:val="000000"/>
          <w:sz w:val="28"/>
        </w:rPr>
        <w:t>
      9) 3-шарт – көрсетілетін қызметті беруші көрсетілетін қызметті алушының стандартта көрсетілген, мемлекеттік қызмет көрсетуге негіз болатын жалғаған құжаттарының сәйкестігін тексереді;</w:t>
      </w:r>
    </w:p>
    <w:bookmarkEnd w:id="258"/>
    <w:bookmarkStart w:name="z273" w:id="259"/>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қызметтен бас тарту туралы хабарлама қалыптастырылады;</w:t>
      </w:r>
    </w:p>
    <w:bookmarkEnd w:id="259"/>
    <w:bookmarkStart w:name="z274" w:id="260"/>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bookmarkEnd w:id="260"/>
    <w:bookmarkStart w:name="z275" w:id="261"/>
    <w:p>
      <w:pPr>
        <w:spacing w:after="0"/>
        <w:ind w:left="0"/>
        <w:jc w:val="both"/>
      </w:pPr>
      <w:r>
        <w:rPr>
          <w:rFonts w:ascii="Times New Roman"/>
          <w:b w:val="false"/>
          <w:i w:val="false"/>
          <w:color w:val="000000"/>
          <w:sz w:val="28"/>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диаграммада көрсетілген.</w:t>
      </w:r>
    </w:p>
    <w:bookmarkEnd w:id="261"/>
    <w:bookmarkStart w:name="z276" w:id="262"/>
    <w:p>
      <w:pPr>
        <w:spacing w:after="0"/>
        <w:ind w:left="0"/>
        <w:jc w:val="both"/>
      </w:pPr>
      <w:r>
        <w:rPr>
          <w:rFonts w:ascii="Times New Roman"/>
          <w:b w:val="false"/>
          <w:i w:val="false"/>
          <w:color w:val="000000"/>
          <w:sz w:val="28"/>
        </w:rPr>
        <w:t xml:space="preserve">
      11.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26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w:t>
            </w:r>
            <w:r>
              <w:br/>
            </w:r>
            <w:r>
              <w:rPr>
                <w:rFonts w:ascii="Times New Roman"/>
                <w:b w:val="false"/>
                <w:i w:val="false"/>
                <w:color w:val="000000"/>
                <w:sz w:val="20"/>
              </w:rPr>
              <w:t>меншік құқығында тиесіліт мүлікпен</w:t>
            </w:r>
            <w:r>
              <w:br/>
            </w:r>
            <w:r>
              <w:rPr>
                <w:rFonts w:ascii="Times New Roman"/>
                <w:b w:val="false"/>
                <w:i w:val="false"/>
                <w:color w:val="000000"/>
                <w:sz w:val="20"/>
              </w:rPr>
              <w:t>жасалатын мәмілелерді ресімдеу</w:t>
            </w:r>
            <w:r>
              <w:br/>
            </w:r>
            <w:r>
              <w:rPr>
                <w:rFonts w:ascii="Times New Roman"/>
                <w:b w:val="false"/>
                <w:i w:val="false"/>
                <w:color w:val="000000"/>
                <w:sz w:val="20"/>
              </w:rPr>
              <w:t>үшін қорғаншылық немесе</w:t>
            </w:r>
            <w:r>
              <w:br/>
            </w:r>
            <w:r>
              <w:rPr>
                <w:rFonts w:ascii="Times New Roman"/>
                <w:b w:val="false"/>
                <w:i w:val="false"/>
                <w:color w:val="000000"/>
                <w:sz w:val="20"/>
              </w:rPr>
              <w:t>қамқоршылық бойынша</w:t>
            </w:r>
            <w:r>
              <w:br/>
            </w:r>
            <w:r>
              <w:rPr>
                <w:rFonts w:ascii="Times New Roman"/>
                <w:b w:val="false"/>
                <w:i w:val="false"/>
                <w:color w:val="000000"/>
                <w:sz w:val="20"/>
              </w:rPr>
              <w:t>функцияларды жүзеге асыратын</w:t>
            </w:r>
            <w:r>
              <w:br/>
            </w:r>
            <w:r>
              <w:rPr>
                <w:rFonts w:ascii="Times New Roman"/>
                <w:b w:val="false"/>
                <w:i w:val="false"/>
                <w:color w:val="000000"/>
                <w:sz w:val="20"/>
              </w:rPr>
              <w:t>органдардың анықтамаларын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r>
              <w:br/>
            </w:r>
          </w:p>
        </w:tc>
      </w:tr>
    </w:tbl>
    <w:p>
      <w:pPr>
        <w:spacing w:after="0"/>
        <w:ind w:left="0"/>
        <w:jc w:val="left"/>
      </w:pPr>
      <w:r>
        <w:rPr>
          <w:rFonts w:ascii="Times New Roman"/>
          <w:b/>
          <w:i w:val="false"/>
          <w:color w:val="000000"/>
        </w:rPr>
        <w:t xml:space="preserve"> Портал арқылы мемлекеттік қызметті көрсетуге тартылған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w:t>
            </w:r>
            <w:r>
              <w:br/>
            </w:r>
            <w:r>
              <w:rPr>
                <w:rFonts w:ascii="Times New Roman"/>
                <w:b w:val="false"/>
                <w:i w:val="false"/>
                <w:color w:val="000000"/>
                <w:sz w:val="20"/>
              </w:rPr>
              <w:t>меншік құқығында тиесіліт мүлікпен</w:t>
            </w:r>
            <w:r>
              <w:br/>
            </w:r>
            <w:r>
              <w:rPr>
                <w:rFonts w:ascii="Times New Roman"/>
                <w:b w:val="false"/>
                <w:i w:val="false"/>
                <w:color w:val="000000"/>
                <w:sz w:val="20"/>
              </w:rPr>
              <w:t>жасалатын мәмілелерді ресімдеу</w:t>
            </w:r>
            <w:r>
              <w:br/>
            </w:r>
            <w:r>
              <w:rPr>
                <w:rFonts w:ascii="Times New Roman"/>
                <w:b w:val="false"/>
                <w:i w:val="false"/>
                <w:color w:val="000000"/>
                <w:sz w:val="20"/>
              </w:rPr>
              <w:t>үшін қорғаншылық немесе</w:t>
            </w:r>
            <w:r>
              <w:br/>
            </w:r>
            <w:r>
              <w:rPr>
                <w:rFonts w:ascii="Times New Roman"/>
                <w:b w:val="false"/>
                <w:i w:val="false"/>
                <w:color w:val="000000"/>
                <w:sz w:val="20"/>
              </w:rPr>
              <w:t>қамқоршылық бойынша</w:t>
            </w:r>
            <w:r>
              <w:br/>
            </w:r>
            <w:r>
              <w:rPr>
                <w:rFonts w:ascii="Times New Roman"/>
                <w:b w:val="false"/>
                <w:i w:val="false"/>
                <w:color w:val="000000"/>
                <w:sz w:val="20"/>
              </w:rPr>
              <w:t>функцияларды жүзеге асыратын</w:t>
            </w:r>
            <w:r>
              <w:br/>
            </w:r>
            <w:r>
              <w:rPr>
                <w:rFonts w:ascii="Times New Roman"/>
                <w:b w:val="false"/>
                <w:i w:val="false"/>
                <w:color w:val="000000"/>
                <w:sz w:val="20"/>
              </w:rPr>
              <w:t>органдардың анықтамаларын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r>
              <w:br/>
            </w:r>
          </w:p>
        </w:tc>
      </w:tr>
    </w:tbl>
    <w:p>
      <w:pPr>
        <w:spacing w:after="0"/>
        <w:ind w:left="0"/>
        <w:jc w:val="left"/>
      </w:pPr>
      <w:r>
        <w:rPr>
          <w:rFonts w:ascii="Times New Roman"/>
          <w:b/>
          <w:i w:val="false"/>
          <w:color w:val="000000"/>
        </w:rPr>
        <w:t xml:space="preserve"> "Кәмелетке толмаған балалардың мүлкіне иелік ету және кәмелетке толмаған балаларға мұра ресімдеу үшін анықтамалар беру" мемлекеттік қызметін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2018 жылғы "28" мамырдағы</w:t>
            </w:r>
            <w:r>
              <w:br/>
            </w:r>
            <w:r>
              <w:rPr>
                <w:rFonts w:ascii="Times New Roman"/>
                <w:b w:val="false"/>
                <w:i w:val="false"/>
                <w:color w:val="000000"/>
                <w:sz w:val="20"/>
              </w:rPr>
              <w:t>№ 121 қаулысына 5-қосымша</w:t>
            </w:r>
            <w:r>
              <w:br/>
            </w: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"28" қазандағы</w:t>
            </w:r>
            <w:r>
              <w:br/>
            </w:r>
            <w:r>
              <w:rPr>
                <w:rFonts w:ascii="Times New Roman"/>
                <w:b w:val="false"/>
                <w:i w:val="false"/>
                <w:color w:val="000000"/>
                <w:sz w:val="20"/>
              </w:rPr>
              <w:t>№ 332 қаулысымен бекітілген</w:t>
            </w:r>
            <w:r>
              <w:br/>
            </w:r>
          </w:p>
        </w:tc>
      </w:tr>
    </w:tbl>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регламенті 1. Жалпы ережелер</w:t>
      </w:r>
    </w:p>
    <w:bookmarkStart w:name="z280" w:id="263"/>
    <w:p>
      <w:pPr>
        <w:spacing w:after="0"/>
        <w:ind w:left="0"/>
        <w:jc w:val="both"/>
      </w:pPr>
      <w:r>
        <w:rPr>
          <w:rFonts w:ascii="Times New Roman"/>
          <w:b w:val="false"/>
          <w:i w:val="false"/>
          <w:color w:val="000000"/>
          <w:sz w:val="28"/>
        </w:rPr>
        <w:t xml:space="preserve">
      1.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қызметті (бұдан әрі – мемлекеттік көрсетілетін қызмет) Маңғыстау облысы ауыл, ауылдық округтің әкімі (бұдан әрі – көрсетілетін қызметті беруші)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көрсетеді.</w:t>
      </w:r>
    </w:p>
    <w:bookmarkEnd w:id="263"/>
    <w:bookmarkStart w:name="z281" w:id="264"/>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264"/>
    <w:bookmarkStart w:name="z282" w:id="265"/>
    <w:p>
      <w:pPr>
        <w:spacing w:after="0"/>
        <w:ind w:left="0"/>
        <w:jc w:val="both"/>
      </w:pPr>
      <w:r>
        <w:rPr>
          <w:rFonts w:ascii="Times New Roman"/>
          <w:b w:val="false"/>
          <w:i w:val="false"/>
          <w:color w:val="000000"/>
          <w:sz w:val="28"/>
        </w:rPr>
        <w:t>
      1) көрсетілетін қызметті берушінің кеңсесі;</w:t>
      </w:r>
    </w:p>
    <w:bookmarkEnd w:id="265"/>
    <w:bookmarkStart w:name="z283" w:id="266"/>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қоғамының Маңғыстау облысы бойынша филиалы (бұдан әрі – Мемлекеттік корпорация) арқылы жүзеге асырылады.</w:t>
      </w:r>
    </w:p>
    <w:bookmarkEnd w:id="266"/>
    <w:bookmarkStart w:name="z284" w:id="267"/>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267"/>
    <w:bookmarkStart w:name="z285" w:id="268"/>
    <w:p>
      <w:pPr>
        <w:spacing w:after="0"/>
        <w:ind w:left="0"/>
        <w:jc w:val="both"/>
      </w:pPr>
      <w:r>
        <w:rPr>
          <w:rFonts w:ascii="Times New Roman"/>
          <w:b w:val="false"/>
          <w:i w:val="false"/>
          <w:color w:val="000000"/>
          <w:sz w:val="28"/>
        </w:rPr>
        <w:t>
      2. Мемлекеттік қызмет көрсету нысаны: қағаз жүзінде.</w:t>
      </w:r>
    </w:p>
    <w:bookmarkEnd w:id="268"/>
    <w:bookmarkStart w:name="z286" w:id="269"/>
    <w:p>
      <w:pPr>
        <w:spacing w:after="0"/>
        <w:ind w:left="0"/>
        <w:jc w:val="both"/>
      </w:pPr>
      <w:r>
        <w:rPr>
          <w:rFonts w:ascii="Times New Roman"/>
          <w:b w:val="false"/>
          <w:i w:val="false"/>
          <w:color w:val="000000"/>
          <w:sz w:val="28"/>
        </w:rPr>
        <w:t xml:space="preserve">
      3. Мемлекеттік қызмет көрсетудің нәтижесі - көрсетілетін қызметті берушіге және (немесе) Мемлекеттік корпорацияға өтініш берген кезде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жалпы білім беру ұйымдарына және кері қарай үйлеріне тегін тасымалдауды ұсыну туралы анықтама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 көрсетуден бас тарту туралы дәлелді жауап.</w:t>
      </w:r>
    </w:p>
    <w:bookmarkEnd w:id="26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Start w:name="z287" w:id="270"/>
    <w:p>
      <w:pPr>
        <w:spacing w:after="0"/>
        <w:ind w:left="0"/>
        <w:jc w:val="both"/>
      </w:pPr>
      <w:r>
        <w:rPr>
          <w:rFonts w:ascii="Times New Roman"/>
          <w:b w:val="false"/>
          <w:i w:val="false"/>
          <w:color w:val="000000"/>
          <w:sz w:val="28"/>
        </w:rPr>
        <w:t xml:space="preserve">
      4. Мемлекеттік қызмет көрсету бойынша рәсімдерді (іс-қимылдарды) бастауға негіздеме көрсетілетін қызметті берушінің көрсетілетін қызметті алушыдан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өзге де құжаттарды алуы болып табылады.</w:t>
      </w:r>
    </w:p>
    <w:bookmarkEnd w:id="270"/>
    <w:bookmarkStart w:name="z288" w:id="271"/>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271"/>
    <w:bookmarkStart w:name="z289" w:id="272"/>
    <w:p>
      <w:pPr>
        <w:spacing w:after="0"/>
        <w:ind w:left="0"/>
        <w:jc w:val="both"/>
      </w:pPr>
      <w:r>
        <w:rPr>
          <w:rFonts w:ascii="Times New Roman"/>
          <w:b w:val="false"/>
          <w:i w:val="false"/>
          <w:color w:val="000000"/>
          <w:sz w:val="28"/>
        </w:rPr>
        <w:t>
      1) көрсетілетін қызметті берушінің кеңсе қызметкері Стандарттың 9-тармағында көрсетілген қажетті құжаттар тапсырылған сәттен бастап қабылдауды және тіркеуді жүргізеді және оларды көрсетілетін қызметті берушінің басшысына бұрыштама қоюға жолдайды - 15 (он бес) минут ішінде;</w:t>
      </w:r>
    </w:p>
    <w:bookmarkEnd w:id="272"/>
    <w:bookmarkStart w:name="z290" w:id="273"/>
    <w:p>
      <w:pPr>
        <w:spacing w:after="0"/>
        <w:ind w:left="0"/>
        <w:jc w:val="both"/>
      </w:pPr>
      <w:r>
        <w:rPr>
          <w:rFonts w:ascii="Times New Roman"/>
          <w:b w:val="false"/>
          <w:i w:val="false"/>
          <w:color w:val="000000"/>
          <w:sz w:val="28"/>
        </w:rPr>
        <w:t>
      2) көрсетілетін қызметті берушінің басшысы бұрыштама қояды және құжаттарды көрсетілетін қызметті берушінің жауапты орындаушысына жолдайды - 15 (он бес) минут ішінде;</w:t>
      </w:r>
    </w:p>
    <w:bookmarkEnd w:id="273"/>
    <w:bookmarkStart w:name="z291" w:id="274"/>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көрсетілетін қызметті алушыға анықтаманы немесе мемлекеттік қызмет көрсетуден бас тарту туралы дәлелді жауап дайындайды - 3 (үш) жұмыс күні ішінде;</w:t>
      </w:r>
    </w:p>
    <w:bookmarkEnd w:id="274"/>
    <w:bookmarkStart w:name="z292" w:id="275"/>
    <w:p>
      <w:pPr>
        <w:spacing w:after="0"/>
        <w:ind w:left="0"/>
        <w:jc w:val="both"/>
      </w:pPr>
      <w:r>
        <w:rPr>
          <w:rFonts w:ascii="Times New Roman"/>
          <w:b w:val="false"/>
          <w:i w:val="false"/>
          <w:color w:val="000000"/>
          <w:sz w:val="28"/>
        </w:rPr>
        <w:t>
      4) көрсетілетін қызметті берушінің басшысы анықтамаға немесе мемлекеттік қызмет көрсетуден бас тарту туралы дәлелді жауапқа қол қояды және оларды кеңсеге жолдайды - 15 (он бес) минут ішінде;</w:t>
      </w:r>
    </w:p>
    <w:bookmarkEnd w:id="275"/>
    <w:bookmarkStart w:name="z293" w:id="276"/>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дайын нәтижесін көрсетілетін қызметті алушыға береді немесе мемлекеттік қызмет көрсету мерзімі өткенге дейін бір тәуліктен кешіктірмей көрсетілетін мемлекеттік қызметтердің нәтижесін Мемлекеттік корпорацияға жеткізуді қамтамасыз етеді - 30 (отыз) минут ішінде.</w:t>
      </w:r>
    </w:p>
    <w:bookmarkEnd w:id="276"/>
    <w:bookmarkStart w:name="z294" w:id="277"/>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рәсімінің (іс-қимылдың) нәтижесі:</w:t>
      </w:r>
    </w:p>
    <w:bookmarkEnd w:id="277"/>
    <w:bookmarkStart w:name="z295" w:id="278"/>
    <w:p>
      <w:pPr>
        <w:spacing w:after="0"/>
        <w:ind w:left="0"/>
        <w:jc w:val="both"/>
      </w:pPr>
      <w:r>
        <w:rPr>
          <w:rFonts w:ascii="Times New Roman"/>
          <w:b w:val="false"/>
          <w:i w:val="false"/>
          <w:color w:val="000000"/>
          <w:sz w:val="28"/>
        </w:rPr>
        <w:t>
      1) көрсетілетін қызметті алушыдан құжаттарды қабылдау және көрсетілетін қызметті берушінің басшысына құжаттарды бұрыштама қоюға жолдау;</w:t>
      </w:r>
    </w:p>
    <w:bookmarkEnd w:id="278"/>
    <w:bookmarkStart w:name="z296" w:id="279"/>
    <w:p>
      <w:pPr>
        <w:spacing w:after="0"/>
        <w:ind w:left="0"/>
        <w:jc w:val="both"/>
      </w:pPr>
      <w:r>
        <w:rPr>
          <w:rFonts w:ascii="Times New Roman"/>
          <w:b w:val="false"/>
          <w:i w:val="false"/>
          <w:color w:val="000000"/>
          <w:sz w:val="28"/>
        </w:rPr>
        <w:t>
      2) көрсетілетін қызметті беруші басшысының құжаттарды көрсетілетін қызметті берушінің жауапты орындаушысына жолдауы;</w:t>
      </w:r>
    </w:p>
    <w:bookmarkEnd w:id="279"/>
    <w:bookmarkStart w:name="z297" w:id="280"/>
    <w:p>
      <w:pPr>
        <w:spacing w:after="0"/>
        <w:ind w:left="0"/>
        <w:jc w:val="both"/>
      </w:pPr>
      <w:r>
        <w:rPr>
          <w:rFonts w:ascii="Times New Roman"/>
          <w:b w:val="false"/>
          <w:i w:val="false"/>
          <w:color w:val="000000"/>
          <w:sz w:val="28"/>
        </w:rPr>
        <w:t>
      3) көрсетілетін қызметті берушінің жауапты орындаушысының қызмет нәтижесін әзірлеу және қол қоюға жолдауы;</w:t>
      </w:r>
    </w:p>
    <w:bookmarkEnd w:id="280"/>
    <w:bookmarkStart w:name="z298" w:id="281"/>
    <w:p>
      <w:pPr>
        <w:spacing w:after="0"/>
        <w:ind w:left="0"/>
        <w:jc w:val="both"/>
      </w:pPr>
      <w:r>
        <w:rPr>
          <w:rFonts w:ascii="Times New Roman"/>
          <w:b w:val="false"/>
          <w:i w:val="false"/>
          <w:color w:val="000000"/>
          <w:sz w:val="28"/>
        </w:rPr>
        <w:t>
      4) көрсетілетін қызметті берушінің басшысының көрсетілетін қызмет нәтижесіне қол қоюы;</w:t>
      </w:r>
    </w:p>
    <w:bookmarkEnd w:id="281"/>
    <w:bookmarkStart w:name="z299" w:id="282"/>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дайын мемлекеттік көрсетілетін қызмет нәтижесін беруі немесе мемлекеттік қызметтердің нәтижесін Мемлекеттік корпорацияға жеткізуді қамтамасыз етуі.</w:t>
      </w:r>
    </w:p>
    <w:bookmarkEnd w:id="282"/>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Start w:name="z300" w:id="283"/>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83"/>
    <w:bookmarkStart w:name="z301" w:id="284"/>
    <w:p>
      <w:pPr>
        <w:spacing w:after="0"/>
        <w:ind w:left="0"/>
        <w:jc w:val="both"/>
      </w:pPr>
      <w:r>
        <w:rPr>
          <w:rFonts w:ascii="Times New Roman"/>
          <w:b w:val="false"/>
          <w:i w:val="false"/>
          <w:color w:val="000000"/>
          <w:sz w:val="28"/>
        </w:rPr>
        <w:t>
      1) көрсетілетін қызметті берушінің кеңсе қызметкері;</w:t>
      </w:r>
    </w:p>
    <w:bookmarkEnd w:id="284"/>
    <w:bookmarkStart w:name="z302" w:id="285"/>
    <w:p>
      <w:pPr>
        <w:spacing w:after="0"/>
        <w:ind w:left="0"/>
        <w:jc w:val="both"/>
      </w:pPr>
      <w:r>
        <w:rPr>
          <w:rFonts w:ascii="Times New Roman"/>
          <w:b w:val="false"/>
          <w:i w:val="false"/>
          <w:color w:val="000000"/>
          <w:sz w:val="28"/>
        </w:rPr>
        <w:t>
      2) көрсетілетін қызметті берушінің басшысы;</w:t>
      </w:r>
    </w:p>
    <w:bookmarkEnd w:id="285"/>
    <w:bookmarkStart w:name="z303" w:id="286"/>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286"/>
    <w:bookmarkStart w:name="z304" w:id="287"/>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бірізділігін сипаттау:</w:t>
      </w:r>
    </w:p>
    <w:bookmarkEnd w:id="287"/>
    <w:bookmarkStart w:name="z305" w:id="288"/>
    <w:p>
      <w:pPr>
        <w:spacing w:after="0"/>
        <w:ind w:left="0"/>
        <w:jc w:val="both"/>
      </w:pPr>
      <w:r>
        <w:rPr>
          <w:rFonts w:ascii="Times New Roman"/>
          <w:b w:val="false"/>
          <w:i w:val="false"/>
          <w:color w:val="000000"/>
          <w:sz w:val="28"/>
        </w:rPr>
        <w:t>
      1) көрсетілетін қызметті берушінің кеңсе қызметкері Стандарттың 9-тармағында көрсетілген қажетті құжаттар тапсырылған сәттен бастап қабылдауды және тіркеуді жүргізеді және оларды көрсетілетін қызметті берушінің басшысына бұрыштама қоюға жолдайды - 15 (оң бес) минут ішінде;</w:t>
      </w:r>
    </w:p>
    <w:bookmarkEnd w:id="288"/>
    <w:bookmarkStart w:name="z306" w:id="289"/>
    <w:p>
      <w:pPr>
        <w:spacing w:after="0"/>
        <w:ind w:left="0"/>
        <w:jc w:val="both"/>
      </w:pPr>
      <w:r>
        <w:rPr>
          <w:rFonts w:ascii="Times New Roman"/>
          <w:b w:val="false"/>
          <w:i w:val="false"/>
          <w:color w:val="000000"/>
          <w:sz w:val="28"/>
        </w:rPr>
        <w:t>
      2) көрсетілетін қызметті берушінің басшысы бұрыштама қояды және құжаттарды көрсетілетін қызметті берушінің жауапты орындаушысына жолдайды - 15 (он бес) минут ішінде;</w:t>
      </w:r>
    </w:p>
    <w:bookmarkEnd w:id="289"/>
    <w:bookmarkStart w:name="z307" w:id="290"/>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көрсетілетін қызметті алушыға анықтаманы немесе мемлекеттік қызмет көрсетуден бас тарту туралы дәлелді жауап дайындайды - 3 (үш) жұмыс күні ішінде;</w:t>
      </w:r>
    </w:p>
    <w:bookmarkEnd w:id="290"/>
    <w:bookmarkStart w:name="z308" w:id="291"/>
    <w:p>
      <w:pPr>
        <w:spacing w:after="0"/>
        <w:ind w:left="0"/>
        <w:jc w:val="both"/>
      </w:pPr>
      <w:r>
        <w:rPr>
          <w:rFonts w:ascii="Times New Roman"/>
          <w:b w:val="false"/>
          <w:i w:val="false"/>
          <w:color w:val="000000"/>
          <w:sz w:val="28"/>
        </w:rPr>
        <w:t>
      4) көрсетілетін қызметті берушінің басшысы анықтамаға немесе мемлекеттік қызмет көрсетуден бас тарту туралы дәлелді жауапқа қол қояды және оларды кеңсеге жолдайды - 15 (он бес) минут ішінде;</w:t>
      </w:r>
    </w:p>
    <w:bookmarkEnd w:id="291"/>
    <w:bookmarkStart w:name="z309" w:id="292"/>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дайын нәтижесін көрсетілетін қызметті алушыға береді немесе мемлекеттік қызмет көрсету мерзімі өткенге дейін бір тәуліктен кешіктірмей көрсетілетін мемлекеттік қызметтердің нәтижесін Мемлекеттік корпорацияға жеткізуді қамтамасыз етеді - 30 (отыз) минут ішінде.</w:t>
      </w:r>
    </w:p>
    <w:bookmarkEnd w:id="292"/>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310" w:id="293"/>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 берушілерге жүгіну тәртібінің сипаттамасы, көрсетілетін қызметті алушының сұрау салуын өңдеудің ұзақтығын сипаттау:</w:t>
      </w:r>
    </w:p>
    <w:bookmarkEnd w:id="293"/>
    <w:bookmarkStart w:name="z311" w:id="294"/>
    <w:p>
      <w:pPr>
        <w:spacing w:after="0"/>
        <w:ind w:left="0"/>
        <w:jc w:val="both"/>
      </w:pPr>
      <w:r>
        <w:rPr>
          <w:rFonts w:ascii="Times New Roman"/>
          <w:b w:val="false"/>
          <w:i w:val="false"/>
          <w:color w:val="000000"/>
          <w:sz w:val="28"/>
        </w:rPr>
        <w:t>
      1 процесс - Мемлекеттік корпорация қызметкері көрсетілетін қызметті алушы жүгінген кезде Стандарттың 9-тармағында көзделген мемлекеттік қызметті көрсету үшін тиісті құжаттардың тізбесін қабылданғаны туралы қолхат береді.</w:t>
      </w:r>
    </w:p>
    <w:bookmarkEnd w:id="294"/>
    <w:bookmarkStart w:name="z312" w:id="295"/>
    <w:p>
      <w:pPr>
        <w:spacing w:after="0"/>
        <w:ind w:left="0"/>
        <w:jc w:val="both"/>
      </w:pPr>
      <w:r>
        <w:rPr>
          <w:rFonts w:ascii="Times New Roman"/>
          <w:b w:val="false"/>
          <w:i w:val="false"/>
          <w:color w:val="000000"/>
          <w:sz w:val="28"/>
        </w:rPr>
        <w:t xml:space="preserve">
      1 шарт - көрсетілетін қызметті алушы Стандарттың 9-тармағына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қолхат береді.</w:t>
      </w:r>
    </w:p>
    <w:bookmarkEnd w:id="295"/>
    <w:bookmarkStart w:name="z313" w:id="296"/>
    <w:p>
      <w:pPr>
        <w:spacing w:after="0"/>
        <w:ind w:left="0"/>
        <w:jc w:val="both"/>
      </w:pPr>
      <w:r>
        <w:rPr>
          <w:rFonts w:ascii="Times New Roman"/>
          <w:b w:val="false"/>
          <w:i w:val="false"/>
          <w:color w:val="000000"/>
          <w:sz w:val="28"/>
        </w:rPr>
        <w:t>
      2 процесс –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регламентінің (бұдан әрі - Регламент) 5-тармағымен көзделген көрсетілетін қызметті берушінің рәсімдері (іс-қимылдары);</w:t>
      </w:r>
    </w:p>
    <w:bookmarkEnd w:id="296"/>
    <w:bookmarkStart w:name="z314" w:id="297"/>
    <w:p>
      <w:pPr>
        <w:spacing w:after="0"/>
        <w:ind w:left="0"/>
        <w:jc w:val="both"/>
      </w:pPr>
      <w:r>
        <w:rPr>
          <w:rFonts w:ascii="Times New Roman"/>
          <w:b w:val="false"/>
          <w:i w:val="false"/>
          <w:color w:val="000000"/>
          <w:sz w:val="28"/>
        </w:rPr>
        <w:t>
      3 процесс - Мемлекеттік корпорация қызметкері көрсетілетін қызметті алушыға   дайын құжаттарды беру жеке куәлігін (не нотариалды расталған сенімхат бойынша оның өкілі) ұсыну кезінде құжаттарды қабылдау туралы қолхат негізінде жүзеге асырылады.</w:t>
      </w:r>
    </w:p>
    <w:bookmarkEnd w:id="297"/>
    <w:bookmarkStart w:name="z315" w:id="298"/>
    <w:p>
      <w:pPr>
        <w:spacing w:after="0"/>
        <w:ind w:left="0"/>
        <w:jc w:val="both"/>
      </w:pPr>
      <w:r>
        <w:rPr>
          <w:rFonts w:ascii="Times New Roman"/>
          <w:b w:val="false"/>
          <w:i w:val="false"/>
          <w:color w:val="000000"/>
          <w:sz w:val="28"/>
        </w:rPr>
        <w:t>
      Құжаттар топтамасын тапсыру үшін күтудің рұқсат етілген ең ұзақ уақыты – 15 (он бес) минут.</w:t>
      </w:r>
    </w:p>
    <w:bookmarkEnd w:id="298"/>
    <w:bookmarkStart w:name="z316" w:id="299"/>
    <w:p>
      <w:pPr>
        <w:spacing w:after="0"/>
        <w:ind w:left="0"/>
        <w:jc w:val="both"/>
      </w:pPr>
      <w:r>
        <w:rPr>
          <w:rFonts w:ascii="Times New Roman"/>
          <w:b w:val="false"/>
          <w:i w:val="false"/>
          <w:color w:val="000000"/>
          <w:sz w:val="28"/>
        </w:rPr>
        <w:t>
      Қызмет көрсетудің рұқсат етілген ең ұзақ уақыты – 30 (отыз) минут.</w:t>
      </w:r>
    </w:p>
    <w:bookmarkEnd w:id="299"/>
    <w:bookmarkStart w:name="z317" w:id="300"/>
    <w:p>
      <w:pPr>
        <w:spacing w:after="0"/>
        <w:ind w:left="0"/>
        <w:jc w:val="both"/>
      </w:pPr>
      <w:r>
        <w:rPr>
          <w:rFonts w:ascii="Times New Roman"/>
          <w:b w:val="false"/>
          <w:i w:val="false"/>
          <w:color w:val="000000"/>
          <w:sz w:val="28"/>
        </w:rPr>
        <w:t xml:space="preserve">
      10.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Регламентінің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3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"Шалғайдағы ауылдық елді</w:t>
            </w:r>
            <w:r>
              <w:br/>
            </w:r>
            <w:r>
              <w:rPr>
                <w:rFonts w:ascii="Times New Roman"/>
                <w:b w:val="false"/>
                <w:i w:val="false"/>
                <w:color w:val="000000"/>
                <w:sz w:val="20"/>
              </w:rPr>
              <w:t>мекендерде тұратын балаларды</w:t>
            </w:r>
            <w:r>
              <w:br/>
            </w:r>
            <w:r>
              <w:rPr>
                <w:rFonts w:ascii="Times New Roman"/>
                <w:b w:val="false"/>
                <w:i w:val="false"/>
                <w:color w:val="000000"/>
                <w:sz w:val="20"/>
              </w:rPr>
              <w:t>жалпы білім беру ұйымдарына және</w:t>
            </w:r>
            <w:r>
              <w:br/>
            </w:r>
            <w:r>
              <w:rPr>
                <w:rFonts w:ascii="Times New Roman"/>
                <w:b w:val="false"/>
                <w:i w:val="false"/>
                <w:color w:val="000000"/>
                <w:sz w:val="20"/>
              </w:rPr>
              <w:t>кері қарай үйлеріне тегін</w:t>
            </w:r>
            <w:r>
              <w:br/>
            </w:r>
            <w:r>
              <w:rPr>
                <w:rFonts w:ascii="Times New Roman"/>
                <w:b w:val="false"/>
                <w:i w:val="false"/>
                <w:color w:val="000000"/>
                <w:sz w:val="20"/>
              </w:rPr>
              <w:t>тасымалдауды ұсыну"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қосымша</w:t>
            </w:r>
            <w:r>
              <w:br/>
            </w:r>
          </w:p>
        </w:tc>
      </w:tr>
    </w:tbl>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 ұйымдарына және кері қарай үйлеріне тегін тасымалдауды ұсыну" мемлекеттік қызметін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71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2018 жылғы "28" мамырдағы</w:t>
            </w:r>
            <w:r>
              <w:br/>
            </w:r>
            <w:r>
              <w:rPr>
                <w:rFonts w:ascii="Times New Roman"/>
                <w:b w:val="false"/>
                <w:i w:val="false"/>
                <w:color w:val="000000"/>
                <w:sz w:val="20"/>
              </w:rPr>
              <w:t>№ 121 қаулысына 6-қосымша</w:t>
            </w:r>
            <w:r>
              <w:br/>
            </w: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"28" қазандағы</w:t>
            </w:r>
            <w:r>
              <w:br/>
            </w:r>
            <w:r>
              <w:rPr>
                <w:rFonts w:ascii="Times New Roman"/>
                <w:b w:val="false"/>
                <w:i w:val="false"/>
                <w:color w:val="000000"/>
                <w:sz w:val="20"/>
              </w:rPr>
              <w:t>№ 332 қаулысымен бекітілген</w:t>
            </w:r>
            <w:r>
              <w:br/>
            </w:r>
          </w:p>
        </w:tc>
      </w:tr>
    </w:tbl>
    <w:p>
      <w:pPr>
        <w:spacing w:after="0"/>
        <w:ind w:left="0"/>
        <w:jc w:val="left"/>
      </w:pPr>
      <w:r>
        <w:rPr>
          <w:rFonts w:ascii="Times New Roman"/>
          <w:b/>
          <w:i w:val="false"/>
          <w:color w:val="000000"/>
        </w:rPr>
        <w:t xml:space="preserve">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 регламенті 1. Жалпы ережелер</w:t>
      </w:r>
    </w:p>
    <w:bookmarkStart w:name="z320" w:id="301"/>
    <w:p>
      <w:pPr>
        <w:spacing w:after="0"/>
        <w:ind w:left="0"/>
        <w:jc w:val="both"/>
      </w:pPr>
      <w:r>
        <w:rPr>
          <w:rFonts w:ascii="Times New Roman"/>
          <w:b w:val="false"/>
          <w:i w:val="false"/>
          <w:color w:val="000000"/>
          <w:sz w:val="28"/>
        </w:rPr>
        <w:t xml:space="preserve">
      1.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қызметі (бұдан әрі мемлекеттік көрсетілетін қызмет) білім беру ұйымдары, Маңғыстау облысы қалаларының, аудандардың жергілікті атқарушы органдарымен (бұдан әрі – көрсетілетін қызметті беруші)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көрсетеді.</w:t>
      </w:r>
    </w:p>
    <w:bookmarkEnd w:id="301"/>
    <w:bookmarkStart w:name="z321" w:id="302"/>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w:t>
      </w:r>
    </w:p>
    <w:bookmarkEnd w:id="302"/>
    <w:bookmarkStart w:name="z322" w:id="303"/>
    <w:p>
      <w:pPr>
        <w:spacing w:after="0"/>
        <w:ind w:left="0"/>
        <w:jc w:val="both"/>
      </w:pPr>
      <w:r>
        <w:rPr>
          <w:rFonts w:ascii="Times New Roman"/>
          <w:b w:val="false"/>
          <w:i w:val="false"/>
          <w:color w:val="000000"/>
          <w:sz w:val="28"/>
        </w:rPr>
        <w:t>
      1) көрсетілетін қызметті берушінің кеңсесі;</w:t>
      </w:r>
    </w:p>
    <w:bookmarkEnd w:id="303"/>
    <w:bookmarkStart w:name="z323" w:id="304"/>
    <w:p>
      <w:pPr>
        <w:spacing w:after="0"/>
        <w:ind w:left="0"/>
        <w:jc w:val="both"/>
      </w:pPr>
      <w:r>
        <w:rPr>
          <w:rFonts w:ascii="Times New Roman"/>
          <w:b w:val="false"/>
          <w:i w:val="false"/>
          <w:color w:val="000000"/>
          <w:sz w:val="28"/>
        </w:rPr>
        <w:t>
      2) "электрондық үкіметтің" www.e.gov.kz веб-порталы;</w:t>
      </w:r>
    </w:p>
    <w:bookmarkEnd w:id="304"/>
    <w:bookmarkStart w:name="z324" w:id="305"/>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305"/>
    <w:bookmarkStart w:name="z325" w:id="306"/>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жүзінде.</w:t>
      </w:r>
    </w:p>
    <w:bookmarkEnd w:id="306"/>
    <w:bookmarkStart w:name="z326" w:id="307"/>
    <w:p>
      <w:pPr>
        <w:spacing w:after="0"/>
        <w:ind w:left="0"/>
        <w:jc w:val="both"/>
      </w:pPr>
      <w:r>
        <w:rPr>
          <w:rFonts w:ascii="Times New Roman"/>
          <w:b w:val="false"/>
          <w:i w:val="false"/>
          <w:color w:val="000000"/>
          <w:sz w:val="28"/>
        </w:rPr>
        <w:t xml:space="preserve">
      3. Мемлекеттік қызмет көрсету нәтижесі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жалпы білім беретін мектепте тегін және жеңілдетілген тамақтандыруды ұсыну туралы анықтама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307"/>
    <w:bookmarkStart w:name="z327" w:id="308"/>
    <w:p>
      <w:pPr>
        <w:spacing w:after="0"/>
        <w:ind w:left="0"/>
        <w:jc w:val="both"/>
      </w:pPr>
      <w:r>
        <w:rPr>
          <w:rFonts w:ascii="Times New Roman"/>
          <w:b w:val="false"/>
          <w:i w:val="false"/>
          <w:color w:val="000000"/>
          <w:sz w:val="28"/>
        </w:rPr>
        <w:t>
      Мемлекеттік қызмет көрсетудің нәтижесін ұсыну нысаны – электрондық және (немесе) қағаз.</w:t>
      </w:r>
    </w:p>
    <w:bookmarkEnd w:id="308"/>
    <w:bookmarkStart w:name="z328" w:id="309"/>
    <w:p>
      <w:pPr>
        <w:spacing w:after="0"/>
        <w:ind w:left="0"/>
        <w:jc w:val="both"/>
      </w:pPr>
      <w:r>
        <w:rPr>
          <w:rFonts w:ascii="Times New Roman"/>
          <w:b w:val="false"/>
          <w:i w:val="false"/>
          <w:color w:val="000000"/>
          <w:sz w:val="28"/>
        </w:rPr>
        <w:t>
      Көрсетілетін қызметті алушы мемлекеттік көрсетілетін қызметтің нәтижесін қағаз жеткізгіште алу үшін өтініш берген жағдайда, мемлекеттік қызмет көрсету нәтижесі электрондық форматта ресімделеді, қағазға басып шығарылады және көрсетілетін қызметті берушінің уәкілетті адамының қолы және мөрмен расталады.</w:t>
      </w:r>
    </w:p>
    <w:bookmarkEnd w:id="309"/>
    <w:bookmarkStart w:name="z329" w:id="310"/>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жіберіледі және сақталады.</w:t>
      </w:r>
    </w:p>
    <w:bookmarkEnd w:id="31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Start w:name="z330" w:id="311"/>
    <w:p>
      <w:pPr>
        <w:spacing w:after="0"/>
        <w:ind w:left="0"/>
        <w:jc w:val="both"/>
      </w:pPr>
      <w:r>
        <w:rPr>
          <w:rFonts w:ascii="Times New Roman"/>
          <w:b w:val="false"/>
          <w:i w:val="false"/>
          <w:color w:val="000000"/>
          <w:sz w:val="28"/>
        </w:rPr>
        <w:t xml:space="preserve">
      4. Мемлекеттік қызмет көрсету бойынша рәсімдерді (іс-қимылдарды) бастауға негіздеме көрсетілетін қызметті берушінің көрсетілетін қызметті алушыдан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өзге де құжаттарды алуы болып табылады.</w:t>
      </w:r>
    </w:p>
    <w:bookmarkEnd w:id="311"/>
    <w:bookmarkStart w:name="z331" w:id="312"/>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312"/>
    <w:bookmarkStart w:name="z332" w:id="313"/>
    <w:p>
      <w:pPr>
        <w:spacing w:after="0"/>
        <w:ind w:left="0"/>
        <w:jc w:val="both"/>
      </w:pPr>
      <w:r>
        <w:rPr>
          <w:rFonts w:ascii="Times New Roman"/>
          <w:b w:val="false"/>
          <w:i w:val="false"/>
          <w:color w:val="000000"/>
          <w:sz w:val="28"/>
        </w:rPr>
        <w:t>
      1) көрсетілетін қызметті берушінің кеңсе қызметкері Стандарттың 9-тармағында көрсетілген қажетті құжаттар тапсырылған сәттен бастап қабылдауды, тіркеуді жүзеге асырады және оларды көрсетілетін қызметті берушінің басшысына бұрыштама қоюға жолдайды - 15 (он бес) минут ішінде;</w:t>
      </w:r>
    </w:p>
    <w:bookmarkEnd w:id="313"/>
    <w:bookmarkStart w:name="z333" w:id="314"/>
    <w:p>
      <w:pPr>
        <w:spacing w:after="0"/>
        <w:ind w:left="0"/>
        <w:jc w:val="both"/>
      </w:pPr>
      <w:r>
        <w:rPr>
          <w:rFonts w:ascii="Times New Roman"/>
          <w:b w:val="false"/>
          <w:i w:val="false"/>
          <w:color w:val="000000"/>
          <w:sz w:val="28"/>
        </w:rPr>
        <w:t>
      2) көрсетілетін қызметті берушінің басшысы келіп түскен құжаттармен танысады және құжаттарды көрсетілетін қызметті берушінің жауапты орындаушысына жолдайды - 1 (бір) жұмыс күні ішінде;</w:t>
      </w:r>
    </w:p>
    <w:bookmarkEnd w:id="314"/>
    <w:bookmarkStart w:name="z334" w:id="315"/>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құжаттардың Стандарттың 9-тармағына сәйкестігін тексереді, нәтижесі бойынша анықтама немесе бас тарту туралы дәлелді жауапты дайындайды және көрсетілетін қызметті берушінің басшысына қол қоюға жолдайды - 3 (үш) жұмыс күні ішінде;</w:t>
      </w:r>
    </w:p>
    <w:bookmarkEnd w:id="315"/>
    <w:bookmarkStart w:name="z335" w:id="316"/>
    <w:p>
      <w:pPr>
        <w:spacing w:after="0"/>
        <w:ind w:left="0"/>
        <w:jc w:val="both"/>
      </w:pPr>
      <w:r>
        <w:rPr>
          <w:rFonts w:ascii="Times New Roman"/>
          <w:b w:val="false"/>
          <w:i w:val="false"/>
          <w:color w:val="000000"/>
          <w:sz w:val="28"/>
        </w:rPr>
        <w:t>
      4) көрсетілетін қызметті беруші басшысы анықтамаға немесе бас тарту туралы дәлелді жауапқа қол қояды және кеңсеге жолдайды - 1 (бір) жұмыс күн ішіндеі;</w:t>
      </w:r>
    </w:p>
    <w:bookmarkEnd w:id="316"/>
    <w:bookmarkStart w:name="z336" w:id="317"/>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дайын нәтижесін көрсетілетін қызметті алушыға береді - 30 (отыз) минут ішінде.</w:t>
      </w:r>
    </w:p>
    <w:bookmarkEnd w:id="317"/>
    <w:bookmarkStart w:name="z337" w:id="318"/>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рәсімінің (іс-қимылдың) нәтижесі:</w:t>
      </w:r>
    </w:p>
    <w:bookmarkEnd w:id="318"/>
    <w:bookmarkStart w:name="z338" w:id="319"/>
    <w:p>
      <w:pPr>
        <w:spacing w:after="0"/>
        <w:ind w:left="0"/>
        <w:jc w:val="both"/>
      </w:pPr>
      <w:r>
        <w:rPr>
          <w:rFonts w:ascii="Times New Roman"/>
          <w:b w:val="false"/>
          <w:i w:val="false"/>
          <w:color w:val="000000"/>
          <w:sz w:val="28"/>
        </w:rPr>
        <w:t>
      1) көрсетілетін қызметті алушыдан құжаттарды қабылдау және көрсетілетін қызметті берушінің басшысына құжаттарды бұрыштама қоюға жолдау;</w:t>
      </w:r>
    </w:p>
    <w:bookmarkEnd w:id="319"/>
    <w:bookmarkStart w:name="z339" w:id="320"/>
    <w:p>
      <w:pPr>
        <w:spacing w:after="0"/>
        <w:ind w:left="0"/>
        <w:jc w:val="both"/>
      </w:pPr>
      <w:r>
        <w:rPr>
          <w:rFonts w:ascii="Times New Roman"/>
          <w:b w:val="false"/>
          <w:i w:val="false"/>
          <w:color w:val="000000"/>
          <w:sz w:val="28"/>
        </w:rPr>
        <w:t>
      2) көрсетілетін қызметті беруші басшысының құжаттарды көрсетілетін қызметті берушінің жауапты орындаушысына жолдауы;</w:t>
      </w:r>
    </w:p>
    <w:bookmarkEnd w:id="320"/>
    <w:bookmarkStart w:name="z340" w:id="321"/>
    <w:p>
      <w:pPr>
        <w:spacing w:after="0"/>
        <w:ind w:left="0"/>
        <w:jc w:val="both"/>
      </w:pPr>
      <w:r>
        <w:rPr>
          <w:rFonts w:ascii="Times New Roman"/>
          <w:b w:val="false"/>
          <w:i w:val="false"/>
          <w:color w:val="000000"/>
          <w:sz w:val="28"/>
        </w:rPr>
        <w:t>
      3) көрсетілетін қызметті берушінің жауапты орындаушысының анықтаманы немесе бас тарту туралы дәлелді жауапты әзірлеуі;</w:t>
      </w:r>
    </w:p>
    <w:bookmarkEnd w:id="321"/>
    <w:bookmarkStart w:name="z341" w:id="322"/>
    <w:p>
      <w:pPr>
        <w:spacing w:after="0"/>
        <w:ind w:left="0"/>
        <w:jc w:val="both"/>
      </w:pPr>
      <w:r>
        <w:rPr>
          <w:rFonts w:ascii="Times New Roman"/>
          <w:b w:val="false"/>
          <w:i w:val="false"/>
          <w:color w:val="000000"/>
          <w:sz w:val="28"/>
        </w:rPr>
        <w:t>
      4) көрсетілетін қызметті берушінің басшысының көрсетілетін қызмет нәтижесіне немесе бас тарту туралы дәлелді жауапқа қол қоюы;</w:t>
      </w:r>
    </w:p>
    <w:bookmarkEnd w:id="322"/>
    <w:bookmarkStart w:name="z342" w:id="323"/>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323"/>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Start w:name="z343" w:id="324"/>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324"/>
    <w:bookmarkStart w:name="z344" w:id="325"/>
    <w:p>
      <w:pPr>
        <w:spacing w:after="0"/>
        <w:ind w:left="0"/>
        <w:jc w:val="both"/>
      </w:pPr>
      <w:r>
        <w:rPr>
          <w:rFonts w:ascii="Times New Roman"/>
          <w:b w:val="false"/>
          <w:i w:val="false"/>
          <w:color w:val="000000"/>
          <w:sz w:val="28"/>
        </w:rPr>
        <w:t>
      1) көрсетілетін қызметті берушінің кеңсе қызметкері;</w:t>
      </w:r>
    </w:p>
    <w:bookmarkEnd w:id="325"/>
    <w:bookmarkStart w:name="z345" w:id="326"/>
    <w:p>
      <w:pPr>
        <w:spacing w:after="0"/>
        <w:ind w:left="0"/>
        <w:jc w:val="both"/>
      </w:pPr>
      <w:r>
        <w:rPr>
          <w:rFonts w:ascii="Times New Roman"/>
          <w:b w:val="false"/>
          <w:i w:val="false"/>
          <w:color w:val="000000"/>
          <w:sz w:val="28"/>
        </w:rPr>
        <w:t>
      2) көрсетілетін қызметті берушінің басшысы;</w:t>
      </w:r>
    </w:p>
    <w:bookmarkEnd w:id="326"/>
    <w:bookmarkStart w:name="z346" w:id="327"/>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327"/>
    <w:bookmarkStart w:name="z347" w:id="328"/>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бірізділігін сипаттау:</w:t>
      </w:r>
    </w:p>
    <w:bookmarkEnd w:id="328"/>
    <w:bookmarkStart w:name="z348" w:id="329"/>
    <w:p>
      <w:pPr>
        <w:spacing w:after="0"/>
        <w:ind w:left="0"/>
        <w:jc w:val="both"/>
      </w:pPr>
      <w:r>
        <w:rPr>
          <w:rFonts w:ascii="Times New Roman"/>
          <w:b w:val="false"/>
          <w:i w:val="false"/>
          <w:color w:val="000000"/>
          <w:sz w:val="28"/>
        </w:rPr>
        <w:t>
      1) көрсетілетін қызметті берушінің кеңсе қызметкері Стандарттың 9-тармағында көрсетілген қажетті құжаттар тапсырылған сәттен бастап қабылдауды, тіркеуді жүзеге асырады және оларды көрсетілетін қызметті берушінің басшысына бұрыштама қоюға жолдайды - 15 (он бес) минут ішінде;</w:t>
      </w:r>
    </w:p>
    <w:bookmarkEnd w:id="329"/>
    <w:bookmarkStart w:name="z349" w:id="330"/>
    <w:p>
      <w:pPr>
        <w:spacing w:after="0"/>
        <w:ind w:left="0"/>
        <w:jc w:val="both"/>
      </w:pPr>
      <w:r>
        <w:rPr>
          <w:rFonts w:ascii="Times New Roman"/>
          <w:b w:val="false"/>
          <w:i w:val="false"/>
          <w:color w:val="000000"/>
          <w:sz w:val="28"/>
        </w:rPr>
        <w:t>
      2) көрсетілетін қызметті берушінің басшысы келіп түскен құжаттармен танысады және құжаттарды көрсетілетін қызметті берушінің жауапты орындаушысына жолдайды - 1 (бір) жұмыс күні ішінде;</w:t>
      </w:r>
    </w:p>
    <w:bookmarkEnd w:id="330"/>
    <w:bookmarkStart w:name="z350" w:id="331"/>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құжаттардың Стандарттың 9-тармағына сәйкестігін тексереді, нәтижесі бойынша анықтама немесе бас тарту туралы дәлелді жауапты дайындайды және көрсетілетін қызметті берушінің басшысына қол қоюға жолдайды - 3 (үш) жұмыс күні ішінде;</w:t>
      </w:r>
    </w:p>
    <w:bookmarkEnd w:id="331"/>
    <w:bookmarkStart w:name="z351" w:id="332"/>
    <w:p>
      <w:pPr>
        <w:spacing w:after="0"/>
        <w:ind w:left="0"/>
        <w:jc w:val="both"/>
      </w:pPr>
      <w:r>
        <w:rPr>
          <w:rFonts w:ascii="Times New Roman"/>
          <w:b w:val="false"/>
          <w:i w:val="false"/>
          <w:color w:val="000000"/>
          <w:sz w:val="28"/>
        </w:rPr>
        <w:t>
      4) көрсетілетін қызметті беруші басшысы анықтамаға немесе бас тарту туралы дәлелді жауапқа қол қояды және кеңсеге жолдайды - 1 (бір) жұмыс күн ішіндеі;</w:t>
      </w:r>
    </w:p>
    <w:bookmarkEnd w:id="332"/>
    <w:bookmarkStart w:name="z352" w:id="333"/>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дайын нәтижесін көрсетілетін қызметті алушыға береді - 30 (отыз) минут ішінде.</w:t>
      </w:r>
    </w:p>
    <w:bookmarkEnd w:id="333"/>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353" w:id="334"/>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беруші мен көрсетілетін қызметті алушының рәсімдерінің (іс-қимылдардың) бірізділігін сипаттау:</w:t>
      </w:r>
    </w:p>
    <w:bookmarkEnd w:id="334"/>
    <w:bookmarkStart w:name="z354" w:id="335"/>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 алушылар үшін іске асырылады) көмегімен порталға тіркеледі;</w:t>
      </w:r>
    </w:p>
    <w:bookmarkEnd w:id="335"/>
    <w:bookmarkStart w:name="z355" w:id="336"/>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паролін енгізу процесі;</w:t>
      </w:r>
    </w:p>
    <w:bookmarkEnd w:id="336"/>
    <w:bookmarkStart w:name="z356" w:id="337"/>
    <w:p>
      <w:pPr>
        <w:spacing w:after="0"/>
        <w:ind w:left="0"/>
        <w:jc w:val="both"/>
      </w:pPr>
      <w:r>
        <w:rPr>
          <w:rFonts w:ascii="Times New Roman"/>
          <w:b w:val="false"/>
          <w:i w:val="false"/>
          <w:color w:val="000000"/>
          <w:sz w:val="28"/>
        </w:rPr>
        <w:t>
      3) 1-шарт - порталда ЖСН және пароль арқылы тіркелген мемлекеттік көрсетілетін қызметті алушы мәліметтерінің дұрыстығы тексеріледі;</w:t>
      </w:r>
    </w:p>
    <w:bookmarkEnd w:id="337"/>
    <w:bookmarkStart w:name="z357" w:id="338"/>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бас тарту туралы хабарлама қалыптастырылады;</w:t>
      </w:r>
    </w:p>
    <w:bookmarkEnd w:id="338"/>
    <w:bookmarkStart w:name="z358" w:id="339"/>
    <w:p>
      <w:pPr>
        <w:spacing w:after="0"/>
        <w:ind w:left="0"/>
        <w:jc w:val="both"/>
      </w:pPr>
      <w:r>
        <w:rPr>
          <w:rFonts w:ascii="Times New Roman"/>
          <w:b w:val="false"/>
          <w:i w:val="false"/>
          <w:color w:val="000000"/>
          <w:sz w:val="28"/>
        </w:rPr>
        <w:t>
      5) 3-процесс – мемлекеттік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9-тармағында көрсетілген қажетті құжаттардың көшірмелерін электрондық түрде сұраныс нысанына жалғайды, сондай-ақ сұранысты куәландыру (қол қою) үшін мемлекеттік көрсетілетін қызметті алушы ЭЦҚ тіркеу куәлігін таңдайды;</w:t>
      </w:r>
    </w:p>
    <w:bookmarkEnd w:id="339"/>
    <w:bookmarkStart w:name="z359" w:id="340"/>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bookmarkEnd w:id="340"/>
    <w:bookmarkStart w:name="z360" w:id="341"/>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 мемлекеттік көрсетілетін қызметтен бас тарту жөнінде хабарлама қалыптастырылады;</w:t>
      </w:r>
    </w:p>
    <w:bookmarkEnd w:id="341"/>
    <w:bookmarkStart w:name="z361" w:id="342"/>
    <w:p>
      <w:pPr>
        <w:spacing w:after="0"/>
        <w:ind w:left="0"/>
        <w:jc w:val="both"/>
      </w:pPr>
      <w:r>
        <w:rPr>
          <w:rFonts w:ascii="Times New Roman"/>
          <w:b w:val="false"/>
          <w:i w:val="false"/>
          <w:color w:val="000000"/>
          <w:sz w:val="28"/>
        </w:rPr>
        <w:t>
      8) 5-процесс – мемлекеттік көрсетілетін қызметті беруші сұранысты өңдеу үшін мемлекеттік көрсетілетін қызметті алушының ЭЦҚ куәландырылған (қол қойылған) электрондық құжатты (мемлекеттік көрсетілетін қызметті алушының сұранысын) электрондық үкімет шлюзі арқылы (бұдан әрі – ЭҮШ) электрондық үкіметтің аймақтық шлюзінің автоматтандырылған жұмыс орнына (бұдан әрі –ЭҮАШ АЖО) жолдайды;</w:t>
      </w:r>
    </w:p>
    <w:bookmarkEnd w:id="342"/>
    <w:bookmarkStart w:name="z362" w:id="343"/>
    <w:p>
      <w:pPr>
        <w:spacing w:after="0"/>
        <w:ind w:left="0"/>
        <w:jc w:val="both"/>
      </w:pPr>
      <w:r>
        <w:rPr>
          <w:rFonts w:ascii="Times New Roman"/>
          <w:b w:val="false"/>
          <w:i w:val="false"/>
          <w:color w:val="000000"/>
          <w:sz w:val="28"/>
        </w:rPr>
        <w:t>
      9) 3-шарт - көрсетілетін қызметті беруші мемлекеттік қызметті көрсетуге негіздеме болатын Стандарттың 9-тармағында көрсетілген көрсетілетін алушының жалғаған құжаттарының сәйкестігін тексереді;</w:t>
      </w:r>
    </w:p>
    <w:bookmarkEnd w:id="343"/>
    <w:bookmarkStart w:name="z363" w:id="344"/>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bookmarkEnd w:id="344"/>
    <w:bookmarkStart w:name="z364" w:id="345"/>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bookmarkEnd w:id="345"/>
    <w:bookmarkStart w:name="z365" w:id="346"/>
    <w:p>
      <w:pPr>
        <w:spacing w:after="0"/>
        <w:ind w:left="0"/>
        <w:jc w:val="both"/>
      </w:pPr>
      <w:r>
        <w:rPr>
          <w:rFonts w:ascii="Times New Roman"/>
          <w:b w:val="false"/>
          <w:i w:val="false"/>
          <w:color w:val="000000"/>
          <w:sz w:val="28"/>
        </w:rPr>
        <w:t xml:space="preserve">
      Портал арқылы мемлекеттік қызметті көрсетуге тартылған ақпараттық жүйелердің функционалдық өзара іс-қимылдары осы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 регламентінің регламентінің (бұдан әрі – Регламент) </w:t>
      </w:r>
      <w:r>
        <w:rPr>
          <w:rFonts w:ascii="Times New Roman"/>
          <w:b w:val="false"/>
          <w:i w:val="false"/>
          <w:color w:val="000000"/>
          <w:sz w:val="28"/>
        </w:rPr>
        <w:t>1- қосымшасына</w:t>
      </w:r>
      <w:r>
        <w:rPr>
          <w:rFonts w:ascii="Times New Roman"/>
          <w:b w:val="false"/>
          <w:i w:val="false"/>
          <w:color w:val="000000"/>
          <w:sz w:val="28"/>
        </w:rPr>
        <w:t xml:space="preserve"> сәйкес диаграммада көрсетіледі.</w:t>
      </w:r>
    </w:p>
    <w:bookmarkEnd w:id="346"/>
    <w:bookmarkStart w:name="z366" w:id="347"/>
    <w:p>
      <w:pPr>
        <w:spacing w:after="0"/>
        <w:ind w:left="0"/>
        <w:jc w:val="both"/>
      </w:pPr>
      <w:r>
        <w:rPr>
          <w:rFonts w:ascii="Times New Roman"/>
          <w:b w:val="false"/>
          <w:i w:val="false"/>
          <w:color w:val="000000"/>
          <w:sz w:val="28"/>
        </w:rPr>
        <w:t xml:space="preserve">
      10.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көрсетілетін қызметті берушілермен өзара іс-қимыл тәртібінің және мемлекеттік қызмет көрсету процесінде ақпараттық жүйелерді қолдану тәртібінің сипаттамасы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34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 мектептердегі</w:t>
            </w:r>
            <w:r>
              <w:br/>
            </w:r>
            <w:r>
              <w:rPr>
                <w:rFonts w:ascii="Times New Roman"/>
                <w:b w:val="false"/>
                <w:i w:val="false"/>
                <w:color w:val="000000"/>
                <w:sz w:val="20"/>
              </w:rPr>
              <w:t>білім алушылар мен</w:t>
            </w:r>
            <w:r>
              <w:br/>
            </w:r>
            <w:r>
              <w:rPr>
                <w:rFonts w:ascii="Times New Roman"/>
                <w:b w:val="false"/>
                <w:i w:val="false"/>
                <w:color w:val="000000"/>
                <w:sz w:val="20"/>
              </w:rPr>
              <w:t>тәрбиеленушілердің жекелеген</w:t>
            </w:r>
            <w:r>
              <w:br/>
            </w:r>
            <w:r>
              <w:rPr>
                <w:rFonts w:ascii="Times New Roman"/>
                <w:b w:val="false"/>
                <w:i w:val="false"/>
                <w:color w:val="000000"/>
                <w:sz w:val="20"/>
              </w:rPr>
              <w:t>санаттарына тегін және</w:t>
            </w:r>
            <w:r>
              <w:br/>
            </w:r>
            <w:r>
              <w:rPr>
                <w:rFonts w:ascii="Times New Roman"/>
                <w:b w:val="false"/>
                <w:i w:val="false"/>
                <w:color w:val="000000"/>
                <w:sz w:val="20"/>
              </w:rPr>
              <w:t>жеңілдетілген тамақтандыруды</w:t>
            </w:r>
            <w:r>
              <w:br/>
            </w:r>
            <w:r>
              <w:rPr>
                <w:rFonts w:ascii="Times New Roman"/>
                <w:b w:val="false"/>
                <w:i w:val="false"/>
                <w:color w:val="000000"/>
                <w:sz w:val="20"/>
              </w:rPr>
              <w:t>ұсыну" мемлекеттік көрсетілетін</w:t>
            </w:r>
            <w:r>
              <w:br/>
            </w:r>
            <w:r>
              <w:rPr>
                <w:rFonts w:ascii="Times New Roman"/>
                <w:b w:val="false"/>
                <w:i w:val="false"/>
                <w:color w:val="000000"/>
                <w:sz w:val="20"/>
              </w:rPr>
              <w:t>регламентіне 1-қосымша</w:t>
            </w:r>
            <w:r>
              <w:br/>
            </w:r>
          </w:p>
        </w:tc>
      </w:tr>
    </w:tbl>
    <w:p>
      <w:pPr>
        <w:spacing w:after="0"/>
        <w:ind w:left="0"/>
        <w:jc w:val="left"/>
      </w:pPr>
      <w:r>
        <w:rPr>
          <w:rFonts w:ascii="Times New Roman"/>
          <w:b/>
          <w:i w:val="false"/>
          <w:color w:val="000000"/>
        </w:rPr>
        <w:t xml:space="preserve"> Портал арқылы мемлекеттік қызмет көрсету процесінде ақпараттық жүйелерді пайдалану тәртібі</w:t>
      </w:r>
    </w:p>
    <w:p>
      <w:pPr>
        <w:spacing w:after="0"/>
        <w:ind w:left="0"/>
        <w:jc w:val="left"/>
      </w:pPr>
      <w:r>
        <w:br/>
      </w:r>
    </w:p>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 мектептердегі</w:t>
            </w:r>
            <w:r>
              <w:br/>
            </w:r>
            <w:r>
              <w:rPr>
                <w:rFonts w:ascii="Times New Roman"/>
                <w:b w:val="false"/>
                <w:i w:val="false"/>
                <w:color w:val="000000"/>
                <w:sz w:val="20"/>
              </w:rPr>
              <w:t>білім алушылар мен</w:t>
            </w:r>
            <w:r>
              <w:br/>
            </w:r>
            <w:r>
              <w:rPr>
                <w:rFonts w:ascii="Times New Roman"/>
                <w:b w:val="false"/>
                <w:i w:val="false"/>
                <w:color w:val="000000"/>
                <w:sz w:val="20"/>
              </w:rPr>
              <w:t>тәрбиеленушілердің жекелеген</w:t>
            </w:r>
            <w:r>
              <w:br/>
            </w:r>
            <w:r>
              <w:rPr>
                <w:rFonts w:ascii="Times New Roman"/>
                <w:b w:val="false"/>
                <w:i w:val="false"/>
                <w:color w:val="000000"/>
                <w:sz w:val="20"/>
              </w:rPr>
              <w:t>санаттарына тегін және</w:t>
            </w:r>
            <w:r>
              <w:br/>
            </w:r>
            <w:r>
              <w:rPr>
                <w:rFonts w:ascii="Times New Roman"/>
                <w:b w:val="false"/>
                <w:i w:val="false"/>
                <w:color w:val="000000"/>
                <w:sz w:val="20"/>
              </w:rPr>
              <w:t>жеңілдетілген тамақтандыруды</w:t>
            </w:r>
            <w:r>
              <w:br/>
            </w:r>
            <w:r>
              <w:rPr>
                <w:rFonts w:ascii="Times New Roman"/>
                <w:b w:val="false"/>
                <w:i w:val="false"/>
                <w:color w:val="000000"/>
                <w:sz w:val="20"/>
              </w:rPr>
              <w:t>ұсыну" мемлекеттік көрсетілетін</w:t>
            </w:r>
            <w:r>
              <w:br/>
            </w:r>
            <w:r>
              <w:rPr>
                <w:rFonts w:ascii="Times New Roman"/>
                <w:b w:val="false"/>
                <w:i w:val="false"/>
                <w:color w:val="000000"/>
                <w:sz w:val="20"/>
              </w:rPr>
              <w:t>регламентіне 2-қосымша</w:t>
            </w:r>
            <w:r>
              <w:br/>
            </w:r>
          </w:p>
        </w:tc>
      </w:tr>
    </w:tbl>
    <w:p>
      <w:pPr>
        <w:spacing w:after="0"/>
        <w:ind w:left="0"/>
        <w:jc w:val="left"/>
      </w:pPr>
      <w:r>
        <w:rPr>
          <w:rFonts w:ascii="Times New Roman"/>
          <w:b/>
          <w:i w:val="false"/>
          <w:color w:val="000000"/>
        </w:rPr>
        <w:t xml:space="preserve">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қызметін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"28" мамырдағы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121 қаулысына 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"28"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332 қаулысымен бекітілген</w:t>
            </w:r>
          </w:p>
        </w:tc>
      </w:tr>
    </w:tbl>
    <w:p>
      <w:pPr>
        <w:spacing w:after="0"/>
        <w:ind w:left="0"/>
        <w:jc w:val="left"/>
      </w:pPr>
      <w:r>
        <w:rPr>
          <w:rFonts w:ascii="Times New Roman"/>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 1. Жалпы ережелер</w:t>
      </w:r>
    </w:p>
    <w:bookmarkStart w:name="z375" w:id="348"/>
    <w:p>
      <w:pPr>
        <w:spacing w:after="0"/>
        <w:ind w:left="0"/>
        <w:jc w:val="both"/>
      </w:pPr>
      <w:r>
        <w:rPr>
          <w:rFonts w:ascii="Times New Roman"/>
          <w:b w:val="false"/>
          <w:i w:val="false"/>
          <w:color w:val="000000"/>
          <w:sz w:val="28"/>
        </w:rPr>
        <w:t xml:space="preserve">
      1.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қызметі (бұдан әрі – мемлекеттік көрсетілетін қызмет) Маңғыстау облысы қалаларының, аудандардың жергілікті атқарушы органдарымен (бұдан әрі – көрсетілетін қызметті беруші)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p>
    <w:bookmarkEnd w:id="348"/>
    <w:bookmarkStart w:name="z376" w:id="349"/>
    <w:p>
      <w:pPr>
        <w:spacing w:after="0"/>
        <w:ind w:left="0"/>
        <w:jc w:val="both"/>
      </w:pPr>
      <w:r>
        <w:rPr>
          <w:rFonts w:ascii="Times New Roman"/>
          <w:b w:val="false"/>
          <w:i w:val="false"/>
          <w:color w:val="000000"/>
          <w:sz w:val="28"/>
        </w:rPr>
        <w:t>
      Өтініштерді қабылдау және мемлекеттік қызмет көрсетудің нәтижесін беру:</w:t>
      </w:r>
    </w:p>
    <w:bookmarkEnd w:id="349"/>
    <w:bookmarkStart w:name="z377" w:id="350"/>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Маңғыстау облысы бойынша филиалы  (бұдан әрі – Мемлекеттік корпорация);</w:t>
      </w:r>
    </w:p>
    <w:bookmarkEnd w:id="350"/>
    <w:bookmarkStart w:name="z378" w:id="351"/>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351"/>
    <w:bookmarkStart w:name="z379" w:id="352"/>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352"/>
    <w:bookmarkStart w:name="z380" w:id="353"/>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353"/>
    <w:bookmarkStart w:name="z381" w:id="354"/>
    <w:p>
      <w:pPr>
        <w:spacing w:after="0"/>
        <w:ind w:left="0"/>
        <w:jc w:val="both"/>
      </w:pPr>
      <w:r>
        <w:rPr>
          <w:rFonts w:ascii="Times New Roman"/>
          <w:b w:val="false"/>
          <w:i w:val="false"/>
          <w:color w:val="000000"/>
          <w:sz w:val="28"/>
        </w:rPr>
        <w:t xml:space="preserve">
      3. Мемлекеттік қызмет көрсетудің нәтижесі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қорғаншыларға немесе қамқоршыларға жетім баланы (жетім балаларды) және ата-анасының қамқорлығынсыз қалған баланы (балаларды) асырап-бағуға жәрдемақы тағайындау туралы шешім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354"/>
    <w:bookmarkStart w:name="z382" w:id="355"/>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bookmarkEnd w:id="355"/>
    <w:bookmarkStart w:name="z383" w:id="356"/>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356"/>
    <w:bookmarkStart w:name="z384" w:id="357"/>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35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Start w:name="z385" w:id="358"/>
    <w:p>
      <w:pPr>
        <w:spacing w:after="0"/>
        <w:ind w:left="0"/>
        <w:jc w:val="both"/>
      </w:pPr>
      <w:r>
        <w:rPr>
          <w:rFonts w:ascii="Times New Roman"/>
          <w:b w:val="false"/>
          <w:i w:val="false"/>
          <w:color w:val="000000"/>
          <w:sz w:val="28"/>
        </w:rPr>
        <w:t xml:space="preserve">
      4. Мемлекеттік қызмет көрсету бойынша рәсімдерді (іс-қимылдарды) бастауға негіздеме көрсетілетін қызметті берушінің көрсетілетін қызметті алушыдан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өзге де құжаттарды алуы болып табылады.</w:t>
      </w:r>
    </w:p>
    <w:bookmarkEnd w:id="358"/>
    <w:bookmarkStart w:name="z386" w:id="359"/>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359"/>
    <w:bookmarkStart w:name="z387" w:id="360"/>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оларды қабылдауды, тіркеуді жүзеге асырады және көрсетілетін қызметті берушінің басшысына бұрыштама қоюға жолдайды - 15 (он бес) минут ішінде;</w:t>
      </w:r>
    </w:p>
    <w:bookmarkEnd w:id="360"/>
    <w:bookmarkStart w:name="z388" w:id="361"/>
    <w:p>
      <w:pPr>
        <w:spacing w:after="0"/>
        <w:ind w:left="0"/>
        <w:jc w:val="both"/>
      </w:pPr>
      <w:r>
        <w:rPr>
          <w:rFonts w:ascii="Times New Roman"/>
          <w:b w:val="false"/>
          <w:i w:val="false"/>
          <w:color w:val="000000"/>
          <w:sz w:val="28"/>
        </w:rPr>
        <w:t>
      2) көрсетілетін қызметті берушінің басшысы бұрыштама қояды және құжаттарды көрсетілетін қызметті берушінің жауапты орындаушысына жолдайды - 15 (он бес) минут ішінде;</w:t>
      </w:r>
    </w:p>
    <w:bookmarkEnd w:id="361"/>
    <w:bookmarkStart w:name="z389" w:id="362"/>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шешімді не бас тарту туралы дәлелді жауапты дайындайды - 8 (сегіз) жұмыс күні ішінде;</w:t>
      </w:r>
    </w:p>
    <w:bookmarkEnd w:id="362"/>
    <w:bookmarkStart w:name="z390" w:id="363"/>
    <w:p>
      <w:pPr>
        <w:spacing w:after="0"/>
        <w:ind w:left="0"/>
        <w:jc w:val="both"/>
      </w:pPr>
      <w:r>
        <w:rPr>
          <w:rFonts w:ascii="Times New Roman"/>
          <w:b w:val="false"/>
          <w:i w:val="false"/>
          <w:color w:val="000000"/>
          <w:sz w:val="28"/>
        </w:rPr>
        <w:t>
      4) көрсетілетін қызметті берушінің басшысы шешімге не бас тарту туралы дәлелді жауапқа қол қояды - 15 (он бес) минут ішінде;</w:t>
      </w:r>
    </w:p>
    <w:bookmarkEnd w:id="363"/>
    <w:bookmarkStart w:name="z391" w:id="364"/>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дайын нәтижесін Мемлекеттік корпорацияға немесе портал арқылы "жеке кабинетіне" жеткізуді қамтамасыз етеді - 1 (бір) жұмыс күні ішінде.</w:t>
      </w:r>
    </w:p>
    <w:bookmarkEnd w:id="364"/>
    <w:bookmarkStart w:name="z392" w:id="365"/>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рәсімінің (іс-қимылдың) нәтижесі:</w:t>
      </w:r>
    </w:p>
    <w:bookmarkEnd w:id="365"/>
    <w:bookmarkStart w:name="z393" w:id="366"/>
    <w:p>
      <w:pPr>
        <w:spacing w:after="0"/>
        <w:ind w:left="0"/>
        <w:jc w:val="both"/>
      </w:pPr>
      <w:r>
        <w:rPr>
          <w:rFonts w:ascii="Times New Roman"/>
          <w:b w:val="false"/>
          <w:i w:val="false"/>
          <w:color w:val="000000"/>
          <w:sz w:val="28"/>
        </w:rPr>
        <w:t>
      1) көрсетілетін қызметті алушыдан құжаттарды қабылдау және оларды көрсетілетін қызметті берушінің басшысына беру;</w:t>
      </w:r>
    </w:p>
    <w:bookmarkEnd w:id="366"/>
    <w:bookmarkStart w:name="z394" w:id="367"/>
    <w:p>
      <w:pPr>
        <w:spacing w:after="0"/>
        <w:ind w:left="0"/>
        <w:jc w:val="both"/>
      </w:pPr>
      <w:r>
        <w:rPr>
          <w:rFonts w:ascii="Times New Roman"/>
          <w:b w:val="false"/>
          <w:i w:val="false"/>
          <w:color w:val="000000"/>
          <w:sz w:val="28"/>
        </w:rPr>
        <w:t>
      2) көрсетілетін қызметті беруші басшысының жауапты орындаушыны белгілеуі және оған көрсетілетін қызметті алушының құжаттарын жолдауы;</w:t>
      </w:r>
    </w:p>
    <w:bookmarkEnd w:id="367"/>
    <w:bookmarkStart w:name="z395" w:id="368"/>
    <w:p>
      <w:pPr>
        <w:spacing w:after="0"/>
        <w:ind w:left="0"/>
        <w:jc w:val="both"/>
      </w:pPr>
      <w:r>
        <w:rPr>
          <w:rFonts w:ascii="Times New Roman"/>
          <w:b w:val="false"/>
          <w:i w:val="false"/>
          <w:color w:val="000000"/>
          <w:sz w:val="28"/>
        </w:rPr>
        <w:t>
      3) көрсетілетін қызметті берушінің жауапты орындаушысының мемлекеттік көрсетілетін қызмет нәтижесін әзірлеуі;</w:t>
      </w:r>
    </w:p>
    <w:bookmarkEnd w:id="368"/>
    <w:bookmarkStart w:name="z396" w:id="369"/>
    <w:p>
      <w:pPr>
        <w:spacing w:after="0"/>
        <w:ind w:left="0"/>
        <w:jc w:val="both"/>
      </w:pPr>
      <w:r>
        <w:rPr>
          <w:rFonts w:ascii="Times New Roman"/>
          <w:b w:val="false"/>
          <w:i w:val="false"/>
          <w:color w:val="000000"/>
          <w:sz w:val="28"/>
        </w:rPr>
        <w:t>
      4) көрсетілетін қызметті беруші басшысының көрсетілетін қызмет нәтижесіне қол қоюы;</w:t>
      </w:r>
    </w:p>
    <w:bookmarkEnd w:id="369"/>
    <w:bookmarkStart w:name="z397" w:id="370"/>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370"/>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Start w:name="z398" w:id="37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371"/>
    <w:bookmarkStart w:name="z399" w:id="372"/>
    <w:p>
      <w:pPr>
        <w:spacing w:after="0"/>
        <w:ind w:left="0"/>
        <w:jc w:val="both"/>
      </w:pPr>
      <w:r>
        <w:rPr>
          <w:rFonts w:ascii="Times New Roman"/>
          <w:b w:val="false"/>
          <w:i w:val="false"/>
          <w:color w:val="000000"/>
          <w:sz w:val="28"/>
        </w:rPr>
        <w:t>
      1) көрсетілетін қызметті берушінің кеңсе қызметкері;</w:t>
      </w:r>
    </w:p>
    <w:bookmarkEnd w:id="372"/>
    <w:bookmarkStart w:name="z400" w:id="373"/>
    <w:p>
      <w:pPr>
        <w:spacing w:after="0"/>
        <w:ind w:left="0"/>
        <w:jc w:val="both"/>
      </w:pPr>
      <w:r>
        <w:rPr>
          <w:rFonts w:ascii="Times New Roman"/>
          <w:b w:val="false"/>
          <w:i w:val="false"/>
          <w:color w:val="000000"/>
          <w:sz w:val="28"/>
        </w:rPr>
        <w:t>
      2) көрсетілетін қызметті берушінің басшысы;</w:t>
      </w:r>
    </w:p>
    <w:bookmarkEnd w:id="373"/>
    <w:bookmarkStart w:name="z401" w:id="374"/>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374"/>
    <w:bookmarkStart w:name="z402" w:id="375"/>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бірізділігін сипаттау:</w:t>
      </w:r>
    </w:p>
    <w:bookmarkEnd w:id="375"/>
    <w:bookmarkStart w:name="z403" w:id="376"/>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оларды қабылдауды, тіркеуді жүзеге асырады және көрсетілетін қызметті берушінің басшысына бұрыштама қоюға жолдайды - 15 (он бес) минут ішінде;</w:t>
      </w:r>
    </w:p>
    <w:bookmarkEnd w:id="376"/>
    <w:bookmarkStart w:name="z404" w:id="377"/>
    <w:p>
      <w:pPr>
        <w:spacing w:after="0"/>
        <w:ind w:left="0"/>
        <w:jc w:val="both"/>
      </w:pPr>
      <w:r>
        <w:rPr>
          <w:rFonts w:ascii="Times New Roman"/>
          <w:b w:val="false"/>
          <w:i w:val="false"/>
          <w:color w:val="000000"/>
          <w:sz w:val="28"/>
        </w:rPr>
        <w:t>
      2) көрсетілетін қызметті берушінің басшысы бұрыштама қояды және құжаттарды көрсетілетін қызметті берушінің жауапты орындаушысына жолдайды - 15 (он бес) минут ішінде;</w:t>
      </w:r>
    </w:p>
    <w:bookmarkEnd w:id="377"/>
    <w:bookmarkStart w:name="z405" w:id="378"/>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шешімді не бас тарту туралы дәлелді жауапты дайындайды - 8 (сегіз) жұмыс күні ішінде;</w:t>
      </w:r>
    </w:p>
    <w:bookmarkEnd w:id="378"/>
    <w:bookmarkStart w:name="z406" w:id="379"/>
    <w:p>
      <w:pPr>
        <w:spacing w:after="0"/>
        <w:ind w:left="0"/>
        <w:jc w:val="both"/>
      </w:pPr>
      <w:r>
        <w:rPr>
          <w:rFonts w:ascii="Times New Roman"/>
          <w:b w:val="false"/>
          <w:i w:val="false"/>
          <w:color w:val="000000"/>
          <w:sz w:val="28"/>
        </w:rPr>
        <w:t>
      4) көрсетілетін қызметті берушінің басшысы шешімге не бас тарту туралы дәлелді жауапқа қол қояды - 15 (он бес) минут ішінде;</w:t>
      </w:r>
    </w:p>
    <w:bookmarkEnd w:id="379"/>
    <w:bookmarkStart w:name="z407" w:id="380"/>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дайын нәтижесін Мемлекеттік корпорацияға немесе портал арқылы "жеке кабинетіне" жеткізуді қамтамасыз етеді - 1 (бір) жұмыс күні ішінде.</w:t>
      </w:r>
    </w:p>
    <w:bookmarkEnd w:id="380"/>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408" w:id="381"/>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 берушілерге жүгіну тәртібінің сипаттамасы, көрсетілетін қызметті алушының сұрау салуын өңдеудің ұзақтығын сипаттау:</w:t>
      </w:r>
    </w:p>
    <w:bookmarkEnd w:id="381"/>
    <w:bookmarkStart w:name="z409" w:id="382"/>
    <w:p>
      <w:pPr>
        <w:spacing w:after="0"/>
        <w:ind w:left="0"/>
        <w:jc w:val="both"/>
      </w:pPr>
      <w:r>
        <w:rPr>
          <w:rFonts w:ascii="Times New Roman"/>
          <w:b w:val="false"/>
          <w:i w:val="false"/>
          <w:color w:val="000000"/>
          <w:sz w:val="28"/>
        </w:rPr>
        <w:t>
      1 процесс - Мемлекеттік корпорация қызметкері көрсетілетін қызметті алушы жүгінген кезде Стандарттың 9-тармағында көзделген мемлекеттік қызметті көрсету үшін тиісті құжаттардың тізбесін қабылданғаны туралы қолхат береді.</w:t>
      </w:r>
    </w:p>
    <w:bookmarkEnd w:id="382"/>
    <w:bookmarkStart w:name="z410" w:id="383"/>
    <w:p>
      <w:pPr>
        <w:spacing w:after="0"/>
        <w:ind w:left="0"/>
        <w:jc w:val="both"/>
      </w:pPr>
      <w:r>
        <w:rPr>
          <w:rFonts w:ascii="Times New Roman"/>
          <w:b w:val="false"/>
          <w:i w:val="false"/>
          <w:color w:val="000000"/>
          <w:sz w:val="28"/>
        </w:rPr>
        <w:t xml:space="preserve">
      1 шарт - көрсетілетін қызметті алушы Стандарттың 9-тармағына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қолхат береді.</w:t>
      </w:r>
    </w:p>
    <w:bookmarkEnd w:id="383"/>
    <w:bookmarkStart w:name="z411" w:id="384"/>
    <w:p>
      <w:pPr>
        <w:spacing w:after="0"/>
        <w:ind w:left="0"/>
        <w:jc w:val="both"/>
      </w:pPr>
      <w:r>
        <w:rPr>
          <w:rFonts w:ascii="Times New Roman"/>
          <w:b w:val="false"/>
          <w:i w:val="false"/>
          <w:color w:val="000000"/>
          <w:sz w:val="28"/>
        </w:rPr>
        <w:t>
      2 процесс –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қызметі регламенттінің (бұдан әрі – Регламент) 5-тармағымен көзделген көрсетілетін қызметті берушінің рәсімдері (іс-қимылдары);</w:t>
      </w:r>
    </w:p>
    <w:bookmarkEnd w:id="384"/>
    <w:bookmarkStart w:name="z412" w:id="385"/>
    <w:p>
      <w:pPr>
        <w:spacing w:after="0"/>
        <w:ind w:left="0"/>
        <w:jc w:val="both"/>
      </w:pPr>
      <w:r>
        <w:rPr>
          <w:rFonts w:ascii="Times New Roman"/>
          <w:b w:val="false"/>
          <w:i w:val="false"/>
          <w:color w:val="000000"/>
          <w:sz w:val="28"/>
        </w:rPr>
        <w:t>
      3 процесс - Мемлекеттік корпорация қызметкері көрсетілетін қызметті алушыға   дайын құжаттарды беру жеке куәлігін (не нотариалды расталған сенімхат бойынша оның өкілі) ұсыну кезінде құжаттарды қабылдау туралы қолхат негізінде жүзеге асырылады.</w:t>
      </w:r>
    </w:p>
    <w:bookmarkEnd w:id="385"/>
    <w:bookmarkStart w:name="z413" w:id="386"/>
    <w:p>
      <w:pPr>
        <w:spacing w:after="0"/>
        <w:ind w:left="0"/>
        <w:jc w:val="both"/>
      </w:pPr>
      <w:r>
        <w:rPr>
          <w:rFonts w:ascii="Times New Roman"/>
          <w:b w:val="false"/>
          <w:i w:val="false"/>
          <w:color w:val="000000"/>
          <w:sz w:val="28"/>
        </w:rPr>
        <w:t>
      Құжаттар топтамасын тапсыру үшін күтудің рұқсат етілген ең ұзақ уақыты – 15 (он бес) минут.</w:t>
      </w:r>
    </w:p>
    <w:bookmarkEnd w:id="386"/>
    <w:bookmarkStart w:name="z414" w:id="387"/>
    <w:p>
      <w:pPr>
        <w:spacing w:after="0"/>
        <w:ind w:left="0"/>
        <w:jc w:val="both"/>
      </w:pPr>
      <w:r>
        <w:rPr>
          <w:rFonts w:ascii="Times New Roman"/>
          <w:b w:val="false"/>
          <w:i w:val="false"/>
          <w:color w:val="000000"/>
          <w:sz w:val="28"/>
        </w:rPr>
        <w:t>
      Қызмет көрсетудің рұқсат етілген ең ұзақ уақыты – 15 (он бес) минут.</w:t>
      </w:r>
    </w:p>
    <w:bookmarkEnd w:id="387"/>
    <w:bookmarkStart w:name="z415" w:id="388"/>
    <w:p>
      <w:pPr>
        <w:spacing w:after="0"/>
        <w:ind w:left="0"/>
        <w:jc w:val="both"/>
      </w:pPr>
      <w:r>
        <w:rPr>
          <w:rFonts w:ascii="Times New Roman"/>
          <w:b w:val="false"/>
          <w:i w:val="false"/>
          <w:color w:val="000000"/>
          <w:sz w:val="28"/>
        </w:rPr>
        <w:t>
      10. Портал арқылы мемлекеттік қызмет көрсету кезінде көрсетілетін қызметті беруші мен көрсетілетін қызметті алушының рәсімдерінің (іс-қимылдардың) бірізділігін сипаттау:</w:t>
      </w:r>
    </w:p>
    <w:bookmarkEnd w:id="388"/>
    <w:bookmarkStart w:name="z416" w:id="389"/>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bookmarkEnd w:id="389"/>
    <w:bookmarkStart w:name="z417" w:id="390"/>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 процесі;</w:t>
      </w:r>
    </w:p>
    <w:bookmarkEnd w:id="390"/>
    <w:bookmarkStart w:name="z418" w:id="391"/>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 тексеруі;</w:t>
      </w:r>
    </w:p>
    <w:bookmarkEnd w:id="391"/>
    <w:bookmarkStart w:name="z419" w:id="392"/>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бас тарту туралы хабарлама қалыптастырылады;</w:t>
      </w:r>
    </w:p>
    <w:bookmarkEnd w:id="392"/>
    <w:bookmarkStart w:name="z420" w:id="393"/>
    <w:p>
      <w:pPr>
        <w:spacing w:after="0"/>
        <w:ind w:left="0"/>
        <w:jc w:val="both"/>
      </w:pPr>
      <w:r>
        <w:rPr>
          <w:rFonts w:ascii="Times New Roman"/>
          <w:b w:val="false"/>
          <w:i w:val="false"/>
          <w:color w:val="000000"/>
          <w:sz w:val="28"/>
        </w:rPr>
        <w:t>
      5) 3-процесс –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9-тармағында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таңдауы;</w:t>
      </w:r>
    </w:p>
    <w:bookmarkEnd w:id="393"/>
    <w:bookmarkStart w:name="z421" w:id="394"/>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тексеруі;</w:t>
      </w:r>
    </w:p>
    <w:bookmarkEnd w:id="394"/>
    <w:bookmarkStart w:name="z422" w:id="395"/>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хабарлама қалыптастырылуы;</w:t>
      </w:r>
    </w:p>
    <w:bookmarkEnd w:id="395"/>
    <w:bookmarkStart w:name="z423" w:id="396"/>
    <w:p>
      <w:pPr>
        <w:spacing w:after="0"/>
        <w:ind w:left="0"/>
        <w:jc w:val="both"/>
      </w:pPr>
      <w:r>
        <w:rPr>
          <w:rFonts w:ascii="Times New Roman"/>
          <w:b w:val="false"/>
          <w:i w:val="false"/>
          <w:color w:val="000000"/>
          <w:sz w:val="28"/>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ЭҮШ арқылы ЭҮАШ АЖО-ға жолдануы;</w:t>
      </w:r>
    </w:p>
    <w:bookmarkEnd w:id="396"/>
    <w:bookmarkStart w:name="z424" w:id="397"/>
    <w:p>
      <w:pPr>
        <w:spacing w:after="0"/>
        <w:ind w:left="0"/>
        <w:jc w:val="both"/>
      </w:pPr>
      <w:r>
        <w:rPr>
          <w:rFonts w:ascii="Times New Roman"/>
          <w:b w:val="false"/>
          <w:i w:val="false"/>
          <w:color w:val="000000"/>
          <w:sz w:val="28"/>
        </w:rPr>
        <w:t>
      9) 3-шарт – көрсетілетін қызметті беруші көрсетілетін қызметті алушының стандартта көрсетілген, мемлекеттік көрсетілетін қызмет көрсетуге негіз болатын жалғаған құжаттарының сәйкестігін тексеруі;</w:t>
      </w:r>
    </w:p>
    <w:bookmarkEnd w:id="397"/>
    <w:bookmarkStart w:name="z425" w:id="398"/>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bookmarkEnd w:id="398"/>
    <w:bookmarkStart w:name="z426" w:id="399"/>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алуы. Мемлекеттік қызметті көрсету нәтижесі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жолдануы.</w:t>
      </w:r>
    </w:p>
    <w:bookmarkEnd w:id="399"/>
    <w:bookmarkStart w:name="z427" w:id="400"/>
    <w:p>
      <w:pPr>
        <w:spacing w:after="0"/>
        <w:ind w:left="0"/>
        <w:jc w:val="both"/>
      </w:pPr>
      <w:r>
        <w:rPr>
          <w:rFonts w:ascii="Times New Roman"/>
          <w:b w:val="false"/>
          <w:i w:val="false"/>
          <w:color w:val="000000"/>
          <w:sz w:val="28"/>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диаграммада көрсетілген.</w:t>
      </w:r>
    </w:p>
    <w:bookmarkEnd w:id="400"/>
    <w:bookmarkStart w:name="z428" w:id="401"/>
    <w:p>
      <w:pPr>
        <w:spacing w:after="0"/>
        <w:ind w:left="0"/>
        <w:jc w:val="both"/>
      </w:pPr>
      <w:r>
        <w:rPr>
          <w:rFonts w:ascii="Times New Roman"/>
          <w:b w:val="false"/>
          <w:i w:val="false"/>
          <w:color w:val="000000"/>
          <w:sz w:val="28"/>
        </w:rPr>
        <w:t xml:space="preserve">
      11.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4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w:t>
            </w:r>
            <w:r>
              <w:br/>
            </w:r>
            <w:r>
              <w:rPr>
                <w:rFonts w:ascii="Times New Roman"/>
                <w:b w:val="false"/>
                <w:i w:val="false"/>
                <w:color w:val="000000"/>
                <w:sz w:val="20"/>
              </w:rPr>
              <w:t>қорғаншыларға жетім баланы (жетім</w:t>
            </w:r>
            <w:r>
              <w:br/>
            </w:r>
            <w:r>
              <w:rPr>
                <w:rFonts w:ascii="Times New Roman"/>
                <w:b w:val="false"/>
                <w:i w:val="false"/>
                <w:color w:val="000000"/>
                <w:sz w:val="20"/>
              </w:rPr>
              <w:t>балаларды) және ата-анасының</w:t>
            </w:r>
            <w:r>
              <w:br/>
            </w:r>
            <w:r>
              <w:rPr>
                <w:rFonts w:ascii="Times New Roman"/>
                <w:b w:val="false"/>
                <w:i w:val="false"/>
                <w:color w:val="000000"/>
                <w:sz w:val="20"/>
              </w:rPr>
              <w:t>қамқорлығынсыз қалған баланы</w:t>
            </w:r>
            <w:r>
              <w:br/>
            </w:r>
            <w:r>
              <w:rPr>
                <w:rFonts w:ascii="Times New Roman"/>
                <w:b w:val="false"/>
                <w:i w:val="false"/>
                <w:color w:val="000000"/>
                <w:sz w:val="20"/>
              </w:rPr>
              <w:t>(балаларды) асырап-бағуға</w:t>
            </w:r>
            <w:r>
              <w:br/>
            </w:r>
            <w:r>
              <w:rPr>
                <w:rFonts w:ascii="Times New Roman"/>
                <w:b w:val="false"/>
                <w:i w:val="false"/>
                <w:color w:val="000000"/>
                <w:sz w:val="20"/>
              </w:rPr>
              <w:t>жәрдемақы тағайындау"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r>
              <w:br/>
            </w:r>
          </w:p>
        </w:tc>
      </w:tr>
    </w:tbl>
    <w:p>
      <w:pPr>
        <w:spacing w:after="0"/>
        <w:ind w:left="0"/>
        <w:jc w:val="left"/>
      </w:pPr>
      <w:r>
        <w:rPr>
          <w:rFonts w:ascii="Times New Roman"/>
          <w:b/>
          <w:i w:val="false"/>
          <w:color w:val="000000"/>
        </w:rPr>
        <w:t xml:space="preserve"> Портал арқылы мемлекеттік қызметті көрсетуге тартылған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w:t>
            </w:r>
            <w:r>
              <w:br/>
            </w:r>
            <w:r>
              <w:rPr>
                <w:rFonts w:ascii="Times New Roman"/>
                <w:b w:val="false"/>
                <w:i w:val="false"/>
                <w:color w:val="000000"/>
                <w:sz w:val="20"/>
              </w:rPr>
              <w:t>қорғаншыларға жетім баланы (жетім</w:t>
            </w:r>
            <w:r>
              <w:br/>
            </w:r>
            <w:r>
              <w:rPr>
                <w:rFonts w:ascii="Times New Roman"/>
                <w:b w:val="false"/>
                <w:i w:val="false"/>
                <w:color w:val="000000"/>
                <w:sz w:val="20"/>
              </w:rPr>
              <w:t>балаларды) және ата-анасының</w:t>
            </w:r>
            <w:r>
              <w:br/>
            </w:r>
            <w:r>
              <w:rPr>
                <w:rFonts w:ascii="Times New Roman"/>
                <w:b w:val="false"/>
                <w:i w:val="false"/>
                <w:color w:val="000000"/>
                <w:sz w:val="20"/>
              </w:rPr>
              <w:t>қамқорлығынсыз қалған баланы</w:t>
            </w:r>
            <w:r>
              <w:br/>
            </w:r>
            <w:r>
              <w:rPr>
                <w:rFonts w:ascii="Times New Roman"/>
                <w:b w:val="false"/>
                <w:i w:val="false"/>
                <w:color w:val="000000"/>
                <w:sz w:val="20"/>
              </w:rPr>
              <w:t>(балаларды) асырап-бағуға</w:t>
            </w:r>
            <w:r>
              <w:br/>
            </w:r>
            <w:r>
              <w:rPr>
                <w:rFonts w:ascii="Times New Roman"/>
                <w:b w:val="false"/>
                <w:i w:val="false"/>
                <w:color w:val="000000"/>
                <w:sz w:val="20"/>
              </w:rPr>
              <w:t>жәрдемақы тағайындау"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r>
              <w:br/>
            </w:r>
          </w:p>
        </w:tc>
      </w:tr>
    </w:tbl>
    <w:p>
      <w:pPr>
        <w:spacing w:after="0"/>
        <w:ind w:left="0"/>
        <w:jc w:val="left"/>
      </w:pPr>
      <w:r>
        <w:rPr>
          <w:rFonts w:ascii="Times New Roman"/>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қызметін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"28" мамырдағы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121 қаулысына 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"28"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332 қаулысымен бекітілген</w:t>
            </w:r>
          </w:p>
        </w:tc>
      </w:tr>
    </w:tbl>
    <w:p>
      <w:pPr>
        <w:spacing w:after="0"/>
        <w:ind w:left="0"/>
        <w:jc w:val="left"/>
      </w:pPr>
      <w:r>
        <w:rPr>
          <w:rFonts w:ascii="Times New Roman"/>
          <w:b/>
          <w:i w:val="false"/>
          <w:color w:val="000000"/>
        </w:rPr>
        <w:t xml:space="preserve"> "Баланы (балаларды) патронаттық тәрбиелеуге беру" мемлекеттік көрсетілетін қызмет регламенті 1. Жалпы ережелер</w:t>
      </w:r>
    </w:p>
    <w:bookmarkStart w:name="z437" w:id="402"/>
    <w:p>
      <w:pPr>
        <w:spacing w:after="0"/>
        <w:ind w:left="0"/>
        <w:jc w:val="both"/>
      </w:pPr>
      <w:r>
        <w:rPr>
          <w:rFonts w:ascii="Times New Roman"/>
          <w:b w:val="false"/>
          <w:i w:val="false"/>
          <w:color w:val="000000"/>
          <w:sz w:val="28"/>
        </w:rPr>
        <w:t xml:space="preserve">
      1. "Баланы (балаларды) патронаттық тәрбиелеуге беру" мемлекеттік көрсетілетін қызметі (бұдан әрі – мемлекеттік көрсетілетін қызмет) Маңғыстау облысы қалаларының, аудандардың жергілікті атқарушы органдарымен (бұдан әрі – көрсетілетін қызметті беруші)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"Баланы (балаларды) патронаттық тәрбиелеуге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p>
    <w:bookmarkEnd w:id="402"/>
    <w:bookmarkStart w:name="z438" w:id="403"/>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w:t>
      </w:r>
    </w:p>
    <w:bookmarkEnd w:id="403"/>
    <w:bookmarkStart w:name="z439" w:id="404"/>
    <w:p>
      <w:pPr>
        <w:spacing w:after="0"/>
        <w:ind w:left="0"/>
        <w:jc w:val="both"/>
      </w:pPr>
      <w:r>
        <w:rPr>
          <w:rFonts w:ascii="Times New Roman"/>
          <w:b w:val="false"/>
          <w:i w:val="false"/>
          <w:color w:val="000000"/>
          <w:sz w:val="28"/>
        </w:rPr>
        <w:t>
      1) көрсетілетін қызметті берушінің кеңсесі;</w:t>
      </w:r>
    </w:p>
    <w:bookmarkEnd w:id="404"/>
    <w:bookmarkStart w:name="z440" w:id="405"/>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405"/>
    <w:bookmarkStart w:name="z441" w:id="406"/>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406"/>
    <w:bookmarkStart w:name="z442" w:id="407"/>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жүзінде.</w:t>
      </w:r>
    </w:p>
    <w:bookmarkEnd w:id="407"/>
    <w:bookmarkStart w:name="z443" w:id="408"/>
    <w:p>
      <w:pPr>
        <w:spacing w:after="0"/>
        <w:ind w:left="0"/>
        <w:jc w:val="both"/>
      </w:pPr>
      <w:r>
        <w:rPr>
          <w:rFonts w:ascii="Times New Roman"/>
          <w:b w:val="false"/>
          <w:i w:val="false"/>
          <w:color w:val="000000"/>
          <w:sz w:val="28"/>
        </w:rPr>
        <w:t>
      3. Мемлекеттік қызмет көрсетудің нәтижесі:</w:t>
      </w:r>
    </w:p>
    <w:bookmarkEnd w:id="408"/>
    <w:bookmarkStart w:name="z444" w:id="409"/>
    <w:p>
      <w:pPr>
        <w:spacing w:after="0"/>
        <w:ind w:left="0"/>
        <w:jc w:val="both"/>
      </w:pPr>
      <w:r>
        <w:rPr>
          <w:rFonts w:ascii="Times New Roman"/>
          <w:b w:val="false"/>
          <w:i w:val="false"/>
          <w:color w:val="000000"/>
          <w:sz w:val="28"/>
        </w:rPr>
        <w:t xml:space="preserve">
      Көрсетілетін қызметті берушіге жүгінген кезде – баланы (балаларды) патронаттық тәрбиеге беру туралы шарт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409"/>
    <w:bookmarkStart w:name="z445" w:id="410"/>
    <w:p>
      <w:pPr>
        <w:spacing w:after="0"/>
        <w:ind w:left="0"/>
        <w:jc w:val="both"/>
      </w:pPr>
      <w:r>
        <w:rPr>
          <w:rFonts w:ascii="Times New Roman"/>
          <w:b w:val="false"/>
          <w:i w:val="false"/>
          <w:color w:val="000000"/>
          <w:sz w:val="28"/>
        </w:rPr>
        <w:t xml:space="preserve">
      Порталда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баланы (балаларды) патронаттық тәрбиеге беру туралы шарт жасау туралы хабарлама (бұдан әрі - шарт жасау туралы хабарлама) не Стандарттың 10-тармағында көрсетілген жағдайларда және негіздер бойынша мемлекеттік қызмет көрсетуден бас тарту туралы дәлелді жауап. </w:t>
      </w:r>
    </w:p>
    <w:bookmarkEnd w:id="41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Start w:name="z446" w:id="411"/>
    <w:p>
      <w:pPr>
        <w:spacing w:after="0"/>
        <w:ind w:left="0"/>
        <w:jc w:val="both"/>
      </w:pPr>
      <w:r>
        <w:rPr>
          <w:rFonts w:ascii="Times New Roman"/>
          <w:b w:val="false"/>
          <w:i w:val="false"/>
          <w:color w:val="000000"/>
          <w:sz w:val="28"/>
        </w:rPr>
        <w:t xml:space="preserve">
      4. Мемлекеттік қызмет көрсету бойынша рәсімдерді (іс-қимылдарды) бастауға негіздеме көрсетілетін қызметті берушінің көрсетілетін қызметті алушыдан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өзге де құжаттарды алуы болып табылады.</w:t>
      </w:r>
    </w:p>
    <w:bookmarkEnd w:id="411"/>
    <w:bookmarkStart w:name="z447" w:id="412"/>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412"/>
    <w:bookmarkStart w:name="z448" w:id="413"/>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оларды қабылдауды, тіркеуді жүзеге асырады және көрсетілетін қызметті берушінің басшысына бұрыштама қоюға жолдайды - 15 (он бес) минут ішінде;</w:t>
      </w:r>
    </w:p>
    <w:bookmarkEnd w:id="413"/>
    <w:bookmarkStart w:name="z449" w:id="414"/>
    <w:p>
      <w:pPr>
        <w:spacing w:after="0"/>
        <w:ind w:left="0"/>
        <w:jc w:val="both"/>
      </w:pPr>
      <w:r>
        <w:rPr>
          <w:rFonts w:ascii="Times New Roman"/>
          <w:b w:val="false"/>
          <w:i w:val="false"/>
          <w:color w:val="000000"/>
          <w:sz w:val="28"/>
        </w:rPr>
        <w:t>
      2) көрсетілетін қызметті берушінің басшысы бұрыштама қояды, құжаттарды көрсетілетін қызметті берушінің жауапты орындаушысына жолдайды - 15 (он бес) минут ішінде;</w:t>
      </w:r>
    </w:p>
    <w:bookmarkEnd w:id="414"/>
    <w:bookmarkStart w:name="z450" w:id="415"/>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көрсетілетін қызметті алушыға шартты не бас тарту туралы дәлелді жауапты дайындайды - 28 (жиырма сегіз) күнтізбелік күн ішінде;</w:t>
      </w:r>
    </w:p>
    <w:bookmarkEnd w:id="415"/>
    <w:bookmarkStart w:name="z451" w:id="416"/>
    <w:p>
      <w:pPr>
        <w:spacing w:after="0"/>
        <w:ind w:left="0"/>
        <w:jc w:val="both"/>
      </w:pPr>
      <w:r>
        <w:rPr>
          <w:rFonts w:ascii="Times New Roman"/>
          <w:b w:val="false"/>
          <w:i w:val="false"/>
          <w:color w:val="000000"/>
          <w:sz w:val="28"/>
        </w:rPr>
        <w:t>
      4) көрсетілетін қызметті берушінің басшысы шартқа не бас тарту туралы дәлелді жауапқа қол қояды - 1 (бір) күнтізбелік күн ішінде;</w:t>
      </w:r>
    </w:p>
    <w:bookmarkEnd w:id="416"/>
    <w:bookmarkStart w:name="z452" w:id="417"/>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дайын нәтижесін көрсетілетін қызметті алушыға береді не портал арқылы "жеке кабинетіне" жолдайды - 15 (он бес) минут ішінде.</w:t>
      </w:r>
    </w:p>
    <w:bookmarkEnd w:id="417"/>
    <w:bookmarkStart w:name="z453" w:id="418"/>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рәсімінің (іс-қимылдың) нәтижесі:</w:t>
      </w:r>
    </w:p>
    <w:bookmarkEnd w:id="418"/>
    <w:bookmarkStart w:name="z454" w:id="419"/>
    <w:p>
      <w:pPr>
        <w:spacing w:after="0"/>
        <w:ind w:left="0"/>
        <w:jc w:val="both"/>
      </w:pPr>
      <w:r>
        <w:rPr>
          <w:rFonts w:ascii="Times New Roman"/>
          <w:b w:val="false"/>
          <w:i w:val="false"/>
          <w:color w:val="000000"/>
          <w:sz w:val="28"/>
        </w:rPr>
        <w:t>
      1) көрсетілетін қызметті алушыдан құжаттарды қабылдау және оларды көрсетілетін қызметті берушінің басшысына беру;</w:t>
      </w:r>
    </w:p>
    <w:bookmarkEnd w:id="419"/>
    <w:bookmarkStart w:name="z455" w:id="420"/>
    <w:p>
      <w:pPr>
        <w:spacing w:after="0"/>
        <w:ind w:left="0"/>
        <w:jc w:val="both"/>
      </w:pPr>
      <w:r>
        <w:rPr>
          <w:rFonts w:ascii="Times New Roman"/>
          <w:b w:val="false"/>
          <w:i w:val="false"/>
          <w:color w:val="000000"/>
          <w:sz w:val="28"/>
        </w:rPr>
        <w:t>
      2) көрсетілетін қызметті беруші басшысының жауапты орындаушыны тағайындауы және оған көрсетілетін қызметті алушының құжаттарын жолдауы;</w:t>
      </w:r>
    </w:p>
    <w:bookmarkEnd w:id="420"/>
    <w:bookmarkStart w:name="z456" w:id="421"/>
    <w:p>
      <w:pPr>
        <w:spacing w:after="0"/>
        <w:ind w:left="0"/>
        <w:jc w:val="both"/>
      </w:pPr>
      <w:r>
        <w:rPr>
          <w:rFonts w:ascii="Times New Roman"/>
          <w:b w:val="false"/>
          <w:i w:val="false"/>
          <w:color w:val="000000"/>
          <w:sz w:val="28"/>
        </w:rPr>
        <w:t>
      3) көрсетілетін қызметті берушінің жауапты орындаушысының мемлекеттік көрсетілетін қызмет нәтижесін немесе бас тарту туралы дәлелді жауапты әзірлеуі;</w:t>
      </w:r>
    </w:p>
    <w:bookmarkEnd w:id="421"/>
    <w:bookmarkStart w:name="z457" w:id="422"/>
    <w:p>
      <w:pPr>
        <w:spacing w:after="0"/>
        <w:ind w:left="0"/>
        <w:jc w:val="both"/>
      </w:pPr>
      <w:r>
        <w:rPr>
          <w:rFonts w:ascii="Times New Roman"/>
          <w:b w:val="false"/>
          <w:i w:val="false"/>
          <w:color w:val="000000"/>
          <w:sz w:val="28"/>
        </w:rPr>
        <w:t>
      4) көрсетілетін қызметті беруші басшысының көрсетілетін қызмет нәтижесіне немесе бас тарту туралы дәлелді жауапқа қол қоюы;</w:t>
      </w:r>
    </w:p>
    <w:bookmarkEnd w:id="422"/>
    <w:bookmarkStart w:name="z458" w:id="423"/>
    <w:p>
      <w:pPr>
        <w:spacing w:after="0"/>
        <w:ind w:left="0"/>
        <w:jc w:val="both"/>
      </w:pPr>
      <w:r>
        <w:rPr>
          <w:rFonts w:ascii="Times New Roman"/>
          <w:b w:val="false"/>
          <w:i w:val="false"/>
          <w:color w:val="000000"/>
          <w:sz w:val="28"/>
        </w:rPr>
        <w:t xml:space="preserve">
      5) көрсетілетін қызметті берушінің кеңсе қызметкерінің көрсетілетін қызметті алушыға мемлекеттік көрсетілетін қызмет нәтижесін беруі. </w:t>
      </w:r>
    </w:p>
    <w:bookmarkEnd w:id="423"/>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Start w:name="z459" w:id="424"/>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424"/>
    <w:bookmarkStart w:name="z460" w:id="425"/>
    <w:p>
      <w:pPr>
        <w:spacing w:after="0"/>
        <w:ind w:left="0"/>
        <w:jc w:val="both"/>
      </w:pPr>
      <w:r>
        <w:rPr>
          <w:rFonts w:ascii="Times New Roman"/>
          <w:b w:val="false"/>
          <w:i w:val="false"/>
          <w:color w:val="000000"/>
          <w:sz w:val="28"/>
        </w:rPr>
        <w:t>
      1) көрсетілетін қызметті берушінің кеңсе қызметкері;</w:t>
      </w:r>
    </w:p>
    <w:bookmarkEnd w:id="425"/>
    <w:bookmarkStart w:name="z461" w:id="426"/>
    <w:p>
      <w:pPr>
        <w:spacing w:after="0"/>
        <w:ind w:left="0"/>
        <w:jc w:val="both"/>
      </w:pPr>
      <w:r>
        <w:rPr>
          <w:rFonts w:ascii="Times New Roman"/>
          <w:b w:val="false"/>
          <w:i w:val="false"/>
          <w:color w:val="000000"/>
          <w:sz w:val="28"/>
        </w:rPr>
        <w:t>
      2) көрсетілетін қызметті берушінің басшысы;</w:t>
      </w:r>
    </w:p>
    <w:bookmarkEnd w:id="426"/>
    <w:bookmarkStart w:name="z462" w:id="427"/>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427"/>
    <w:bookmarkStart w:name="z463" w:id="428"/>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бірізділігін сипаттау:</w:t>
      </w:r>
    </w:p>
    <w:bookmarkEnd w:id="428"/>
    <w:bookmarkStart w:name="z464" w:id="429"/>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оларды қабылдауды, тіркеуді жүзеге асырады және көрсетілетін қызметті берушінің басшысына бұрыштама қоюға жолдайды - 15 (он бес) минут ішінде;</w:t>
      </w:r>
    </w:p>
    <w:bookmarkEnd w:id="429"/>
    <w:bookmarkStart w:name="z465" w:id="430"/>
    <w:p>
      <w:pPr>
        <w:spacing w:after="0"/>
        <w:ind w:left="0"/>
        <w:jc w:val="both"/>
      </w:pPr>
      <w:r>
        <w:rPr>
          <w:rFonts w:ascii="Times New Roman"/>
          <w:b w:val="false"/>
          <w:i w:val="false"/>
          <w:color w:val="000000"/>
          <w:sz w:val="28"/>
        </w:rPr>
        <w:t>
      2) көрсетілетін қызметті берушінің басшысы бұрыштама қояды, құжаттарды көрсетілетін қызметті берушінің жауапты орындаушысына жолдайды - 15 (он бес) минут ішінде;</w:t>
      </w:r>
    </w:p>
    <w:bookmarkEnd w:id="430"/>
    <w:bookmarkStart w:name="z466" w:id="431"/>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көрсетілетін қызметті алушыға шартты не бас тарту туралы дәлелді жауапты дайындайды - 28 (жиырма сегіз) күнтізбелік күн ішінде;</w:t>
      </w:r>
    </w:p>
    <w:bookmarkEnd w:id="431"/>
    <w:bookmarkStart w:name="z467" w:id="432"/>
    <w:p>
      <w:pPr>
        <w:spacing w:after="0"/>
        <w:ind w:left="0"/>
        <w:jc w:val="both"/>
      </w:pPr>
      <w:r>
        <w:rPr>
          <w:rFonts w:ascii="Times New Roman"/>
          <w:b w:val="false"/>
          <w:i w:val="false"/>
          <w:color w:val="000000"/>
          <w:sz w:val="28"/>
        </w:rPr>
        <w:t>
      4) көрсетілетін қызметті берушінің басшысы шартқа не бас тарту туралы дәлелді жауапқа қол қояды - 1 (бір) күнтізбелік күн ішінде;</w:t>
      </w:r>
    </w:p>
    <w:bookmarkEnd w:id="432"/>
    <w:bookmarkStart w:name="z468" w:id="433"/>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дайын нәтижесін көрсетілетін қызметті алушыға береді не портал арқылы "жеке кабинетіне" жолдайды - 15 (он бес) минут ішінде.</w:t>
      </w:r>
    </w:p>
    <w:bookmarkEnd w:id="433"/>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469" w:id="434"/>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беруші мен көрсетілетін қызметті алушының рәсімдерінің (іс -қимылдардың) бірізділігін сипаттау:</w:t>
      </w:r>
    </w:p>
    <w:bookmarkEnd w:id="434"/>
    <w:bookmarkStart w:name="z470" w:id="435"/>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 алушылар үшін іске асырылады) көмегімен порталға тіркеледі;</w:t>
      </w:r>
    </w:p>
    <w:bookmarkEnd w:id="435"/>
    <w:bookmarkStart w:name="z471" w:id="436"/>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паролін енгізу процесі;</w:t>
      </w:r>
    </w:p>
    <w:bookmarkEnd w:id="436"/>
    <w:bookmarkStart w:name="z472" w:id="437"/>
    <w:p>
      <w:pPr>
        <w:spacing w:after="0"/>
        <w:ind w:left="0"/>
        <w:jc w:val="both"/>
      </w:pPr>
      <w:r>
        <w:rPr>
          <w:rFonts w:ascii="Times New Roman"/>
          <w:b w:val="false"/>
          <w:i w:val="false"/>
          <w:color w:val="000000"/>
          <w:sz w:val="28"/>
        </w:rPr>
        <w:t>
      3) 1-шарт – порталда ЖСН және пароль арқылы тіркелген мемлекеттік көрсетілетін қызметті алушы мәліметтерінің дұрыстығы тексеріледі;</w:t>
      </w:r>
    </w:p>
    <w:bookmarkEnd w:id="437"/>
    <w:bookmarkStart w:name="z473" w:id="438"/>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бас тарту туралы хабарлама қалыптастырылады;</w:t>
      </w:r>
    </w:p>
    <w:bookmarkEnd w:id="438"/>
    <w:bookmarkStart w:name="z474" w:id="439"/>
    <w:p>
      <w:pPr>
        <w:spacing w:after="0"/>
        <w:ind w:left="0"/>
        <w:jc w:val="both"/>
      </w:pPr>
      <w:r>
        <w:rPr>
          <w:rFonts w:ascii="Times New Roman"/>
          <w:b w:val="false"/>
          <w:i w:val="false"/>
          <w:color w:val="000000"/>
          <w:sz w:val="28"/>
        </w:rPr>
        <w:t>
      5) 3 - процесс – мемлекеттік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9-тармағында көрсетілген қажетті құжаттардың көшірмелерін электрондық түрде сұраныс нысанына жалғайды, сондай-ақ сұранысты куәландыру (қол қою) үшін мемлекеттік көрсетілетін қызметті алушы электрондық цифрлық қолтаңбасымен (бұдан әрі – ЭЦҚ) тіркеу куәлігін таңдайды;</w:t>
      </w:r>
    </w:p>
    <w:bookmarkEnd w:id="439"/>
    <w:bookmarkStart w:name="z475" w:id="440"/>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bookmarkEnd w:id="440"/>
    <w:bookmarkStart w:name="z476" w:id="441"/>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 мемлекеттік көрсетілетін қызметтен бас тарту жөнінде хабарлама қалыптастырылады;</w:t>
      </w:r>
    </w:p>
    <w:bookmarkEnd w:id="441"/>
    <w:bookmarkStart w:name="z477" w:id="442"/>
    <w:p>
      <w:pPr>
        <w:spacing w:after="0"/>
        <w:ind w:left="0"/>
        <w:jc w:val="both"/>
      </w:pPr>
      <w:r>
        <w:rPr>
          <w:rFonts w:ascii="Times New Roman"/>
          <w:b w:val="false"/>
          <w:i w:val="false"/>
          <w:color w:val="000000"/>
          <w:sz w:val="28"/>
        </w:rPr>
        <w:t>
      8) 5-процесс – мемлекеттік көрсетілетін қызметті беруші сұранысты өңдеу үшін мемлекеттік көрсетілетін қызметті алушының ЭЦҚ куәландырылған (қол қойылған) электрондық құжатты (мемлекеттік көрсетілетін қызметті алушының сұранысын) электрондық үкімет шлюзі арқылы (бұдан әрі – ЭҮШ) электрондық үкіметтің аймақтық шлюзінің автоматтандырылған жұмыс орнына (бұдан әрі –ЭҮАШ АЖО) жолдайды;</w:t>
      </w:r>
    </w:p>
    <w:bookmarkEnd w:id="442"/>
    <w:bookmarkStart w:name="z478" w:id="443"/>
    <w:p>
      <w:pPr>
        <w:spacing w:after="0"/>
        <w:ind w:left="0"/>
        <w:jc w:val="both"/>
      </w:pPr>
      <w:r>
        <w:rPr>
          <w:rFonts w:ascii="Times New Roman"/>
          <w:b w:val="false"/>
          <w:i w:val="false"/>
          <w:color w:val="000000"/>
          <w:sz w:val="28"/>
        </w:rPr>
        <w:t>
      9) 3-шарт – көрсетілетін қызметті беруші мемлекеттік қызметті көрсетуге негіздеме болатын Стандарттың 9-тармағында көрсетілген көрсетілетін қызметті алушының жалғаған құжаттарының сәйкестігін тексереді;</w:t>
      </w:r>
    </w:p>
    <w:bookmarkEnd w:id="443"/>
    <w:bookmarkStart w:name="z479" w:id="444"/>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bookmarkEnd w:id="444"/>
    <w:bookmarkStart w:name="z480" w:id="445"/>
    <w:p>
      <w:pPr>
        <w:spacing w:after="0"/>
        <w:ind w:left="0"/>
        <w:jc w:val="both"/>
      </w:pPr>
      <w:r>
        <w:rPr>
          <w:rFonts w:ascii="Times New Roman"/>
          <w:b w:val="false"/>
          <w:i w:val="false"/>
          <w:color w:val="000000"/>
          <w:sz w:val="28"/>
        </w:rPr>
        <w:t>
      11) 7 – 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bookmarkEnd w:id="445"/>
    <w:bookmarkStart w:name="z481" w:id="446"/>
    <w:p>
      <w:pPr>
        <w:spacing w:after="0"/>
        <w:ind w:left="0"/>
        <w:jc w:val="both"/>
      </w:pPr>
      <w:r>
        <w:rPr>
          <w:rFonts w:ascii="Times New Roman"/>
          <w:b w:val="false"/>
          <w:i w:val="false"/>
          <w:color w:val="000000"/>
          <w:sz w:val="28"/>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диаграммада көрсетіледі.</w:t>
      </w:r>
    </w:p>
    <w:bookmarkEnd w:id="446"/>
    <w:bookmarkStart w:name="z482" w:id="447"/>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көрсетілетін қызметті берушілермен өзара іс-қимыл тәртібінің және мемлекеттік қызмет көрсету процесінде ақпараттық жүйелерді қолдану тәртібінің сипаттамасы "Баланы (балаларды) патронаттық тәрбиелеуге беру" мемлекеттік көрсетілетін Регламентінің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4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 патронаттық</w:t>
            </w:r>
            <w:r>
              <w:br/>
            </w:r>
            <w:r>
              <w:rPr>
                <w:rFonts w:ascii="Times New Roman"/>
                <w:b w:val="false"/>
                <w:i w:val="false"/>
                <w:color w:val="000000"/>
                <w:sz w:val="20"/>
              </w:rPr>
              <w:t>тәрбиелеуге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r>
              <w:br/>
            </w:r>
          </w:p>
        </w:tc>
      </w:tr>
    </w:tbl>
    <w:p>
      <w:pPr>
        <w:spacing w:after="0"/>
        <w:ind w:left="0"/>
        <w:jc w:val="left"/>
      </w:pPr>
      <w:r>
        <w:rPr>
          <w:rFonts w:ascii="Times New Roman"/>
          <w:b/>
          <w:i w:val="false"/>
          <w:color w:val="000000"/>
        </w:rPr>
        <w:t xml:space="preserve"> Портал арқылы мемлекеттік қызмет көрсету процесінде ақпараттық жүйелерді пайдалану тәртібі</w:t>
      </w:r>
    </w:p>
    <w:p>
      <w:pPr>
        <w:spacing w:after="0"/>
        <w:ind w:left="0"/>
        <w:jc w:val="left"/>
      </w:pPr>
      <w:r>
        <w:br/>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 патронаттық</w:t>
            </w:r>
            <w:r>
              <w:br/>
            </w:r>
            <w:r>
              <w:rPr>
                <w:rFonts w:ascii="Times New Roman"/>
                <w:b w:val="false"/>
                <w:i w:val="false"/>
                <w:color w:val="000000"/>
                <w:sz w:val="20"/>
              </w:rPr>
              <w:t>тәрбиелеуге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r>
              <w:br/>
            </w:r>
          </w:p>
        </w:tc>
      </w:tr>
    </w:tbl>
    <w:p>
      <w:pPr>
        <w:spacing w:after="0"/>
        <w:ind w:left="0"/>
        <w:jc w:val="left"/>
      </w:pPr>
      <w:r>
        <w:rPr>
          <w:rFonts w:ascii="Times New Roman"/>
          <w:b/>
          <w:i w:val="false"/>
          <w:color w:val="000000"/>
        </w:rPr>
        <w:t xml:space="preserve"> "Баланы (балаларды) патронаттық тәрбиелеуге беру" мемлекеттік қызметін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2018 жылғы "28" мамырдағы</w:t>
            </w:r>
            <w:r>
              <w:br/>
            </w:r>
            <w:r>
              <w:rPr>
                <w:rFonts w:ascii="Times New Roman"/>
                <w:b w:val="false"/>
                <w:i w:val="false"/>
                <w:color w:val="000000"/>
                <w:sz w:val="20"/>
              </w:rPr>
              <w:t>№ 121 қаулысына 9-қосымша</w:t>
            </w:r>
            <w:r>
              <w:br/>
            </w: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"28" қазандағы</w:t>
            </w:r>
            <w:r>
              <w:br/>
            </w:r>
            <w:r>
              <w:rPr>
                <w:rFonts w:ascii="Times New Roman"/>
                <w:b w:val="false"/>
                <w:i w:val="false"/>
                <w:color w:val="000000"/>
                <w:sz w:val="20"/>
              </w:rPr>
              <w:t>№ 332 қаулысымен бекітілген</w:t>
            </w:r>
            <w:r>
              <w:br/>
            </w:r>
          </w:p>
        </w:tc>
      </w:tr>
    </w:tbl>
    <w:p>
      <w:pPr>
        <w:spacing w:after="0"/>
        <w:ind w:left="0"/>
        <w:jc w:val="left"/>
      </w:pPr>
      <w:r>
        <w:rPr>
          <w:rFonts w:ascii="Times New Roman"/>
          <w:b/>
          <w:i w:val="false"/>
          <w:color w:val="000000"/>
        </w:rPr>
        <w:t xml:space="preserve"> "Патронат тәрбиешiлерге берiлген баланы (балаларды) асырап - бағуға ақшалай қаражат төлеуді тағайындау" мемлекеттік көрсетілетін қызмет регламенті 1. Жалпы ережелер</w:t>
      </w:r>
    </w:p>
    <w:bookmarkStart w:name="z486" w:id="448"/>
    <w:p>
      <w:pPr>
        <w:spacing w:after="0"/>
        <w:ind w:left="0"/>
        <w:jc w:val="both"/>
      </w:pPr>
      <w:r>
        <w:rPr>
          <w:rFonts w:ascii="Times New Roman"/>
          <w:b w:val="false"/>
          <w:i w:val="false"/>
          <w:color w:val="000000"/>
          <w:sz w:val="28"/>
        </w:rPr>
        <w:t xml:space="preserve">
      1. "Патронат тәрбиешiлерге берiлген баланы (балаларды) асырап-бағуға ақшалай қаражат төлеуді тағайындау" мемлекеттік көрсетілетін қызметі (бұдан әрі – мемлекеттік көрсетілетін қызмет) Маңғыстау облысы қалаларының, аудандардың жергілікті атқарушы органдарымен (бұдан әрі – көрсетілетін қызметті беруші)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"Патронат тәрбиешiлерге берiлген баланы (балаларды) асырап-бағуға ақшалай қаражат төлеуді тағайындау"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p>
    <w:bookmarkEnd w:id="448"/>
    <w:bookmarkStart w:name="z487" w:id="449"/>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449"/>
    <w:bookmarkStart w:name="z488" w:id="450"/>
    <w:p>
      <w:pPr>
        <w:spacing w:after="0"/>
        <w:ind w:left="0"/>
        <w:jc w:val="both"/>
      </w:pPr>
      <w:r>
        <w:rPr>
          <w:rFonts w:ascii="Times New Roman"/>
          <w:b w:val="false"/>
          <w:i w:val="false"/>
          <w:color w:val="000000"/>
          <w:sz w:val="28"/>
        </w:rPr>
        <w:t>
      1) көрсетілетін қызметті берушінің кеңсесі;</w:t>
      </w:r>
    </w:p>
    <w:bookmarkEnd w:id="450"/>
    <w:bookmarkStart w:name="z489" w:id="451"/>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451"/>
    <w:bookmarkStart w:name="z490" w:id="452"/>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452"/>
    <w:bookmarkStart w:name="z491" w:id="453"/>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жүзінде.</w:t>
      </w:r>
    </w:p>
    <w:bookmarkEnd w:id="453"/>
    <w:bookmarkStart w:name="z492" w:id="454"/>
    <w:p>
      <w:pPr>
        <w:spacing w:after="0"/>
        <w:ind w:left="0"/>
        <w:jc w:val="both"/>
      </w:pPr>
      <w:r>
        <w:rPr>
          <w:rFonts w:ascii="Times New Roman"/>
          <w:b w:val="false"/>
          <w:i w:val="false"/>
          <w:color w:val="000000"/>
          <w:sz w:val="28"/>
        </w:rPr>
        <w:t xml:space="preserve">
      3. Мемлекеттік қызмет көрсетудің нәтижесі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патронат тәрбиешілерге баланы (балаларды) күтіп-бағуға бөлінетін ақша қаражатын тағайындау туралы шешім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45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Start w:name="z493" w:id="455"/>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w:t>
      </w:r>
    </w:p>
    <w:bookmarkEnd w:id="455"/>
    <w:bookmarkStart w:name="z494" w:id="456"/>
    <w:p>
      <w:pPr>
        <w:spacing w:after="0"/>
        <w:ind w:left="0"/>
        <w:jc w:val="both"/>
      </w:pPr>
      <w:r>
        <w:rPr>
          <w:rFonts w:ascii="Times New Roman"/>
          <w:b w:val="false"/>
          <w:i w:val="false"/>
          <w:color w:val="000000"/>
          <w:sz w:val="28"/>
        </w:rPr>
        <w:t xml:space="preserve">
      көрсетілетін қызметті берушіге жүгінген кезде: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тізбесін ұсыну болып табылады;</w:t>
      </w:r>
    </w:p>
    <w:bookmarkEnd w:id="456"/>
    <w:bookmarkStart w:name="z495" w:id="457"/>
    <w:p>
      <w:pPr>
        <w:spacing w:after="0"/>
        <w:ind w:left="0"/>
        <w:jc w:val="both"/>
      </w:pPr>
      <w:r>
        <w:rPr>
          <w:rFonts w:ascii="Times New Roman"/>
          <w:b w:val="false"/>
          <w:i w:val="false"/>
          <w:color w:val="000000"/>
          <w:sz w:val="28"/>
        </w:rPr>
        <w:t>
      портал арқылы жүгінген кезде: көрсетілетін қызметті алушының ЭЦҚ - сымен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w:t>
      </w:r>
    </w:p>
    <w:bookmarkEnd w:id="457"/>
    <w:bookmarkStart w:name="z496" w:id="458"/>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458"/>
    <w:bookmarkStart w:name="z497" w:id="459"/>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оларды қабылдауды, тіркеуді жүзеге асырады және көрсетілетін қызметті берушінің басшысына бұрыштама қоюға жолдайды - 15 (он бес) минут ішінде;</w:t>
      </w:r>
    </w:p>
    <w:bookmarkEnd w:id="459"/>
    <w:bookmarkStart w:name="z498" w:id="460"/>
    <w:p>
      <w:pPr>
        <w:spacing w:after="0"/>
        <w:ind w:left="0"/>
        <w:jc w:val="both"/>
      </w:pPr>
      <w:r>
        <w:rPr>
          <w:rFonts w:ascii="Times New Roman"/>
          <w:b w:val="false"/>
          <w:i w:val="false"/>
          <w:color w:val="000000"/>
          <w:sz w:val="28"/>
        </w:rPr>
        <w:t>
      2) көрсетілетін қызметті берушінің басшысы бұрыштама қояды және құжаттарды көрсетілетін қызметті берушінің жауапты орындаушысына жолдайды - 15 (он бес) минут ішінде;</w:t>
      </w:r>
    </w:p>
    <w:bookmarkEnd w:id="460"/>
    <w:bookmarkStart w:name="z499" w:id="461"/>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шешімнің жобасын дайындайды және көрсетілетін қызметті берушінің басшысына қол қоюға жолдайды - 3 (үш) жұмыс күн ішінде;</w:t>
      </w:r>
    </w:p>
    <w:bookmarkEnd w:id="461"/>
    <w:bookmarkStart w:name="z500" w:id="462"/>
    <w:p>
      <w:pPr>
        <w:spacing w:after="0"/>
        <w:ind w:left="0"/>
        <w:jc w:val="both"/>
      </w:pPr>
      <w:r>
        <w:rPr>
          <w:rFonts w:ascii="Times New Roman"/>
          <w:b w:val="false"/>
          <w:i w:val="false"/>
          <w:color w:val="000000"/>
          <w:sz w:val="28"/>
        </w:rPr>
        <w:t>
      4) көрсетілетін қызметті берушінің басшысы шешімге қол қояды және кеңсеге жолдайды - 15 (он бес) минут ішінде;</w:t>
      </w:r>
    </w:p>
    <w:bookmarkEnd w:id="462"/>
    <w:bookmarkStart w:name="z501" w:id="463"/>
    <w:p>
      <w:pPr>
        <w:spacing w:after="0"/>
        <w:ind w:left="0"/>
        <w:jc w:val="both"/>
      </w:pPr>
      <w:r>
        <w:rPr>
          <w:rFonts w:ascii="Times New Roman"/>
          <w:b w:val="false"/>
          <w:i w:val="false"/>
          <w:color w:val="000000"/>
          <w:sz w:val="28"/>
        </w:rPr>
        <w:t xml:space="preserve">
      5) көрсетілетін қызметті берушінің кеңсе қызметкері мемлекеттік қызмет көрсетудің дайын нәтижесін көрсетілетін қызметті алушыға береді немесе портал арқылы "жеке кабинетіне" жолдайды - 1 (бір) жұмыс күн ішінде. </w:t>
      </w:r>
    </w:p>
    <w:bookmarkEnd w:id="463"/>
    <w:bookmarkStart w:name="z502" w:id="464"/>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рәсімінің (іс-қимылдың) нәтижесі:</w:t>
      </w:r>
    </w:p>
    <w:bookmarkEnd w:id="464"/>
    <w:bookmarkStart w:name="z503" w:id="465"/>
    <w:p>
      <w:pPr>
        <w:spacing w:after="0"/>
        <w:ind w:left="0"/>
        <w:jc w:val="both"/>
      </w:pPr>
      <w:r>
        <w:rPr>
          <w:rFonts w:ascii="Times New Roman"/>
          <w:b w:val="false"/>
          <w:i w:val="false"/>
          <w:color w:val="000000"/>
          <w:sz w:val="28"/>
        </w:rPr>
        <w:t>
      1) көрсетілетін қызметті алушыдан құжаттарды қабылдау және оларды көрсетілетін қызметті берушінің басшысына беру;</w:t>
      </w:r>
    </w:p>
    <w:bookmarkEnd w:id="465"/>
    <w:bookmarkStart w:name="z504" w:id="466"/>
    <w:p>
      <w:pPr>
        <w:spacing w:after="0"/>
        <w:ind w:left="0"/>
        <w:jc w:val="both"/>
      </w:pPr>
      <w:r>
        <w:rPr>
          <w:rFonts w:ascii="Times New Roman"/>
          <w:b w:val="false"/>
          <w:i w:val="false"/>
          <w:color w:val="000000"/>
          <w:sz w:val="28"/>
        </w:rPr>
        <w:t>
      2) көрсетілетін қызметті беруші басшысының жауапты орындаушыны белгілеуі және оған көрсетілетін қызметті алушының құжаттарын жолдауы;</w:t>
      </w:r>
    </w:p>
    <w:bookmarkEnd w:id="466"/>
    <w:bookmarkStart w:name="z505" w:id="467"/>
    <w:p>
      <w:pPr>
        <w:spacing w:after="0"/>
        <w:ind w:left="0"/>
        <w:jc w:val="both"/>
      </w:pPr>
      <w:r>
        <w:rPr>
          <w:rFonts w:ascii="Times New Roman"/>
          <w:b w:val="false"/>
          <w:i w:val="false"/>
          <w:color w:val="000000"/>
          <w:sz w:val="28"/>
        </w:rPr>
        <w:t>
      3) көрсетілетін қызметті берушінің жауапты орындаушысының мемлекеттік көрсетілетін қызмет нәтижесін әзірлеуі;</w:t>
      </w:r>
    </w:p>
    <w:bookmarkEnd w:id="467"/>
    <w:bookmarkStart w:name="z506" w:id="468"/>
    <w:p>
      <w:pPr>
        <w:spacing w:after="0"/>
        <w:ind w:left="0"/>
        <w:jc w:val="both"/>
      </w:pPr>
      <w:r>
        <w:rPr>
          <w:rFonts w:ascii="Times New Roman"/>
          <w:b w:val="false"/>
          <w:i w:val="false"/>
          <w:color w:val="000000"/>
          <w:sz w:val="28"/>
        </w:rPr>
        <w:t>
      4) көрсетілетін қызметті беруші басшысының көрсетілетін қызмет нәтижесіне қол қоюы;</w:t>
      </w:r>
    </w:p>
    <w:bookmarkEnd w:id="468"/>
    <w:bookmarkStart w:name="z507" w:id="469"/>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469"/>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Start w:name="z508" w:id="47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470"/>
    <w:bookmarkStart w:name="z509" w:id="471"/>
    <w:p>
      <w:pPr>
        <w:spacing w:after="0"/>
        <w:ind w:left="0"/>
        <w:jc w:val="both"/>
      </w:pPr>
      <w:r>
        <w:rPr>
          <w:rFonts w:ascii="Times New Roman"/>
          <w:b w:val="false"/>
          <w:i w:val="false"/>
          <w:color w:val="000000"/>
          <w:sz w:val="28"/>
        </w:rPr>
        <w:t>
      1) көрсетілетін қызметті берушінің кеңсе қызметкері;</w:t>
      </w:r>
    </w:p>
    <w:bookmarkEnd w:id="471"/>
    <w:bookmarkStart w:name="z510" w:id="472"/>
    <w:p>
      <w:pPr>
        <w:spacing w:after="0"/>
        <w:ind w:left="0"/>
        <w:jc w:val="both"/>
      </w:pPr>
      <w:r>
        <w:rPr>
          <w:rFonts w:ascii="Times New Roman"/>
          <w:b w:val="false"/>
          <w:i w:val="false"/>
          <w:color w:val="000000"/>
          <w:sz w:val="28"/>
        </w:rPr>
        <w:t xml:space="preserve">
      2) көрсетілетін қызметті берушінің басшысы; </w:t>
      </w:r>
    </w:p>
    <w:bookmarkEnd w:id="472"/>
    <w:bookmarkStart w:name="z511" w:id="473"/>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473"/>
    <w:bookmarkStart w:name="z512" w:id="474"/>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бірізділігін сипаттау:</w:t>
      </w:r>
    </w:p>
    <w:bookmarkEnd w:id="474"/>
    <w:bookmarkStart w:name="z513" w:id="475"/>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оларды қабылдауды, тіркеуді жүзеге асырады және көрсетілетін қызметті берушінің басшысына бұрыштама қоюға жолдайды - 15 (он бес) минут ішінде;</w:t>
      </w:r>
    </w:p>
    <w:bookmarkEnd w:id="475"/>
    <w:bookmarkStart w:name="z514" w:id="476"/>
    <w:p>
      <w:pPr>
        <w:spacing w:after="0"/>
        <w:ind w:left="0"/>
        <w:jc w:val="both"/>
      </w:pPr>
      <w:r>
        <w:rPr>
          <w:rFonts w:ascii="Times New Roman"/>
          <w:b w:val="false"/>
          <w:i w:val="false"/>
          <w:color w:val="000000"/>
          <w:sz w:val="28"/>
        </w:rPr>
        <w:t>
      2) көрсетілетін қызметті берушінің басшысы бұрыштама қояды және құжаттарды көрсетілетін қызметті берушінің жауапты орындаушысына жолдайды - 15 (он бес) минут ішінде;</w:t>
      </w:r>
    </w:p>
    <w:bookmarkEnd w:id="476"/>
    <w:bookmarkStart w:name="z515" w:id="477"/>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шешімнің жобасын дайындайды және көрсетілетін қызметті берушінің басшысына қол қоюға жолдайды - 3 (үш) жұмыс күн ішінде;</w:t>
      </w:r>
    </w:p>
    <w:bookmarkEnd w:id="477"/>
    <w:bookmarkStart w:name="z516" w:id="478"/>
    <w:p>
      <w:pPr>
        <w:spacing w:after="0"/>
        <w:ind w:left="0"/>
        <w:jc w:val="both"/>
      </w:pPr>
      <w:r>
        <w:rPr>
          <w:rFonts w:ascii="Times New Roman"/>
          <w:b w:val="false"/>
          <w:i w:val="false"/>
          <w:color w:val="000000"/>
          <w:sz w:val="28"/>
        </w:rPr>
        <w:t>
      4) көрсетілетін қызметті берушінің басшысы шешімге қол қояды және кеңсеге жолдайды - 15 (он бес) минут ішінде;</w:t>
      </w:r>
    </w:p>
    <w:bookmarkEnd w:id="478"/>
    <w:bookmarkStart w:name="z517" w:id="479"/>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дайын нәтижесін көрсетілетін қызметті алушыға береді немесе портал арқылы "жеке кабинетіне" жолдайды - 1 (бір) жұмыс күн ішінде ішінде.</w:t>
      </w:r>
    </w:p>
    <w:bookmarkEnd w:id="479"/>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518" w:id="480"/>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беруші мен көрсетілетін қызметті алушының рәсімдерінің (іс-қимылдардың) бірізділігін сипаттау:</w:t>
      </w:r>
    </w:p>
    <w:bookmarkEnd w:id="480"/>
    <w:bookmarkStart w:name="z519" w:id="481"/>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 алушылар үшін іске асырылады) көмегімен порталға тіркеледі;</w:t>
      </w:r>
    </w:p>
    <w:bookmarkEnd w:id="481"/>
    <w:bookmarkStart w:name="z520" w:id="482"/>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паролін енгізу процесі;</w:t>
      </w:r>
    </w:p>
    <w:bookmarkEnd w:id="482"/>
    <w:bookmarkStart w:name="z521" w:id="483"/>
    <w:p>
      <w:pPr>
        <w:spacing w:after="0"/>
        <w:ind w:left="0"/>
        <w:jc w:val="both"/>
      </w:pPr>
      <w:r>
        <w:rPr>
          <w:rFonts w:ascii="Times New Roman"/>
          <w:b w:val="false"/>
          <w:i w:val="false"/>
          <w:color w:val="000000"/>
          <w:sz w:val="28"/>
        </w:rPr>
        <w:t>
      3) 1-шарт – порталда ЖСН және пароль арқылы тіркелген мемлекеттік көрсетілетін қызметті алушы мәліметтерінің дұрыстығы тексеріледі;</w:t>
      </w:r>
    </w:p>
    <w:bookmarkEnd w:id="483"/>
    <w:bookmarkStart w:name="z522" w:id="484"/>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бас тарту туралы хабарлама қалыптастырылады;</w:t>
      </w:r>
    </w:p>
    <w:bookmarkEnd w:id="484"/>
    <w:bookmarkStart w:name="z523" w:id="485"/>
    <w:p>
      <w:pPr>
        <w:spacing w:after="0"/>
        <w:ind w:left="0"/>
        <w:jc w:val="both"/>
      </w:pPr>
      <w:r>
        <w:rPr>
          <w:rFonts w:ascii="Times New Roman"/>
          <w:b w:val="false"/>
          <w:i w:val="false"/>
          <w:color w:val="000000"/>
          <w:sz w:val="28"/>
        </w:rPr>
        <w:t>
      5) 3-процесс – мемлекеттік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9-тармағында көрсетілген қажетті құжаттардың көшірмелерін электрондық түрде сұраныс нысанына жалғайды, сондай-ақ сұранысты куәландыру (қол қою) үшін мемлекеттік көрсетілетін қызметті алушы электрондық цифрлық қолтаңбасымен (бұдан әрі – ЭЦҚ) тіркеу куәлігін таңдайды;</w:t>
      </w:r>
    </w:p>
    <w:bookmarkEnd w:id="485"/>
    <w:bookmarkStart w:name="z524" w:id="486"/>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bookmarkEnd w:id="486"/>
    <w:bookmarkStart w:name="z525" w:id="487"/>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 мемлекеттік көрсетілетін қызметтен бас тарту жөнінде хабарлама қалыптастырылады;</w:t>
      </w:r>
    </w:p>
    <w:bookmarkEnd w:id="487"/>
    <w:bookmarkStart w:name="z526" w:id="488"/>
    <w:p>
      <w:pPr>
        <w:spacing w:after="0"/>
        <w:ind w:left="0"/>
        <w:jc w:val="both"/>
      </w:pPr>
      <w:r>
        <w:rPr>
          <w:rFonts w:ascii="Times New Roman"/>
          <w:b w:val="false"/>
          <w:i w:val="false"/>
          <w:color w:val="000000"/>
          <w:sz w:val="28"/>
        </w:rPr>
        <w:t>
      8) 5-процесс – мемлекеттік көрсетілетін қызметті беруші сұранысты өңдеу үшін мемлекеттік көрсетілетін қызметті алушының ЭЦҚ куәландырылған (қол қойылған) электрондық құжатты (мемлекеттік көрсетілетін қызметті алушының сұранысын) электрондық үкімет шлюзі арқылы (бұдан әрі – ЭҮШ) электрондық үкіметтің аймақтық шлюзінің автоматтандырылған жұмыс орнына (бұдан әрі –ЭҮАШ АЖО) жолдайды;</w:t>
      </w:r>
    </w:p>
    <w:bookmarkEnd w:id="488"/>
    <w:bookmarkStart w:name="z527" w:id="489"/>
    <w:p>
      <w:pPr>
        <w:spacing w:after="0"/>
        <w:ind w:left="0"/>
        <w:jc w:val="both"/>
      </w:pPr>
      <w:r>
        <w:rPr>
          <w:rFonts w:ascii="Times New Roman"/>
          <w:b w:val="false"/>
          <w:i w:val="false"/>
          <w:color w:val="000000"/>
          <w:sz w:val="28"/>
        </w:rPr>
        <w:t>
      9) 3-шарт – көрсетілетін қызметті беруші мемлекеттік қызметті көрсетуге негіздеме болатын Стандарттың 9-тармағында көрсетілген көрсетілетін қызметті алушының жалғаған құжаттарының сәйкестігін тексереді;</w:t>
      </w:r>
    </w:p>
    <w:bookmarkEnd w:id="489"/>
    <w:bookmarkStart w:name="z528" w:id="490"/>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bookmarkEnd w:id="490"/>
    <w:bookmarkStart w:name="z529" w:id="491"/>
    <w:p>
      <w:pPr>
        <w:spacing w:after="0"/>
        <w:ind w:left="0"/>
        <w:jc w:val="both"/>
      </w:pPr>
      <w:r>
        <w:rPr>
          <w:rFonts w:ascii="Times New Roman"/>
          <w:b w:val="false"/>
          <w:i w:val="false"/>
          <w:color w:val="000000"/>
          <w:sz w:val="28"/>
        </w:rPr>
        <w:t>
      11) 7 – 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bookmarkEnd w:id="491"/>
    <w:bookmarkStart w:name="z530" w:id="492"/>
    <w:p>
      <w:pPr>
        <w:spacing w:after="0"/>
        <w:ind w:left="0"/>
        <w:jc w:val="both"/>
      </w:pPr>
      <w:r>
        <w:rPr>
          <w:rFonts w:ascii="Times New Roman"/>
          <w:b w:val="false"/>
          <w:i w:val="false"/>
          <w:color w:val="000000"/>
          <w:sz w:val="28"/>
        </w:rPr>
        <w:t xml:space="preserve">
      Портал арқылы мемлекеттік қызметті көрсетуге тартылған ақпараттық жүйелердің функционалдық өзара іс-қимылдары "Патронат тәрбиешiлерге берiлген баланы (балаларды) асырап-бағуға ақшалай қаражат төлеуді тағайындау" мемлекеттік көрсетілетін қызмет регламентінің (бұдан әрі - Регламент) </w:t>
      </w:r>
      <w:r>
        <w:rPr>
          <w:rFonts w:ascii="Times New Roman"/>
          <w:b w:val="false"/>
          <w:i w:val="false"/>
          <w:color w:val="000000"/>
          <w:sz w:val="28"/>
        </w:rPr>
        <w:t>1- қосымшасына</w:t>
      </w:r>
      <w:r>
        <w:rPr>
          <w:rFonts w:ascii="Times New Roman"/>
          <w:b w:val="false"/>
          <w:i w:val="false"/>
          <w:color w:val="000000"/>
          <w:sz w:val="28"/>
        </w:rPr>
        <w:t xml:space="preserve"> сәйкес диаграммада көрсетіледі.</w:t>
      </w:r>
    </w:p>
    <w:bookmarkEnd w:id="492"/>
    <w:bookmarkStart w:name="z531" w:id="493"/>
    <w:p>
      <w:pPr>
        <w:spacing w:after="0"/>
        <w:ind w:left="0"/>
        <w:jc w:val="both"/>
      </w:pPr>
      <w:r>
        <w:rPr>
          <w:rFonts w:ascii="Times New Roman"/>
          <w:b w:val="false"/>
          <w:i w:val="false"/>
          <w:color w:val="000000"/>
          <w:sz w:val="28"/>
        </w:rPr>
        <w:t xml:space="preserve">
      10.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4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"Патронат тәрбиешiлерге берiлген</w:t>
            </w:r>
            <w:r>
              <w:br/>
            </w:r>
            <w:r>
              <w:rPr>
                <w:rFonts w:ascii="Times New Roman"/>
                <w:b w:val="false"/>
                <w:i w:val="false"/>
                <w:color w:val="000000"/>
                <w:sz w:val="20"/>
              </w:rPr>
              <w:t>баланы (балаларды) асырап-бағуға</w:t>
            </w:r>
            <w:r>
              <w:br/>
            </w:r>
            <w:r>
              <w:rPr>
                <w:rFonts w:ascii="Times New Roman"/>
                <w:b w:val="false"/>
                <w:i w:val="false"/>
                <w:color w:val="000000"/>
                <w:sz w:val="20"/>
              </w:rPr>
              <w:t>ақшалай қаражат төлеуді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r>
              <w:br/>
            </w:r>
          </w:p>
        </w:tc>
      </w:tr>
    </w:tbl>
    <w:p>
      <w:pPr>
        <w:spacing w:after="0"/>
        <w:ind w:left="0"/>
        <w:jc w:val="left"/>
      </w:pPr>
      <w:r>
        <w:rPr>
          <w:rFonts w:ascii="Times New Roman"/>
          <w:b/>
          <w:i w:val="false"/>
          <w:color w:val="000000"/>
        </w:rPr>
        <w:t xml:space="preserve"> Портал арқылы мемлекеттік қызмет көрсету процесінде ақпараттық жүйелерді пайдалану тәртібі</w:t>
      </w:r>
    </w:p>
    <w:p>
      <w:pPr>
        <w:spacing w:after="0"/>
        <w:ind w:left="0"/>
        <w:jc w:val="left"/>
      </w:pPr>
      <w:r>
        <w:br/>
      </w:r>
    </w:p>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"Патронат тәрбиешiлерге берiлген</w:t>
            </w:r>
            <w:r>
              <w:br/>
            </w:r>
            <w:r>
              <w:rPr>
                <w:rFonts w:ascii="Times New Roman"/>
                <w:b w:val="false"/>
                <w:i w:val="false"/>
                <w:color w:val="000000"/>
                <w:sz w:val="20"/>
              </w:rPr>
              <w:t>баланы (балаларды) асырап-бағуға</w:t>
            </w:r>
            <w:r>
              <w:br/>
            </w:r>
            <w:r>
              <w:rPr>
                <w:rFonts w:ascii="Times New Roman"/>
                <w:b w:val="false"/>
                <w:i w:val="false"/>
                <w:color w:val="000000"/>
                <w:sz w:val="20"/>
              </w:rPr>
              <w:t>ақшалай қаражат төлеуді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r>
              <w:br/>
            </w:r>
          </w:p>
        </w:tc>
      </w:tr>
    </w:tbl>
    <w:p>
      <w:pPr>
        <w:spacing w:after="0"/>
        <w:ind w:left="0"/>
        <w:jc w:val="left"/>
      </w:pPr>
      <w:r>
        <w:rPr>
          <w:rFonts w:ascii="Times New Roman"/>
          <w:b/>
          <w:i w:val="false"/>
          <w:color w:val="000000"/>
        </w:rPr>
        <w:t xml:space="preserve"> "Патронат тәрбиешiлерге берiлген баланы (балаларды) асырап-бағуға ақшалай қаражат төлеуді тағайындау" мемлекеттік қызметін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2018 жылғы "28" мамырдағы</w:t>
            </w:r>
            <w:r>
              <w:br/>
            </w:r>
            <w:r>
              <w:rPr>
                <w:rFonts w:ascii="Times New Roman"/>
                <w:b w:val="false"/>
                <w:i w:val="false"/>
                <w:color w:val="000000"/>
                <w:sz w:val="20"/>
              </w:rPr>
              <w:t>№ 121 қаулысына 10-қосымша</w:t>
            </w:r>
            <w:r>
              <w:br/>
            </w: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"28" қазандағы</w:t>
            </w:r>
            <w:r>
              <w:br/>
            </w:r>
            <w:r>
              <w:rPr>
                <w:rFonts w:ascii="Times New Roman"/>
                <w:b w:val="false"/>
                <w:i w:val="false"/>
                <w:color w:val="000000"/>
                <w:sz w:val="20"/>
              </w:rPr>
              <w:t>№ 332 қаулысымен бекітілген</w:t>
            </w:r>
            <w:r>
              <w:br/>
            </w:r>
          </w:p>
        </w:tc>
      </w:tr>
    </w:tbl>
    <w:p>
      <w:pPr>
        <w:spacing w:after="0"/>
        <w:ind w:left="0"/>
        <w:jc w:val="left"/>
      </w:pPr>
      <w:r>
        <w:rPr>
          <w:rFonts w:ascii="Times New Roman"/>
          <w:b/>
          <w:i w:val="false"/>
          <w:color w:val="000000"/>
        </w:rPr>
        <w:t xml:space="preserve"> "Бала асырап алуға тілек білдірген адамдарды есепке қою" мемлекеттік көрсетілетін қызмет регламенті 1. Жалпы ережелер</w:t>
      </w:r>
    </w:p>
    <w:bookmarkStart w:name="z535" w:id="494"/>
    <w:p>
      <w:pPr>
        <w:spacing w:after="0"/>
        <w:ind w:left="0"/>
        <w:jc w:val="both"/>
      </w:pPr>
      <w:r>
        <w:rPr>
          <w:rFonts w:ascii="Times New Roman"/>
          <w:b w:val="false"/>
          <w:i w:val="false"/>
          <w:color w:val="000000"/>
          <w:sz w:val="28"/>
        </w:rPr>
        <w:t xml:space="preserve">
      1. "Бала асырап алуға тілек білдірген адамдарды есепке алу" мемлекеттік көрсетілетін қызметі (бұдан әрі – мемлекеттік көрсетілетін қызмет) Маңғыстау облысы қалаларының, аудандардың жергілікті атқарушы органдарымен (бұдан әрі – көрсетілетін қызметті беруші)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"Бала асырап алуға тілек білдірген адамдарды есепке қою"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p>
    <w:bookmarkEnd w:id="494"/>
    <w:bookmarkStart w:name="z536" w:id="495"/>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w:t>
      </w:r>
    </w:p>
    <w:bookmarkEnd w:id="495"/>
    <w:bookmarkStart w:name="z537" w:id="496"/>
    <w:p>
      <w:pPr>
        <w:spacing w:after="0"/>
        <w:ind w:left="0"/>
        <w:jc w:val="both"/>
      </w:pPr>
      <w:r>
        <w:rPr>
          <w:rFonts w:ascii="Times New Roman"/>
          <w:b w:val="false"/>
          <w:i w:val="false"/>
          <w:color w:val="000000"/>
          <w:sz w:val="28"/>
        </w:rPr>
        <w:t>
      1) көрсетілетін қызметті берушінің кеңсесі;</w:t>
      </w:r>
    </w:p>
    <w:bookmarkEnd w:id="496"/>
    <w:bookmarkStart w:name="z538" w:id="497"/>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497"/>
    <w:bookmarkStart w:name="z539" w:id="498"/>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498"/>
    <w:bookmarkStart w:name="z540" w:id="499"/>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жүзінде.</w:t>
      </w:r>
    </w:p>
    <w:bookmarkEnd w:id="499"/>
    <w:bookmarkStart w:name="z541" w:id="500"/>
    <w:p>
      <w:pPr>
        <w:spacing w:after="0"/>
        <w:ind w:left="0"/>
        <w:jc w:val="both"/>
      </w:pPr>
      <w:r>
        <w:rPr>
          <w:rFonts w:ascii="Times New Roman"/>
          <w:b w:val="false"/>
          <w:i w:val="false"/>
          <w:color w:val="000000"/>
          <w:sz w:val="28"/>
        </w:rPr>
        <w:t>
      3. Мемлекеттік қызмет көрсетудің нәтижесі:</w:t>
      </w:r>
    </w:p>
    <w:bookmarkEnd w:id="500"/>
    <w:bookmarkStart w:name="z542" w:id="501"/>
    <w:p>
      <w:pPr>
        <w:spacing w:after="0"/>
        <w:ind w:left="0"/>
        <w:jc w:val="both"/>
      </w:pPr>
      <w:r>
        <w:rPr>
          <w:rFonts w:ascii="Times New Roman"/>
          <w:b w:val="false"/>
          <w:i w:val="false"/>
          <w:color w:val="000000"/>
          <w:sz w:val="28"/>
        </w:rPr>
        <w:t xml:space="preserve">
      Көрсетілетін қызметті берушіге жүгінген кезде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бала асырап алуға үміткер(лер) болу мүмкіндігі (мүмкін еместігі) туралы қорытынды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501"/>
    <w:bookmarkStart w:name="z543" w:id="502"/>
    <w:p>
      <w:pPr>
        <w:spacing w:after="0"/>
        <w:ind w:left="0"/>
        <w:jc w:val="both"/>
      </w:pPr>
      <w:r>
        <w:rPr>
          <w:rFonts w:ascii="Times New Roman"/>
          <w:b w:val="false"/>
          <w:i w:val="false"/>
          <w:color w:val="000000"/>
          <w:sz w:val="28"/>
        </w:rPr>
        <w:t xml:space="preserve">
      Порталда – Стандартынтың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бала асырап алуға үміткер(лер) болу мүмкіндігі (мүмкін еместігі) туралы қорытындының дайындығы туралы хабарлама (бұдан әрі - хабарлама). </w:t>
      </w:r>
    </w:p>
    <w:bookmarkEnd w:id="50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Start w:name="z544" w:id="503"/>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w:t>
      </w:r>
    </w:p>
    <w:bookmarkEnd w:id="503"/>
    <w:bookmarkStart w:name="z545" w:id="504"/>
    <w:p>
      <w:pPr>
        <w:spacing w:after="0"/>
        <w:ind w:left="0"/>
        <w:jc w:val="both"/>
      </w:pPr>
      <w:r>
        <w:rPr>
          <w:rFonts w:ascii="Times New Roman"/>
          <w:b w:val="false"/>
          <w:i w:val="false"/>
          <w:color w:val="000000"/>
          <w:sz w:val="28"/>
        </w:rPr>
        <w:t xml:space="preserve">
      көрсетілетін қызметті берушіге жүгінген кезде: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тізбесін ұсыну болып табылады;</w:t>
      </w:r>
    </w:p>
    <w:bookmarkEnd w:id="504"/>
    <w:bookmarkStart w:name="z546" w:id="505"/>
    <w:p>
      <w:pPr>
        <w:spacing w:after="0"/>
        <w:ind w:left="0"/>
        <w:jc w:val="both"/>
      </w:pPr>
      <w:r>
        <w:rPr>
          <w:rFonts w:ascii="Times New Roman"/>
          <w:b w:val="false"/>
          <w:i w:val="false"/>
          <w:color w:val="000000"/>
          <w:sz w:val="28"/>
        </w:rPr>
        <w:t>
      портал арқылы жүгінген кезде: көрсетілетін қызметті алушының ЭЦҚ-сымен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w:t>
      </w:r>
    </w:p>
    <w:bookmarkEnd w:id="505"/>
    <w:bookmarkStart w:name="z547" w:id="506"/>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506"/>
    <w:bookmarkStart w:name="z548" w:id="507"/>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оларды қабылдауды, тіркеуді жүзеге асырады және көрсетілетін қызметті берушінің басшысына бұрыштама қоюға жолдайды - 15 (он бес) минут ішінде;</w:t>
      </w:r>
    </w:p>
    <w:bookmarkEnd w:id="507"/>
    <w:bookmarkStart w:name="z549" w:id="508"/>
    <w:p>
      <w:pPr>
        <w:spacing w:after="0"/>
        <w:ind w:left="0"/>
        <w:jc w:val="both"/>
      </w:pPr>
      <w:r>
        <w:rPr>
          <w:rFonts w:ascii="Times New Roman"/>
          <w:b w:val="false"/>
          <w:i w:val="false"/>
          <w:color w:val="000000"/>
          <w:sz w:val="28"/>
        </w:rPr>
        <w:t>
      2) көрсетілетін қызметті берушінің басшысы бұрыштама қояды және құжаттарды көрсетілетін қызметті берушінің жауапты орындаушысына жолдайды - 15 (он бес) минут ішінде;</w:t>
      </w:r>
    </w:p>
    <w:bookmarkEnd w:id="508"/>
    <w:bookmarkStart w:name="z550" w:id="509"/>
    <w:p>
      <w:pPr>
        <w:spacing w:after="0"/>
        <w:ind w:left="0"/>
        <w:jc w:val="both"/>
      </w:pPr>
      <w:r>
        <w:rPr>
          <w:rFonts w:ascii="Times New Roman"/>
          <w:b w:val="false"/>
          <w:i w:val="false"/>
          <w:color w:val="000000"/>
          <w:sz w:val="28"/>
        </w:rPr>
        <w:t>
      3) көрсетілетін қызметті берушінің жауапты немесе орындаушысы келіп түскен құжаттарды қарайды, көрсетілетін қызметті алушыға қорытындыны не бас тарту туралы дәлелді жауапты дайындайды - күнтізбелік 13 (он үш) күн ішінде;</w:t>
      </w:r>
    </w:p>
    <w:bookmarkEnd w:id="509"/>
    <w:bookmarkStart w:name="z551" w:id="510"/>
    <w:p>
      <w:pPr>
        <w:spacing w:after="0"/>
        <w:ind w:left="0"/>
        <w:jc w:val="both"/>
      </w:pPr>
      <w:r>
        <w:rPr>
          <w:rFonts w:ascii="Times New Roman"/>
          <w:b w:val="false"/>
          <w:i w:val="false"/>
          <w:color w:val="000000"/>
          <w:sz w:val="28"/>
        </w:rPr>
        <w:t>
      4) көрсетілетін қызметті берушінің басшысы қорытындыға не бас тарту туралы дәлелді жауапқа қол қояды - күнтізбелік 1 (бір) күн ішінде;</w:t>
      </w:r>
    </w:p>
    <w:bookmarkEnd w:id="510"/>
    <w:bookmarkStart w:name="z552" w:id="511"/>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дайын нәтижесін көрсетілетін қызметті алушыға береді не портал арқылы "жеке кабинетіне" жолдайды - 15 (он бес) минут ішінде.</w:t>
      </w:r>
    </w:p>
    <w:bookmarkEnd w:id="511"/>
    <w:bookmarkStart w:name="z553" w:id="512"/>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рәсімінің (іс-қимылдың) нәтижесі:</w:t>
      </w:r>
    </w:p>
    <w:bookmarkEnd w:id="512"/>
    <w:bookmarkStart w:name="z554" w:id="513"/>
    <w:p>
      <w:pPr>
        <w:spacing w:after="0"/>
        <w:ind w:left="0"/>
        <w:jc w:val="both"/>
      </w:pPr>
      <w:r>
        <w:rPr>
          <w:rFonts w:ascii="Times New Roman"/>
          <w:b w:val="false"/>
          <w:i w:val="false"/>
          <w:color w:val="000000"/>
          <w:sz w:val="28"/>
        </w:rPr>
        <w:t>
      1) көрсетілетін қызметті алушыдан құжаттарды қабылдау және оларды көрсетілетін қызметті берушінің басшысына беру;</w:t>
      </w:r>
    </w:p>
    <w:bookmarkEnd w:id="513"/>
    <w:bookmarkStart w:name="z555" w:id="514"/>
    <w:p>
      <w:pPr>
        <w:spacing w:after="0"/>
        <w:ind w:left="0"/>
        <w:jc w:val="both"/>
      </w:pPr>
      <w:r>
        <w:rPr>
          <w:rFonts w:ascii="Times New Roman"/>
          <w:b w:val="false"/>
          <w:i w:val="false"/>
          <w:color w:val="000000"/>
          <w:sz w:val="28"/>
        </w:rPr>
        <w:t>
      2) көрсетілетін қызметті беруші басшысының жауапты орындаушыны белгілеуі және оған көрсетілетін қызметті алушының құжаттарын жолдауы;</w:t>
      </w:r>
    </w:p>
    <w:bookmarkEnd w:id="514"/>
    <w:bookmarkStart w:name="z556" w:id="515"/>
    <w:p>
      <w:pPr>
        <w:spacing w:after="0"/>
        <w:ind w:left="0"/>
        <w:jc w:val="both"/>
      </w:pPr>
      <w:r>
        <w:rPr>
          <w:rFonts w:ascii="Times New Roman"/>
          <w:b w:val="false"/>
          <w:i w:val="false"/>
          <w:color w:val="000000"/>
          <w:sz w:val="28"/>
        </w:rPr>
        <w:t>
      3) көрсетілетін қызметті берушінің жауапты орындаушысының мемлекеттік көрсетілетін қызмет нәтижесін әзірлеуі;</w:t>
      </w:r>
    </w:p>
    <w:bookmarkEnd w:id="515"/>
    <w:bookmarkStart w:name="z557" w:id="516"/>
    <w:p>
      <w:pPr>
        <w:spacing w:after="0"/>
        <w:ind w:left="0"/>
        <w:jc w:val="both"/>
      </w:pPr>
      <w:r>
        <w:rPr>
          <w:rFonts w:ascii="Times New Roman"/>
          <w:b w:val="false"/>
          <w:i w:val="false"/>
          <w:color w:val="000000"/>
          <w:sz w:val="28"/>
        </w:rPr>
        <w:t>
      4) көрсетілетін қызметті беруші басшысының көрсетілетін қызмет нәтижесіне қол қоюы;</w:t>
      </w:r>
    </w:p>
    <w:bookmarkEnd w:id="516"/>
    <w:bookmarkStart w:name="z558" w:id="517"/>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517"/>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Start w:name="z559" w:id="51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518"/>
    <w:bookmarkStart w:name="z560" w:id="519"/>
    <w:p>
      <w:pPr>
        <w:spacing w:after="0"/>
        <w:ind w:left="0"/>
        <w:jc w:val="both"/>
      </w:pPr>
      <w:r>
        <w:rPr>
          <w:rFonts w:ascii="Times New Roman"/>
          <w:b w:val="false"/>
          <w:i w:val="false"/>
          <w:color w:val="000000"/>
          <w:sz w:val="28"/>
        </w:rPr>
        <w:t>
      1) көрсетілетін қызметті берушінің кеңсе қызметкері;</w:t>
      </w:r>
    </w:p>
    <w:bookmarkEnd w:id="519"/>
    <w:bookmarkStart w:name="z561" w:id="520"/>
    <w:p>
      <w:pPr>
        <w:spacing w:after="0"/>
        <w:ind w:left="0"/>
        <w:jc w:val="both"/>
      </w:pPr>
      <w:r>
        <w:rPr>
          <w:rFonts w:ascii="Times New Roman"/>
          <w:b w:val="false"/>
          <w:i w:val="false"/>
          <w:color w:val="000000"/>
          <w:sz w:val="28"/>
        </w:rPr>
        <w:t xml:space="preserve">
      2) көрсетілетін қызметті берушінің басшысы; </w:t>
      </w:r>
    </w:p>
    <w:bookmarkEnd w:id="520"/>
    <w:bookmarkStart w:name="z562" w:id="521"/>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521"/>
    <w:bookmarkStart w:name="z563" w:id="522"/>
    <w:p>
      <w:pPr>
        <w:spacing w:after="0"/>
        <w:ind w:left="0"/>
        <w:jc w:val="both"/>
      </w:pPr>
      <w:r>
        <w:rPr>
          <w:rFonts w:ascii="Times New Roman"/>
          <w:b w:val="false"/>
          <w:i w:val="false"/>
          <w:color w:val="000000"/>
          <w:sz w:val="28"/>
        </w:rPr>
        <w:t xml:space="preserve">
      8. Әрбір рәсімнің (іс-қимылдың) ұзақтығын көрсете отырып, құрылымдық бөлімшелер (қызметкерлер) арасындағы рәсімдердің (іс-қимылдардың) бірізділігін сипаттау: </w:t>
      </w:r>
    </w:p>
    <w:bookmarkEnd w:id="522"/>
    <w:bookmarkStart w:name="z564" w:id="523"/>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оларды қабылдауды, тіркеуді жүзеге асырады және көрсетілетін қызметті берушінің басшысына бұрыштама қоюға жолдайды - 15 (он бес) минут ішінде;</w:t>
      </w:r>
    </w:p>
    <w:bookmarkEnd w:id="523"/>
    <w:bookmarkStart w:name="z565" w:id="524"/>
    <w:p>
      <w:pPr>
        <w:spacing w:after="0"/>
        <w:ind w:left="0"/>
        <w:jc w:val="both"/>
      </w:pPr>
      <w:r>
        <w:rPr>
          <w:rFonts w:ascii="Times New Roman"/>
          <w:b w:val="false"/>
          <w:i w:val="false"/>
          <w:color w:val="000000"/>
          <w:sz w:val="28"/>
        </w:rPr>
        <w:t>
      2) көрсетілетін қызметті берушінің басшысы бұрыштама қояды және құжаттарды көрсетілетін қызметті берушінің жауапты орындаушысына жолдайды - 15 (он бес) минут ішінде;</w:t>
      </w:r>
    </w:p>
    <w:bookmarkEnd w:id="524"/>
    <w:bookmarkStart w:name="z566" w:id="525"/>
    <w:p>
      <w:pPr>
        <w:spacing w:after="0"/>
        <w:ind w:left="0"/>
        <w:jc w:val="both"/>
      </w:pPr>
      <w:r>
        <w:rPr>
          <w:rFonts w:ascii="Times New Roman"/>
          <w:b w:val="false"/>
          <w:i w:val="false"/>
          <w:color w:val="000000"/>
          <w:sz w:val="28"/>
        </w:rPr>
        <w:t>
      3) көрсетілетін қызметті берушінің жауапты немесе орындаушысы келіп түскен құжаттарды қарайды, көрсетілетін қызметті алушыға қорытындыны не бас тарту туралы дәлелді жауапты дайындайды - күнтізбелік 13 (он үш) күн ішінде;</w:t>
      </w:r>
    </w:p>
    <w:bookmarkEnd w:id="525"/>
    <w:bookmarkStart w:name="z567" w:id="526"/>
    <w:p>
      <w:pPr>
        <w:spacing w:after="0"/>
        <w:ind w:left="0"/>
        <w:jc w:val="both"/>
      </w:pPr>
      <w:r>
        <w:rPr>
          <w:rFonts w:ascii="Times New Roman"/>
          <w:b w:val="false"/>
          <w:i w:val="false"/>
          <w:color w:val="000000"/>
          <w:sz w:val="28"/>
        </w:rPr>
        <w:t>
      4) көрсетілетін қызметті берушінің басшысы қорытындыға не бас тарту туралы дәлелді жауапқа қол қояды - күнтізбелік 1 (бір) күн ішінде;</w:t>
      </w:r>
    </w:p>
    <w:bookmarkEnd w:id="526"/>
    <w:bookmarkStart w:name="z568" w:id="527"/>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дайын нәтижесін көрсетілетін қызметті алушыға береді не портал арқылы "жеке кабинетіне" жолдайды - 15 (он бес) минут ішінде.</w:t>
      </w:r>
    </w:p>
    <w:bookmarkEnd w:id="527"/>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569" w:id="528"/>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беруші мен көрсетілетін қызметті алушының рәсімдерінің (іс-қимылдардың) бірізділігін сипаттау:</w:t>
      </w:r>
    </w:p>
    <w:bookmarkEnd w:id="528"/>
    <w:bookmarkStart w:name="z570" w:id="529"/>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 алушылар үшін іске асырылады) көмегімен порталға тіркеледі;</w:t>
      </w:r>
    </w:p>
    <w:bookmarkEnd w:id="529"/>
    <w:bookmarkStart w:name="z571" w:id="530"/>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паролін енгізу процесі;</w:t>
      </w:r>
    </w:p>
    <w:bookmarkEnd w:id="530"/>
    <w:bookmarkStart w:name="z572" w:id="531"/>
    <w:p>
      <w:pPr>
        <w:spacing w:after="0"/>
        <w:ind w:left="0"/>
        <w:jc w:val="both"/>
      </w:pPr>
      <w:r>
        <w:rPr>
          <w:rFonts w:ascii="Times New Roman"/>
          <w:b w:val="false"/>
          <w:i w:val="false"/>
          <w:color w:val="000000"/>
          <w:sz w:val="28"/>
        </w:rPr>
        <w:t>
      3) 1-шарт – порталда ЖСН және пароль арқылы тіркелген мемлекеттік көрсетілетін қызметті алушы мәліметтерінің дұрыстығы тексеріледі;</w:t>
      </w:r>
    </w:p>
    <w:bookmarkEnd w:id="531"/>
    <w:bookmarkStart w:name="z573" w:id="532"/>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бас тарту туралы хабарлама қалыптастырылады;</w:t>
      </w:r>
    </w:p>
    <w:bookmarkEnd w:id="532"/>
    <w:bookmarkStart w:name="z574" w:id="533"/>
    <w:p>
      <w:pPr>
        <w:spacing w:after="0"/>
        <w:ind w:left="0"/>
        <w:jc w:val="both"/>
      </w:pPr>
      <w:r>
        <w:rPr>
          <w:rFonts w:ascii="Times New Roman"/>
          <w:b w:val="false"/>
          <w:i w:val="false"/>
          <w:color w:val="000000"/>
          <w:sz w:val="28"/>
        </w:rPr>
        <w:t>
      5) 3 -процесс – мемлекеттік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9-тармағында көрсетілген қажетті құжаттардың көшірмелерін электрондық түрде сұраныс нысанына жалғайды, сондай-ақ сұранысты куәландыру (қол қою) үшін мемлекеттік көрсетілетін қызметті алушы ЭЦҚ тіркеу куәлігін таңдайды;</w:t>
      </w:r>
    </w:p>
    <w:bookmarkEnd w:id="533"/>
    <w:bookmarkStart w:name="z575" w:id="534"/>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bookmarkEnd w:id="534"/>
    <w:bookmarkStart w:name="z576" w:id="535"/>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 мемлекеттік көрсетілетін қызметтен бас тарту жөнінде хабарлама қалыптастырылады;</w:t>
      </w:r>
    </w:p>
    <w:bookmarkEnd w:id="535"/>
    <w:bookmarkStart w:name="z577" w:id="536"/>
    <w:p>
      <w:pPr>
        <w:spacing w:after="0"/>
        <w:ind w:left="0"/>
        <w:jc w:val="both"/>
      </w:pPr>
      <w:r>
        <w:rPr>
          <w:rFonts w:ascii="Times New Roman"/>
          <w:b w:val="false"/>
          <w:i w:val="false"/>
          <w:color w:val="000000"/>
          <w:sz w:val="28"/>
        </w:rPr>
        <w:t>
      8) 5-процесс – мемлекеттік көрсетілетін қызметті беруші сұранысты өңдеу үшін мемлекеттік көрсетілетін қызметті алушының ЭЦҚ куәландырылған (қол қойылған) электрондық құжатты (мемлекеттік көрсетілетін қызметті алушының сұранысын) электрондық үкімет шлюзі арқылы (бұдан әрі – ЭҮШ) электрондық үкіметтің аймақтық шлюзінің автоматтандырылған жұмыс орнына (бұдан әрі –ЭҮАШ АЖО) жолдайды;</w:t>
      </w:r>
    </w:p>
    <w:bookmarkEnd w:id="536"/>
    <w:bookmarkStart w:name="z578" w:id="537"/>
    <w:p>
      <w:pPr>
        <w:spacing w:after="0"/>
        <w:ind w:left="0"/>
        <w:jc w:val="both"/>
      </w:pPr>
      <w:r>
        <w:rPr>
          <w:rFonts w:ascii="Times New Roman"/>
          <w:b w:val="false"/>
          <w:i w:val="false"/>
          <w:color w:val="000000"/>
          <w:sz w:val="28"/>
        </w:rPr>
        <w:t>
      9) 3 – шарт – көрсетілетін қызметті беруші мемлекеттік қызметті көрсетуге негіздеме болатын Стандарттың 9-тармағында көрсетілген көрсетілетін алушының жалғаған құжаттарының сәйкестігін тексереді;</w:t>
      </w:r>
    </w:p>
    <w:bookmarkEnd w:id="537"/>
    <w:bookmarkStart w:name="z579" w:id="538"/>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bookmarkEnd w:id="538"/>
    <w:bookmarkStart w:name="z580" w:id="539"/>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bookmarkEnd w:id="539"/>
    <w:bookmarkStart w:name="z581" w:id="540"/>
    <w:p>
      <w:pPr>
        <w:spacing w:after="0"/>
        <w:ind w:left="0"/>
        <w:jc w:val="both"/>
      </w:pPr>
      <w:r>
        <w:rPr>
          <w:rFonts w:ascii="Times New Roman"/>
          <w:b w:val="false"/>
          <w:i w:val="false"/>
          <w:color w:val="000000"/>
          <w:sz w:val="28"/>
        </w:rPr>
        <w:t xml:space="preserve">
      Портал арқылы мемлекеттік қызметті көрсетуге тартылған ақпараттық жүйелердің функционалдық өзара іс-қимылдары "Бала асырап алуға тілек білдірген адамдарды есепке алу" мемлекеттік көрсетілетін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диаграммада көрсетіледі.</w:t>
      </w:r>
    </w:p>
    <w:bookmarkEnd w:id="540"/>
    <w:bookmarkStart w:name="z582" w:id="541"/>
    <w:p>
      <w:pPr>
        <w:spacing w:after="0"/>
        <w:ind w:left="0"/>
        <w:jc w:val="both"/>
      </w:pPr>
      <w:r>
        <w:rPr>
          <w:rFonts w:ascii="Times New Roman"/>
          <w:b w:val="false"/>
          <w:i w:val="false"/>
          <w:color w:val="000000"/>
          <w:sz w:val="28"/>
        </w:rPr>
        <w:t xml:space="preserve">
      10.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осы Регламентінің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5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алуға тілек білдірген</w:t>
            </w:r>
            <w:r>
              <w:br/>
            </w:r>
            <w:r>
              <w:rPr>
                <w:rFonts w:ascii="Times New Roman"/>
                <w:b w:val="false"/>
                <w:i w:val="false"/>
                <w:color w:val="000000"/>
                <w:sz w:val="20"/>
              </w:rPr>
              <w:t>адамдарды есепке қою"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r>
              <w:br/>
            </w:r>
          </w:p>
        </w:tc>
      </w:tr>
    </w:tbl>
    <w:p>
      <w:pPr>
        <w:spacing w:after="0"/>
        <w:ind w:left="0"/>
        <w:jc w:val="left"/>
      </w:pPr>
      <w:r>
        <w:rPr>
          <w:rFonts w:ascii="Times New Roman"/>
          <w:b/>
          <w:i w:val="false"/>
          <w:color w:val="000000"/>
        </w:rPr>
        <w:t xml:space="preserve"> Портал арқылы мемлекеттік қызмет көрсету процесінде ақпараттық жүйелерді пайдалану тәртібі</w:t>
      </w:r>
    </w:p>
    <w:p>
      <w:pPr>
        <w:spacing w:after="0"/>
        <w:ind w:left="0"/>
        <w:jc w:val="left"/>
      </w:pPr>
      <w:r>
        <w:br/>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алуға тілек білдірген</w:t>
            </w:r>
            <w:r>
              <w:br/>
            </w:r>
            <w:r>
              <w:rPr>
                <w:rFonts w:ascii="Times New Roman"/>
                <w:b w:val="false"/>
                <w:i w:val="false"/>
                <w:color w:val="000000"/>
                <w:sz w:val="20"/>
              </w:rPr>
              <w:t>адамдарды есепке қою"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r>
              <w:br/>
            </w:r>
          </w:p>
        </w:tc>
      </w:tr>
    </w:tbl>
    <w:p>
      <w:pPr>
        <w:spacing w:after="0"/>
        <w:ind w:left="0"/>
        <w:jc w:val="left"/>
      </w:pPr>
      <w:r>
        <w:rPr>
          <w:rFonts w:ascii="Times New Roman"/>
          <w:b/>
          <w:i w:val="false"/>
          <w:color w:val="000000"/>
        </w:rPr>
        <w:t xml:space="preserve"> "Бала асырап алуға тілек білдірген адамдарды есепке қою" мемлекеттік қызметін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2018 жылғы "28" мамырдағы</w:t>
            </w:r>
            <w:r>
              <w:br/>
            </w:r>
            <w:r>
              <w:rPr>
                <w:rFonts w:ascii="Times New Roman"/>
                <w:b w:val="false"/>
                <w:i w:val="false"/>
                <w:color w:val="000000"/>
                <w:sz w:val="20"/>
              </w:rPr>
              <w:t>№ 121 қаулысына 11-қосымша</w:t>
            </w:r>
            <w:r>
              <w:br/>
            </w: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"28" қазандағы</w:t>
            </w:r>
            <w:r>
              <w:br/>
            </w:r>
            <w:r>
              <w:rPr>
                <w:rFonts w:ascii="Times New Roman"/>
                <w:b w:val="false"/>
                <w:i w:val="false"/>
                <w:color w:val="000000"/>
                <w:sz w:val="20"/>
              </w:rPr>
              <w:t>№ 332 қаулысымен бекітілген</w:t>
            </w:r>
            <w:r>
              <w:br/>
            </w:r>
          </w:p>
        </w:tc>
      </w:tr>
    </w:tbl>
    <w:p>
      <w:pPr>
        <w:spacing w:after="0"/>
        <w:ind w:left="0"/>
        <w:jc w:val="left"/>
      </w:pPr>
      <w:r>
        <w:rPr>
          <w:rFonts w:ascii="Times New Roman"/>
          <w:b/>
          <w:i w:val="false"/>
          <w:color w:val="000000"/>
        </w:rPr>
        <w:t xml:space="preserve">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 1. Жалпы ережелер</w:t>
      </w:r>
    </w:p>
    <w:bookmarkStart w:name="z586" w:id="542"/>
    <w:p>
      <w:pPr>
        <w:spacing w:after="0"/>
        <w:ind w:left="0"/>
        <w:jc w:val="both"/>
      </w:pPr>
      <w:r>
        <w:rPr>
          <w:rFonts w:ascii="Times New Roman"/>
          <w:b w:val="false"/>
          <w:i w:val="false"/>
          <w:color w:val="000000"/>
          <w:sz w:val="28"/>
        </w:rPr>
        <w:t xml:space="preserve">
      1.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қызметі (бұдан әрі – мемлекеттік көрсетілетін қызмет) Маңғыстау облысы қалаларының, аудандардың жергілікті атқарушы органдарымен (бұдан әрі – көрсетілетін қызметті беруші)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p>
    <w:bookmarkEnd w:id="542"/>
    <w:bookmarkStart w:name="z587" w:id="543"/>
    <w:p>
      <w:pPr>
        <w:spacing w:after="0"/>
        <w:ind w:left="0"/>
        <w:jc w:val="both"/>
      </w:pPr>
      <w:r>
        <w:rPr>
          <w:rFonts w:ascii="Times New Roman"/>
          <w:b w:val="false"/>
          <w:i w:val="false"/>
          <w:color w:val="000000"/>
          <w:sz w:val="28"/>
        </w:rPr>
        <w:t>
      Өтініштерді қабылдау және мемлекеттік қызмет көрсетудің нәтижесін беру:</w:t>
      </w:r>
    </w:p>
    <w:bookmarkEnd w:id="543"/>
    <w:bookmarkStart w:name="z588" w:id="544"/>
    <w:p>
      <w:pPr>
        <w:spacing w:after="0"/>
        <w:ind w:left="0"/>
        <w:jc w:val="both"/>
      </w:pPr>
      <w:r>
        <w:rPr>
          <w:rFonts w:ascii="Times New Roman"/>
          <w:b w:val="false"/>
          <w:i w:val="false"/>
          <w:color w:val="000000"/>
          <w:sz w:val="28"/>
        </w:rPr>
        <w:t>
      1) көрсетілетін қызметті берушінің кеңсесі;</w:t>
      </w:r>
    </w:p>
    <w:bookmarkEnd w:id="544"/>
    <w:bookmarkStart w:name="z589" w:id="545"/>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545"/>
    <w:bookmarkStart w:name="z590" w:id="546"/>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546"/>
    <w:bookmarkStart w:name="z591" w:id="547"/>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жүзінде.</w:t>
      </w:r>
    </w:p>
    <w:bookmarkEnd w:id="547"/>
    <w:bookmarkStart w:name="z592" w:id="548"/>
    <w:p>
      <w:pPr>
        <w:spacing w:after="0"/>
        <w:ind w:left="0"/>
        <w:jc w:val="both"/>
      </w:pPr>
      <w:r>
        <w:rPr>
          <w:rFonts w:ascii="Times New Roman"/>
          <w:b w:val="false"/>
          <w:i w:val="false"/>
          <w:color w:val="000000"/>
          <w:sz w:val="28"/>
        </w:rPr>
        <w:t xml:space="preserve">
      3. Мемлекеттік қызмет көрсетудің нәтижесі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жетім баланы және (немесе) ата-анасының қамқорлығынсыз қалған баланы асырап алуға байланысты біржолғы ақшалай төлемді тағайындау туралы шешім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54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Start w:name="z593" w:id="549"/>
    <w:p>
      <w:pPr>
        <w:spacing w:after="0"/>
        <w:ind w:left="0"/>
        <w:jc w:val="both"/>
      </w:pPr>
      <w:r>
        <w:rPr>
          <w:rFonts w:ascii="Times New Roman"/>
          <w:b w:val="false"/>
          <w:i w:val="false"/>
          <w:color w:val="000000"/>
          <w:sz w:val="28"/>
        </w:rPr>
        <w:t>
      4. Мемлекеттік қызметті көрсету бойынша рәсімді (іс - қимылды) бастауға негіздеме көрсетілетін қызметті берушіге және Мемлекеттік корпорацияға жүгінген кезде Стандарттың 1 - қосымшасына сәйкес нысан бойынша көрсетілетін қызметті алушының өтініші болып табылады.</w:t>
      </w:r>
    </w:p>
    <w:bookmarkEnd w:id="549"/>
    <w:bookmarkStart w:name="z594" w:id="550"/>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550"/>
    <w:bookmarkStart w:name="z595" w:id="551"/>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оларды қабылдауды, тіркеуді жүзеге асырады және көрсетілетін қызметті берушінің басшысына бұрыштама қоюға жолдайды - 15 (он бес) минут ішінде;</w:t>
      </w:r>
    </w:p>
    <w:bookmarkEnd w:id="551"/>
    <w:bookmarkStart w:name="z596" w:id="552"/>
    <w:p>
      <w:pPr>
        <w:spacing w:after="0"/>
        <w:ind w:left="0"/>
        <w:jc w:val="both"/>
      </w:pPr>
      <w:r>
        <w:rPr>
          <w:rFonts w:ascii="Times New Roman"/>
          <w:b w:val="false"/>
          <w:i w:val="false"/>
          <w:color w:val="000000"/>
          <w:sz w:val="28"/>
        </w:rPr>
        <w:t>
      2) көрсетілетін қызметті берушінің басшысы бұрыштама қояды және құжаттарды көрсетілетін қызметті берушінің жауапты орындаушысына жолдайды - 15 (он бес) минут ішінде;</w:t>
      </w:r>
    </w:p>
    <w:bookmarkEnd w:id="552"/>
    <w:bookmarkStart w:name="z597" w:id="553"/>
    <w:p>
      <w:pPr>
        <w:spacing w:after="0"/>
        <w:ind w:left="0"/>
        <w:jc w:val="both"/>
      </w:pPr>
      <w:r>
        <w:rPr>
          <w:rFonts w:ascii="Times New Roman"/>
          <w:b w:val="false"/>
          <w:i w:val="false"/>
          <w:color w:val="000000"/>
          <w:sz w:val="28"/>
        </w:rPr>
        <w:t>
      3) көрсетілетін қызметті берушінің жауапты немесе орындаушысы келіп түскен құжаттарды қарайды, көрсетілетін қызметті алушыға қорытындыны не бас тарту туралы дәлелді жауапты дайындайды - 8 (сегіз) жұмыс күн ішінде;</w:t>
      </w:r>
    </w:p>
    <w:bookmarkEnd w:id="553"/>
    <w:bookmarkStart w:name="z598" w:id="554"/>
    <w:p>
      <w:pPr>
        <w:spacing w:after="0"/>
        <w:ind w:left="0"/>
        <w:jc w:val="both"/>
      </w:pPr>
      <w:r>
        <w:rPr>
          <w:rFonts w:ascii="Times New Roman"/>
          <w:b w:val="false"/>
          <w:i w:val="false"/>
          <w:color w:val="000000"/>
          <w:sz w:val="28"/>
        </w:rPr>
        <w:t>
      4) көрсетілетін қызметті берушінің басшысы қорытындыға не бас тарту туралы дәлелді жауапқа қол қояды - 1 (бір) жұмыс күн ішінде;</w:t>
      </w:r>
    </w:p>
    <w:bookmarkEnd w:id="554"/>
    <w:bookmarkStart w:name="z599" w:id="555"/>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дайын нәтижесін көрсетілетін қызметті алушыға береді не портал арқылы "жеке кабинетіне" жолдайды - 15 (он бес) минут ішінде.</w:t>
      </w:r>
    </w:p>
    <w:bookmarkEnd w:id="555"/>
    <w:bookmarkStart w:name="z600" w:id="556"/>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рәсімінің (іс-қимылдың) нәтижесі:</w:t>
      </w:r>
    </w:p>
    <w:bookmarkEnd w:id="556"/>
    <w:bookmarkStart w:name="z601" w:id="557"/>
    <w:p>
      <w:pPr>
        <w:spacing w:after="0"/>
        <w:ind w:left="0"/>
        <w:jc w:val="both"/>
      </w:pPr>
      <w:r>
        <w:rPr>
          <w:rFonts w:ascii="Times New Roman"/>
          <w:b w:val="false"/>
          <w:i w:val="false"/>
          <w:color w:val="000000"/>
          <w:sz w:val="28"/>
        </w:rPr>
        <w:t>
      1) көрсетілетін қызметті алушыдан құжаттарды қабылдау және оларды көрсетілетін қызметті берушінің басшысына беру;</w:t>
      </w:r>
    </w:p>
    <w:bookmarkEnd w:id="557"/>
    <w:bookmarkStart w:name="z602" w:id="558"/>
    <w:p>
      <w:pPr>
        <w:spacing w:after="0"/>
        <w:ind w:left="0"/>
        <w:jc w:val="both"/>
      </w:pPr>
      <w:r>
        <w:rPr>
          <w:rFonts w:ascii="Times New Roman"/>
          <w:b w:val="false"/>
          <w:i w:val="false"/>
          <w:color w:val="000000"/>
          <w:sz w:val="28"/>
        </w:rPr>
        <w:t>
      2) көрсетілетін қызметті беруші басшысының жауапты орындаушыны белгілеуі және оған көрсетілетін қызметті алушының құжаттарын жолдауы;</w:t>
      </w:r>
    </w:p>
    <w:bookmarkEnd w:id="558"/>
    <w:bookmarkStart w:name="z603" w:id="559"/>
    <w:p>
      <w:pPr>
        <w:spacing w:after="0"/>
        <w:ind w:left="0"/>
        <w:jc w:val="both"/>
      </w:pPr>
      <w:r>
        <w:rPr>
          <w:rFonts w:ascii="Times New Roman"/>
          <w:b w:val="false"/>
          <w:i w:val="false"/>
          <w:color w:val="000000"/>
          <w:sz w:val="28"/>
        </w:rPr>
        <w:t>
      3) көрсетілетін қызметті берушінің жауапты орындаушысының мемлекеттік көрсетілетін қызмет нәтижесін әзірлеуі;</w:t>
      </w:r>
    </w:p>
    <w:bookmarkEnd w:id="559"/>
    <w:bookmarkStart w:name="z604" w:id="560"/>
    <w:p>
      <w:pPr>
        <w:spacing w:after="0"/>
        <w:ind w:left="0"/>
        <w:jc w:val="both"/>
      </w:pPr>
      <w:r>
        <w:rPr>
          <w:rFonts w:ascii="Times New Roman"/>
          <w:b w:val="false"/>
          <w:i w:val="false"/>
          <w:color w:val="000000"/>
          <w:sz w:val="28"/>
        </w:rPr>
        <w:t>
      4) көрсетілетін қызметті беруші басшысының көрсетілетін қызмет нәтижесіне қол қоюы;</w:t>
      </w:r>
    </w:p>
    <w:bookmarkEnd w:id="560"/>
    <w:bookmarkStart w:name="z605" w:id="561"/>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561"/>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Start w:name="z606" w:id="562"/>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562"/>
    <w:bookmarkStart w:name="z607" w:id="563"/>
    <w:p>
      <w:pPr>
        <w:spacing w:after="0"/>
        <w:ind w:left="0"/>
        <w:jc w:val="both"/>
      </w:pPr>
      <w:r>
        <w:rPr>
          <w:rFonts w:ascii="Times New Roman"/>
          <w:b w:val="false"/>
          <w:i w:val="false"/>
          <w:color w:val="000000"/>
          <w:sz w:val="28"/>
        </w:rPr>
        <w:t>
      1) көрсетілетін қызметті берушінің кеңсе қызметкері;</w:t>
      </w:r>
    </w:p>
    <w:bookmarkEnd w:id="563"/>
    <w:bookmarkStart w:name="z608" w:id="564"/>
    <w:p>
      <w:pPr>
        <w:spacing w:after="0"/>
        <w:ind w:left="0"/>
        <w:jc w:val="both"/>
      </w:pPr>
      <w:r>
        <w:rPr>
          <w:rFonts w:ascii="Times New Roman"/>
          <w:b w:val="false"/>
          <w:i w:val="false"/>
          <w:color w:val="000000"/>
          <w:sz w:val="28"/>
        </w:rPr>
        <w:t xml:space="preserve">
      2) көрсетілетін қызметті берушінің басшысы; </w:t>
      </w:r>
    </w:p>
    <w:bookmarkEnd w:id="564"/>
    <w:bookmarkStart w:name="z609" w:id="565"/>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565"/>
    <w:bookmarkStart w:name="z610" w:id="566"/>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бірізділігін сипаттау:</w:t>
      </w:r>
    </w:p>
    <w:bookmarkEnd w:id="566"/>
    <w:bookmarkStart w:name="z611" w:id="567"/>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оларды қабылдауды, тіркеуді жүзеге асырады және көрсетілетін қызметті берушінің басшысына бұрыштама қоюға жолдайды - 15 (он бес) минут ішінде;</w:t>
      </w:r>
    </w:p>
    <w:bookmarkEnd w:id="567"/>
    <w:bookmarkStart w:name="z612" w:id="568"/>
    <w:p>
      <w:pPr>
        <w:spacing w:after="0"/>
        <w:ind w:left="0"/>
        <w:jc w:val="both"/>
      </w:pPr>
      <w:r>
        <w:rPr>
          <w:rFonts w:ascii="Times New Roman"/>
          <w:b w:val="false"/>
          <w:i w:val="false"/>
          <w:color w:val="000000"/>
          <w:sz w:val="28"/>
        </w:rPr>
        <w:t>
      2) көрсетілетін қызметті берушінің басшысы бұрыштама қояды және құжаттарды көрсетілетін қызметті берушінің жауапты орындаушысына жолдайды - 15 (он бес) минут ішінде;</w:t>
      </w:r>
    </w:p>
    <w:bookmarkEnd w:id="568"/>
    <w:bookmarkStart w:name="z613" w:id="569"/>
    <w:p>
      <w:pPr>
        <w:spacing w:after="0"/>
        <w:ind w:left="0"/>
        <w:jc w:val="both"/>
      </w:pPr>
      <w:r>
        <w:rPr>
          <w:rFonts w:ascii="Times New Roman"/>
          <w:b w:val="false"/>
          <w:i w:val="false"/>
          <w:color w:val="000000"/>
          <w:sz w:val="28"/>
        </w:rPr>
        <w:t>
      3) көрсетілетін қызметті берушінің жауапты немесе орындаушысы келіп түскен құжаттарды қарайды, көрсетілетін қызметті алушыға қорытындыны не бас тарту туралы дәлелді жауапты дайындайды - 8 (сегіз) жұмыс күн ішінде;</w:t>
      </w:r>
    </w:p>
    <w:bookmarkEnd w:id="569"/>
    <w:bookmarkStart w:name="z614" w:id="570"/>
    <w:p>
      <w:pPr>
        <w:spacing w:after="0"/>
        <w:ind w:left="0"/>
        <w:jc w:val="both"/>
      </w:pPr>
      <w:r>
        <w:rPr>
          <w:rFonts w:ascii="Times New Roman"/>
          <w:b w:val="false"/>
          <w:i w:val="false"/>
          <w:color w:val="000000"/>
          <w:sz w:val="28"/>
        </w:rPr>
        <w:t>
      4) көрсетілетін қызметті берушінің басшысы қорытындыға не бас тарту туралы дәлелді жауапқа қол қояды - 1 (бір) жұмыс күн ішінде;</w:t>
      </w:r>
    </w:p>
    <w:bookmarkEnd w:id="570"/>
    <w:bookmarkStart w:name="z615" w:id="571"/>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дайын нәтижесін көрсетілетін қызметті алушыға береді не портал арқылы "жеке кабинетіне" жолдайды - 15 (он бес) минут ішінде.</w:t>
      </w:r>
    </w:p>
    <w:bookmarkEnd w:id="571"/>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616" w:id="572"/>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беруші мен көрсетілетін қызметті алушының рәсімдерінің (іс-қимылдардың) бірізділігін сипаттау:</w:t>
      </w:r>
    </w:p>
    <w:bookmarkEnd w:id="572"/>
    <w:bookmarkStart w:name="z617" w:id="573"/>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bookmarkEnd w:id="573"/>
    <w:bookmarkStart w:name="z618" w:id="574"/>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 процесі;</w:t>
      </w:r>
    </w:p>
    <w:bookmarkEnd w:id="574"/>
    <w:bookmarkStart w:name="z619" w:id="575"/>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 тексеріледі;</w:t>
      </w:r>
    </w:p>
    <w:bookmarkEnd w:id="575"/>
    <w:bookmarkStart w:name="z620" w:id="576"/>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бас тарту туралы хабарлама қалыптастырылады;</w:t>
      </w:r>
    </w:p>
    <w:bookmarkEnd w:id="576"/>
    <w:bookmarkStart w:name="z621" w:id="577"/>
    <w:p>
      <w:pPr>
        <w:spacing w:after="0"/>
        <w:ind w:left="0"/>
        <w:jc w:val="both"/>
      </w:pPr>
      <w:r>
        <w:rPr>
          <w:rFonts w:ascii="Times New Roman"/>
          <w:b w:val="false"/>
          <w:i w:val="false"/>
          <w:color w:val="000000"/>
          <w:sz w:val="28"/>
        </w:rPr>
        <w:t>
      5) 3 -процесс – мемлекеттік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9-тармағында көрсетілген қажетті құжаттардың көшірмелерін электрондық түрде сұраныс нысанына жалғайды, сондай-ақ сұранысты куәландыру (қол қою) үшін мемлекеттік көрсетілетін қызметті алушы ЭЦҚ тіркеу куәлігін таңдайды;</w:t>
      </w:r>
    </w:p>
    <w:bookmarkEnd w:id="577"/>
    <w:bookmarkStart w:name="z622" w:id="578"/>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bookmarkEnd w:id="578"/>
    <w:bookmarkStart w:name="z623" w:id="579"/>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 мемлекеттік көрсетілетін қызметтен бас тарту жөнінде хабарлама қалыптастырылады;</w:t>
      </w:r>
    </w:p>
    <w:bookmarkEnd w:id="579"/>
    <w:bookmarkStart w:name="z624" w:id="580"/>
    <w:p>
      <w:pPr>
        <w:spacing w:after="0"/>
        <w:ind w:left="0"/>
        <w:jc w:val="both"/>
      </w:pPr>
      <w:r>
        <w:rPr>
          <w:rFonts w:ascii="Times New Roman"/>
          <w:b w:val="false"/>
          <w:i w:val="false"/>
          <w:color w:val="000000"/>
          <w:sz w:val="28"/>
        </w:rPr>
        <w:t>
      8) 5-процесс – мемлекеттік көрсетілетін қызметті беруші сұранысты өңдеу үшін мемлекеттік көрсетілетін қызметті алушының ЭЦҚ куәландырылған (қол қойылған) электрондық құжатты (мемлекеттік көрсетілетін қызметті алушының сұранысын) электрондық үкімет шлюзі арқылы (бұдан әрі – ЭҮШ) электрондық үкіметтің аймақтық шлюзінің автоматтандырылған жұмыс орнына (бұдан әрі –ЭҮАШ АЖО) жолдайды;</w:t>
      </w:r>
    </w:p>
    <w:bookmarkEnd w:id="580"/>
    <w:bookmarkStart w:name="z625" w:id="581"/>
    <w:p>
      <w:pPr>
        <w:spacing w:after="0"/>
        <w:ind w:left="0"/>
        <w:jc w:val="both"/>
      </w:pPr>
      <w:r>
        <w:rPr>
          <w:rFonts w:ascii="Times New Roman"/>
          <w:b w:val="false"/>
          <w:i w:val="false"/>
          <w:color w:val="000000"/>
          <w:sz w:val="28"/>
        </w:rPr>
        <w:t>
      9) 3 – шарт – көрсетілетін қызметті беруші мемлекеттік қызметті көрсетуге негіздеме болатын Стандарттың 9-тармағында көрсетілген көрсетілетін алушының жалғаған құжаттарының сәйкестігін тексереді;</w:t>
      </w:r>
    </w:p>
    <w:bookmarkEnd w:id="581"/>
    <w:bookmarkStart w:name="z626" w:id="582"/>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bookmarkEnd w:id="582"/>
    <w:bookmarkStart w:name="z627" w:id="583"/>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bookmarkEnd w:id="583"/>
    <w:bookmarkStart w:name="z628" w:id="584"/>
    <w:p>
      <w:pPr>
        <w:spacing w:after="0"/>
        <w:ind w:left="0"/>
        <w:jc w:val="both"/>
      </w:pPr>
      <w:r>
        <w:rPr>
          <w:rFonts w:ascii="Times New Roman"/>
          <w:b w:val="false"/>
          <w:i w:val="false"/>
          <w:color w:val="000000"/>
          <w:sz w:val="28"/>
        </w:rPr>
        <w:t xml:space="preserve">
      Портал арқылы мемлекеттік қызметті көрсетуге тартылған ақпараттық жүйелердің функционалдық өзара іс-қимылдары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диаграммада көрсетіледі.</w:t>
      </w:r>
    </w:p>
    <w:bookmarkEnd w:id="584"/>
    <w:bookmarkStart w:name="z629" w:id="585"/>
    <w:p>
      <w:pPr>
        <w:spacing w:after="0"/>
        <w:ind w:left="0"/>
        <w:jc w:val="both"/>
      </w:pPr>
      <w:r>
        <w:rPr>
          <w:rFonts w:ascii="Times New Roman"/>
          <w:b w:val="false"/>
          <w:i w:val="false"/>
          <w:color w:val="000000"/>
          <w:sz w:val="28"/>
        </w:rPr>
        <w:t xml:space="preserve">
      10.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осы Регламентінің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5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баланы және (немесе) ата-</w:t>
            </w:r>
            <w:r>
              <w:br/>
            </w:r>
            <w:r>
              <w:rPr>
                <w:rFonts w:ascii="Times New Roman"/>
                <w:b w:val="false"/>
                <w:i w:val="false"/>
                <w:color w:val="000000"/>
                <w:sz w:val="20"/>
              </w:rPr>
              <w:t>анасының қамқорлығынсыз қалған</w:t>
            </w:r>
            <w:r>
              <w:br/>
            </w:r>
            <w:r>
              <w:rPr>
                <w:rFonts w:ascii="Times New Roman"/>
                <w:b w:val="false"/>
                <w:i w:val="false"/>
                <w:color w:val="000000"/>
                <w:sz w:val="20"/>
              </w:rPr>
              <w:t>баланы асырап алуға байланысты</w:t>
            </w:r>
            <w:r>
              <w:br/>
            </w:r>
            <w:r>
              <w:rPr>
                <w:rFonts w:ascii="Times New Roman"/>
                <w:b w:val="false"/>
                <w:i w:val="false"/>
                <w:color w:val="000000"/>
                <w:sz w:val="20"/>
              </w:rPr>
              <w:t>біржолғы ақшалай төлемді</w:t>
            </w:r>
            <w:r>
              <w:br/>
            </w:r>
            <w:r>
              <w:rPr>
                <w:rFonts w:ascii="Times New Roman"/>
                <w:b w:val="false"/>
                <w:i w:val="false"/>
                <w:color w:val="000000"/>
                <w:sz w:val="20"/>
              </w:rPr>
              <w:t>тағайындау" мемлекеттік көрсетілетін</w:t>
            </w:r>
            <w:r>
              <w:br/>
            </w:r>
            <w:r>
              <w:rPr>
                <w:rFonts w:ascii="Times New Roman"/>
                <w:b w:val="false"/>
                <w:i w:val="false"/>
                <w:color w:val="000000"/>
                <w:sz w:val="20"/>
              </w:rPr>
              <w:t>қызмет регламентіне 1-қосымша</w:t>
            </w:r>
            <w:r>
              <w:br/>
            </w:r>
          </w:p>
        </w:tc>
      </w:tr>
    </w:tbl>
    <w:p>
      <w:pPr>
        <w:spacing w:after="0"/>
        <w:ind w:left="0"/>
        <w:jc w:val="left"/>
      </w:pPr>
      <w:r>
        <w:rPr>
          <w:rFonts w:ascii="Times New Roman"/>
          <w:b/>
          <w:i w:val="false"/>
          <w:color w:val="000000"/>
        </w:rPr>
        <w:t xml:space="preserve"> Портал арқылы мемлекеттік қызмет көрсету процесінде ақпараттық жүйелерді пайдалану тәртібі</w:t>
      </w:r>
    </w:p>
    <w:p>
      <w:pPr>
        <w:spacing w:after="0"/>
        <w:ind w:left="0"/>
        <w:jc w:val="left"/>
      </w:pPr>
      <w:r>
        <w:br/>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баланы және (немесе) 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анасының қамқорлығынсыз қалған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асырап алуға байланысты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біржолғы ақшалай төлемді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тағайындау" мемлекеттік көрсетілетін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регламентіне 2-қосымша</w:t>
            </w:r>
          </w:p>
        </w:tc>
      </w:tr>
    </w:tbl>
    <w:p>
      <w:pPr>
        <w:spacing w:after="0"/>
        <w:ind w:left="0"/>
        <w:jc w:val="left"/>
      </w:pPr>
      <w:r>
        <w:rPr>
          <w:rFonts w:ascii="Times New Roman"/>
          <w:b/>
          <w:i w:val="false"/>
          <w:color w:val="000000"/>
        </w:rPr>
        <w:t xml:space="preserve"> "Жетім баланы және (немесе) ата-анасының қамқорлығынсыз қалған баланы асырап алуға байланысты біржолғы ақшалай төлемді тағайындау" мемлекеттік қызметін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2018 жылғы "28" мамырдағы</w:t>
            </w:r>
            <w:r>
              <w:br/>
            </w:r>
            <w:r>
              <w:rPr>
                <w:rFonts w:ascii="Times New Roman"/>
                <w:b w:val="false"/>
                <w:i w:val="false"/>
                <w:color w:val="000000"/>
                <w:sz w:val="20"/>
              </w:rPr>
              <w:t>№ 121 қаулысына 12-қосымша</w:t>
            </w:r>
            <w:r>
              <w:br/>
            </w: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"28" қазандағы</w:t>
            </w:r>
            <w:r>
              <w:br/>
            </w:r>
            <w:r>
              <w:rPr>
                <w:rFonts w:ascii="Times New Roman"/>
                <w:b w:val="false"/>
                <w:i w:val="false"/>
                <w:color w:val="000000"/>
                <w:sz w:val="20"/>
              </w:rPr>
              <w:t>№ 332 қаулысымен бекітілген</w:t>
            </w:r>
            <w:r>
              <w:br/>
            </w:r>
          </w:p>
        </w:tc>
      </w:tr>
    </w:tbl>
    <w:p>
      <w:pPr>
        <w:spacing w:after="0"/>
        <w:ind w:left="0"/>
        <w:jc w:val="left"/>
      </w:pPr>
      <w:r>
        <w:rPr>
          <w:rFonts w:ascii="Times New Roman"/>
          <w:b/>
          <w:i w:val="false"/>
          <w:color w:val="000000"/>
        </w:rPr>
        <w:t xml:space="preserve"> "Мемлекеттік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регламенті 1. Жалпы ережелер</w:t>
      </w:r>
    </w:p>
    <w:bookmarkStart w:name="z638" w:id="586"/>
    <w:p>
      <w:pPr>
        <w:spacing w:after="0"/>
        <w:ind w:left="0"/>
        <w:jc w:val="both"/>
      </w:pPr>
      <w:r>
        <w:rPr>
          <w:rFonts w:ascii="Times New Roman"/>
          <w:b w:val="false"/>
          <w:i w:val="false"/>
          <w:color w:val="000000"/>
          <w:sz w:val="28"/>
        </w:rPr>
        <w:t xml:space="preserve">
      1. "Мемлекеттік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қызметі (бұдан әрі – мемлекеттік көрсетілетін қызмет) білім беру ұйымдары, Маңғыстау облысы қалаларының, аудандардың жергілікті атқарушы органдарымен (бұдан әрі – көрсетілетін қызметті беруші)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p>
    <w:bookmarkEnd w:id="586"/>
    <w:bookmarkStart w:name="z639" w:id="587"/>
    <w:p>
      <w:pPr>
        <w:spacing w:after="0"/>
        <w:ind w:left="0"/>
        <w:jc w:val="both"/>
      </w:pPr>
      <w:r>
        <w:rPr>
          <w:rFonts w:ascii="Times New Roman"/>
          <w:b w:val="false"/>
          <w:i w:val="false"/>
          <w:color w:val="000000"/>
          <w:sz w:val="28"/>
        </w:rPr>
        <w:t>
      Өтініштерді қабылдау және мемлекеттік қызмет көрсетудің нәтижесін беру:</w:t>
      </w:r>
    </w:p>
    <w:bookmarkEnd w:id="587"/>
    <w:bookmarkStart w:name="z640" w:id="588"/>
    <w:p>
      <w:pPr>
        <w:spacing w:after="0"/>
        <w:ind w:left="0"/>
        <w:jc w:val="both"/>
      </w:pPr>
      <w:r>
        <w:rPr>
          <w:rFonts w:ascii="Times New Roman"/>
          <w:b w:val="false"/>
          <w:i w:val="false"/>
          <w:color w:val="000000"/>
          <w:sz w:val="28"/>
        </w:rPr>
        <w:t>
      1) көрсетілетін қызметті берушінің кеңсесі;</w:t>
      </w:r>
    </w:p>
    <w:bookmarkEnd w:id="588"/>
    <w:bookmarkStart w:name="z641" w:id="589"/>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қоғамының Маңғыстау облысы бойынша филиалы  (бұдан әрі – Мемлекеттік корпорация) арқылы жүзеге асырылады.</w:t>
      </w:r>
    </w:p>
    <w:bookmarkEnd w:id="589"/>
    <w:bookmarkStart w:name="z642" w:id="590"/>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590"/>
    <w:bookmarkStart w:name="z643" w:id="591"/>
    <w:p>
      <w:pPr>
        <w:spacing w:after="0"/>
        <w:ind w:left="0"/>
        <w:jc w:val="both"/>
      </w:pPr>
      <w:r>
        <w:rPr>
          <w:rFonts w:ascii="Times New Roman"/>
          <w:b w:val="false"/>
          <w:i w:val="false"/>
          <w:color w:val="000000"/>
          <w:sz w:val="28"/>
        </w:rPr>
        <w:t>
      2. Мемлекеттік қызмет көрсету нысаны - қағаз жүзінде.</w:t>
      </w:r>
    </w:p>
    <w:bookmarkEnd w:id="591"/>
    <w:bookmarkStart w:name="z644" w:id="592"/>
    <w:p>
      <w:pPr>
        <w:spacing w:after="0"/>
        <w:ind w:left="0"/>
        <w:jc w:val="both"/>
      </w:pPr>
      <w:r>
        <w:rPr>
          <w:rFonts w:ascii="Times New Roman"/>
          <w:b w:val="false"/>
          <w:i w:val="false"/>
          <w:color w:val="000000"/>
          <w:sz w:val="28"/>
        </w:rPr>
        <w:t xml:space="preserve">
      3. Мемлекеттік қызмет көрсетудің нәтижесі - қала сыртындағы және мектеп жанындағы лагерьлерге жолдама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592"/>
    <w:bookmarkStart w:name="z645" w:id="593"/>
    <w:p>
      <w:pPr>
        <w:spacing w:after="0"/>
        <w:ind w:left="0"/>
        <w:jc w:val="both"/>
      </w:pPr>
      <w:r>
        <w:rPr>
          <w:rFonts w:ascii="Times New Roman"/>
          <w:b w:val="false"/>
          <w:i w:val="false"/>
          <w:color w:val="000000"/>
          <w:sz w:val="28"/>
        </w:rPr>
        <w:t>
      Мемлекеттік қызмет көрсетудің нәтижесін ұсыну насаны - қағаз жүзінде.</w:t>
      </w:r>
    </w:p>
    <w:bookmarkEnd w:id="59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Start w:name="z646" w:id="594"/>
    <w:p>
      <w:pPr>
        <w:spacing w:after="0"/>
        <w:ind w:left="0"/>
        <w:jc w:val="both"/>
      </w:pPr>
      <w:r>
        <w:rPr>
          <w:rFonts w:ascii="Times New Roman"/>
          <w:b w:val="false"/>
          <w:i w:val="false"/>
          <w:color w:val="000000"/>
          <w:sz w:val="28"/>
        </w:rPr>
        <w:t xml:space="preserve">
      4. Мемлекеттік қызметті көрсету бойынша рәсімді (іс - қимылды) бастауға негіздеме көрсетілетін қызметті берушіге және Мемлекеттік корпорацияға жүгінген кезде Стандарттың </w:t>
      </w:r>
      <w:r>
        <w:rPr>
          <w:rFonts w:ascii="Times New Roman"/>
          <w:b w:val="false"/>
          <w:i w:val="false"/>
          <w:color w:val="000000"/>
          <w:sz w:val="28"/>
        </w:rPr>
        <w:t>1 - қосымшасына</w:t>
      </w:r>
      <w:r>
        <w:rPr>
          <w:rFonts w:ascii="Times New Roman"/>
          <w:b w:val="false"/>
          <w:i w:val="false"/>
          <w:color w:val="000000"/>
          <w:sz w:val="28"/>
        </w:rPr>
        <w:t xml:space="preserve"> сәйкес нысан бойынша көрсетілетін қызметті алушының өтініші болып табылады.</w:t>
      </w:r>
    </w:p>
    <w:bookmarkEnd w:id="594"/>
    <w:bookmarkStart w:name="z647" w:id="595"/>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595"/>
    <w:bookmarkStart w:name="z648" w:id="596"/>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оларды қабылдауды, тіркеуді жүзеге асырады және көрсетілетін қызметті берушінің басшысына бұрыштама қоюға жолдайды - 15 (он бес) минут ішінде;</w:t>
      </w:r>
    </w:p>
    <w:bookmarkEnd w:id="596"/>
    <w:bookmarkStart w:name="z649" w:id="597"/>
    <w:p>
      <w:pPr>
        <w:spacing w:after="0"/>
        <w:ind w:left="0"/>
        <w:jc w:val="both"/>
      </w:pPr>
      <w:r>
        <w:rPr>
          <w:rFonts w:ascii="Times New Roman"/>
          <w:b w:val="false"/>
          <w:i w:val="false"/>
          <w:color w:val="000000"/>
          <w:sz w:val="28"/>
        </w:rPr>
        <w:t>
      2) көрсетілетін қызметті берушінің басшысы бұрыштама қояды және құжаттарды көрсетілетін қызметті берушінің жауапты орындаушысына жолдайды - 15 (он бес) минут ішінде;</w:t>
      </w:r>
    </w:p>
    <w:bookmarkEnd w:id="597"/>
    <w:bookmarkStart w:name="z650" w:id="598"/>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жолдаманы не бас тарту туралы дәлелді жауапты дайындайды - 3 (үш) жұмыс күн ішінде;</w:t>
      </w:r>
    </w:p>
    <w:bookmarkEnd w:id="598"/>
    <w:bookmarkStart w:name="z651" w:id="599"/>
    <w:p>
      <w:pPr>
        <w:spacing w:after="0"/>
        <w:ind w:left="0"/>
        <w:jc w:val="both"/>
      </w:pPr>
      <w:r>
        <w:rPr>
          <w:rFonts w:ascii="Times New Roman"/>
          <w:b w:val="false"/>
          <w:i w:val="false"/>
          <w:color w:val="000000"/>
          <w:sz w:val="28"/>
        </w:rPr>
        <w:t>
      4) көрсетілетін қызметті берушінің басшысы жолдамаға не бас тарту туралы дәлелді жауапқа қол қояды - 15 (он бес) минут ішінде;</w:t>
      </w:r>
    </w:p>
    <w:bookmarkEnd w:id="599"/>
    <w:bookmarkStart w:name="z652" w:id="600"/>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дайын нәтижесін көрсетілетін қызметті алушыға береді, дайын нәтижені Мемлекеттік корпорацияға жеткізуді қамтамасыз етеді - 1 (бір) жұмыс күн ішінде.</w:t>
      </w:r>
    </w:p>
    <w:bookmarkEnd w:id="600"/>
    <w:bookmarkStart w:name="z653" w:id="601"/>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рәсімінің (іс-қимылдың) нәтижесі:</w:t>
      </w:r>
    </w:p>
    <w:bookmarkEnd w:id="601"/>
    <w:bookmarkStart w:name="z654" w:id="602"/>
    <w:p>
      <w:pPr>
        <w:spacing w:after="0"/>
        <w:ind w:left="0"/>
        <w:jc w:val="both"/>
      </w:pPr>
      <w:r>
        <w:rPr>
          <w:rFonts w:ascii="Times New Roman"/>
          <w:b w:val="false"/>
          <w:i w:val="false"/>
          <w:color w:val="000000"/>
          <w:sz w:val="28"/>
        </w:rPr>
        <w:t>
      1) көрсетілетін қызметті алушыдан құжаттарды қабылдау және оларды көрсетілетін қызметті берушінің басшысына беру;</w:t>
      </w:r>
    </w:p>
    <w:bookmarkEnd w:id="602"/>
    <w:bookmarkStart w:name="z655" w:id="603"/>
    <w:p>
      <w:pPr>
        <w:spacing w:after="0"/>
        <w:ind w:left="0"/>
        <w:jc w:val="both"/>
      </w:pPr>
      <w:r>
        <w:rPr>
          <w:rFonts w:ascii="Times New Roman"/>
          <w:b w:val="false"/>
          <w:i w:val="false"/>
          <w:color w:val="000000"/>
          <w:sz w:val="28"/>
        </w:rPr>
        <w:t>
      2) көрсетілетін қызметті беруші басшысының жауапты орындаушыны белгілеуі және оған көрсетілетін қызметті алушының құжаттарын жолдауы;</w:t>
      </w:r>
    </w:p>
    <w:bookmarkEnd w:id="603"/>
    <w:bookmarkStart w:name="z656" w:id="604"/>
    <w:p>
      <w:pPr>
        <w:spacing w:after="0"/>
        <w:ind w:left="0"/>
        <w:jc w:val="both"/>
      </w:pPr>
      <w:r>
        <w:rPr>
          <w:rFonts w:ascii="Times New Roman"/>
          <w:b w:val="false"/>
          <w:i w:val="false"/>
          <w:color w:val="000000"/>
          <w:sz w:val="28"/>
        </w:rPr>
        <w:t>
      3) көрсетілетін қызметті берушінің жауапты орындаушысының мемлекеттік көрсетілетін қызмет нәтижесін әзірлеуі;</w:t>
      </w:r>
    </w:p>
    <w:bookmarkEnd w:id="604"/>
    <w:bookmarkStart w:name="z657" w:id="605"/>
    <w:p>
      <w:pPr>
        <w:spacing w:after="0"/>
        <w:ind w:left="0"/>
        <w:jc w:val="both"/>
      </w:pPr>
      <w:r>
        <w:rPr>
          <w:rFonts w:ascii="Times New Roman"/>
          <w:b w:val="false"/>
          <w:i w:val="false"/>
          <w:color w:val="000000"/>
          <w:sz w:val="28"/>
        </w:rPr>
        <w:t>
      4) көрсетілетін қызметті беруші басшысының көрсетілетін қызмет нәтижесіне қол қоюы;</w:t>
      </w:r>
    </w:p>
    <w:bookmarkEnd w:id="605"/>
    <w:bookmarkStart w:name="z658" w:id="606"/>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606"/>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Start w:name="z659" w:id="607"/>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607"/>
    <w:bookmarkStart w:name="z660" w:id="608"/>
    <w:p>
      <w:pPr>
        <w:spacing w:after="0"/>
        <w:ind w:left="0"/>
        <w:jc w:val="both"/>
      </w:pPr>
      <w:r>
        <w:rPr>
          <w:rFonts w:ascii="Times New Roman"/>
          <w:b w:val="false"/>
          <w:i w:val="false"/>
          <w:color w:val="000000"/>
          <w:sz w:val="28"/>
        </w:rPr>
        <w:t>
      1) көрсетілетін қызметті берушінің кеңсе қызметкері;</w:t>
      </w:r>
    </w:p>
    <w:bookmarkEnd w:id="608"/>
    <w:bookmarkStart w:name="z661" w:id="609"/>
    <w:p>
      <w:pPr>
        <w:spacing w:after="0"/>
        <w:ind w:left="0"/>
        <w:jc w:val="both"/>
      </w:pPr>
      <w:r>
        <w:rPr>
          <w:rFonts w:ascii="Times New Roman"/>
          <w:b w:val="false"/>
          <w:i w:val="false"/>
          <w:color w:val="000000"/>
          <w:sz w:val="28"/>
        </w:rPr>
        <w:t xml:space="preserve">
      2) көрсетілетін қызметті берушінің басшысы; </w:t>
      </w:r>
    </w:p>
    <w:bookmarkEnd w:id="609"/>
    <w:bookmarkStart w:name="z662" w:id="610"/>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610"/>
    <w:bookmarkStart w:name="z663" w:id="611"/>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бірізділігін сипаттау:</w:t>
      </w:r>
    </w:p>
    <w:bookmarkEnd w:id="611"/>
    <w:bookmarkStart w:name="z664" w:id="612"/>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оларды қабылдауды, тіркеуді жүзеге асырады және көрсетілетін қызметті берушінің басшысына бұрыштама қоюға жолдайды - 15 (он бес) минут ішінде;</w:t>
      </w:r>
    </w:p>
    <w:bookmarkEnd w:id="612"/>
    <w:bookmarkStart w:name="z665" w:id="613"/>
    <w:p>
      <w:pPr>
        <w:spacing w:after="0"/>
        <w:ind w:left="0"/>
        <w:jc w:val="both"/>
      </w:pPr>
      <w:r>
        <w:rPr>
          <w:rFonts w:ascii="Times New Roman"/>
          <w:b w:val="false"/>
          <w:i w:val="false"/>
          <w:color w:val="000000"/>
          <w:sz w:val="28"/>
        </w:rPr>
        <w:t>
      2) көрсетілетін қызметті берушінің басшысы бұрыштама қояды және құжаттарды көрсетілетін қызметті берушінің жауапты орындаушысына жолдайды - 15 (он бес) минут ішінде;</w:t>
      </w:r>
    </w:p>
    <w:bookmarkEnd w:id="613"/>
    <w:bookmarkStart w:name="z666" w:id="614"/>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жолдаманы не бас тарту туралы дәлелді жауапты дайындайды - 3 (үш) жұмыс күн ішінде;</w:t>
      </w:r>
    </w:p>
    <w:bookmarkEnd w:id="614"/>
    <w:bookmarkStart w:name="z667" w:id="615"/>
    <w:p>
      <w:pPr>
        <w:spacing w:after="0"/>
        <w:ind w:left="0"/>
        <w:jc w:val="both"/>
      </w:pPr>
      <w:r>
        <w:rPr>
          <w:rFonts w:ascii="Times New Roman"/>
          <w:b w:val="false"/>
          <w:i w:val="false"/>
          <w:color w:val="000000"/>
          <w:sz w:val="28"/>
        </w:rPr>
        <w:t>
      4) көрсетілетін қызметті берушінің басшысы жолдамаға не бас тарту туралы дәлелді жауапқа қол қояды - 15 (он бес) минут ішінде;</w:t>
      </w:r>
    </w:p>
    <w:bookmarkEnd w:id="615"/>
    <w:bookmarkStart w:name="z668" w:id="616"/>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дайын нәтижесін көрсетілетін қызметті алушыға береді, дайын нәтижені Мемлекеттік корпорацияға жеткізуді қамтамасыз етеді - 1 (бір) жұмыс күн ішінде.</w:t>
      </w:r>
    </w:p>
    <w:bookmarkEnd w:id="616"/>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669" w:id="617"/>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 берушілерге жүгіну тәртібінің сипаттамасы, көрсетілетін қызметті алушының сұрау салуын өңдеудің ұзақтығын сипаттау:</w:t>
      </w:r>
    </w:p>
    <w:bookmarkEnd w:id="617"/>
    <w:bookmarkStart w:name="z670" w:id="618"/>
    <w:p>
      <w:pPr>
        <w:spacing w:after="0"/>
        <w:ind w:left="0"/>
        <w:jc w:val="both"/>
      </w:pPr>
      <w:r>
        <w:rPr>
          <w:rFonts w:ascii="Times New Roman"/>
          <w:b w:val="false"/>
          <w:i w:val="false"/>
          <w:color w:val="000000"/>
          <w:sz w:val="28"/>
        </w:rPr>
        <w:t>
      1 процесс - Мемлекеттік корпорация қызметкері көрсетілетін қызметті алушы жүгінген кезде Стандарттың 9-тармағында көзделген мемлекеттік қызметті көрсету үшін тиісті құжаттардың тізбесін қабылданғаны туралы қолхат береді.</w:t>
      </w:r>
    </w:p>
    <w:bookmarkEnd w:id="618"/>
    <w:bookmarkStart w:name="z671" w:id="619"/>
    <w:p>
      <w:pPr>
        <w:spacing w:after="0"/>
        <w:ind w:left="0"/>
        <w:jc w:val="both"/>
      </w:pPr>
      <w:r>
        <w:rPr>
          <w:rFonts w:ascii="Times New Roman"/>
          <w:b w:val="false"/>
          <w:i w:val="false"/>
          <w:color w:val="000000"/>
          <w:sz w:val="28"/>
        </w:rPr>
        <w:t xml:space="preserve">
      1 шарт - көрсетілетін қызметті алушы Стандарттың 9-тармағына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қолхат береді.</w:t>
      </w:r>
    </w:p>
    <w:bookmarkEnd w:id="619"/>
    <w:bookmarkStart w:name="z672" w:id="620"/>
    <w:p>
      <w:pPr>
        <w:spacing w:after="0"/>
        <w:ind w:left="0"/>
        <w:jc w:val="both"/>
      </w:pPr>
      <w:r>
        <w:rPr>
          <w:rFonts w:ascii="Times New Roman"/>
          <w:b w:val="false"/>
          <w:i w:val="false"/>
          <w:color w:val="000000"/>
          <w:sz w:val="28"/>
        </w:rPr>
        <w:t>
      2 процесс – "Мемлекеттік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регламенттің (бұдан әрі – Ргламент) 5-тармағымен көзделген көрсетілетін қызметті берушінің рәсімдері (іс-қимылдары);</w:t>
      </w:r>
    </w:p>
    <w:bookmarkEnd w:id="620"/>
    <w:bookmarkStart w:name="z673" w:id="621"/>
    <w:p>
      <w:pPr>
        <w:spacing w:after="0"/>
        <w:ind w:left="0"/>
        <w:jc w:val="both"/>
      </w:pPr>
      <w:r>
        <w:rPr>
          <w:rFonts w:ascii="Times New Roman"/>
          <w:b w:val="false"/>
          <w:i w:val="false"/>
          <w:color w:val="000000"/>
          <w:sz w:val="28"/>
        </w:rPr>
        <w:t>
      3 процесс - Мемлекеттік корпорация қызметкері көрсетілетін қызметті алушыға   дайын құжаттарды беру жеке куәлігін (не нотариалды расталған сенімхат бойынша оның өкілі) ұсыну кезінде құжаттарды қабылдау туралы қолхат негізінде жүзеге асырылады.</w:t>
      </w:r>
    </w:p>
    <w:bookmarkEnd w:id="621"/>
    <w:bookmarkStart w:name="z674" w:id="622"/>
    <w:p>
      <w:pPr>
        <w:spacing w:after="0"/>
        <w:ind w:left="0"/>
        <w:jc w:val="both"/>
      </w:pPr>
      <w:r>
        <w:rPr>
          <w:rFonts w:ascii="Times New Roman"/>
          <w:b w:val="false"/>
          <w:i w:val="false"/>
          <w:color w:val="000000"/>
          <w:sz w:val="28"/>
        </w:rPr>
        <w:t>
      Құжаттар топтамасын тапсыру үшін күтудің рұқсат етілген ең ұзақ уақыты – 15 (он бес) минут.</w:t>
      </w:r>
    </w:p>
    <w:bookmarkEnd w:id="622"/>
    <w:bookmarkStart w:name="z675" w:id="623"/>
    <w:p>
      <w:pPr>
        <w:spacing w:after="0"/>
        <w:ind w:left="0"/>
        <w:jc w:val="both"/>
      </w:pPr>
      <w:r>
        <w:rPr>
          <w:rFonts w:ascii="Times New Roman"/>
          <w:b w:val="false"/>
          <w:i w:val="false"/>
          <w:color w:val="000000"/>
          <w:sz w:val="28"/>
        </w:rPr>
        <w:t>
      Қызмет көрсетудің рұқсат етілген ең ұзақ уақыты – 15 (он бес) минут.</w:t>
      </w:r>
    </w:p>
    <w:bookmarkEnd w:id="623"/>
    <w:bookmarkStart w:name="z676" w:id="624"/>
    <w:p>
      <w:pPr>
        <w:spacing w:after="0"/>
        <w:ind w:left="0"/>
        <w:jc w:val="both"/>
      </w:pPr>
      <w:r>
        <w:rPr>
          <w:rFonts w:ascii="Times New Roman"/>
          <w:b w:val="false"/>
          <w:i w:val="false"/>
          <w:color w:val="000000"/>
          <w:sz w:val="28"/>
        </w:rPr>
        <w:t xml:space="preserve">
      11.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осы Регламеттің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6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білім беру мекемелеріндегі</w:t>
            </w:r>
            <w:r>
              <w:br/>
            </w:r>
            <w:r>
              <w:rPr>
                <w:rFonts w:ascii="Times New Roman"/>
                <w:b w:val="false"/>
                <w:i w:val="false"/>
                <w:color w:val="000000"/>
                <w:sz w:val="20"/>
              </w:rPr>
              <w:t>білім алушылар мен тәрбиеленушілердің</w:t>
            </w:r>
            <w:r>
              <w:br/>
            </w:r>
            <w:r>
              <w:rPr>
                <w:rFonts w:ascii="Times New Roman"/>
                <w:b w:val="false"/>
                <w:i w:val="false"/>
                <w:color w:val="000000"/>
                <w:sz w:val="20"/>
              </w:rPr>
              <w:t>жекелеген санаттарына қала сыртындағы</w:t>
            </w:r>
            <w:r>
              <w:br/>
            </w:r>
            <w:r>
              <w:rPr>
                <w:rFonts w:ascii="Times New Roman"/>
                <w:b w:val="false"/>
                <w:i w:val="false"/>
                <w:color w:val="000000"/>
                <w:sz w:val="20"/>
              </w:rPr>
              <w:t>және мектеп жанындағы лагерьлерде</w:t>
            </w:r>
            <w:r>
              <w:br/>
            </w:r>
            <w:r>
              <w:rPr>
                <w:rFonts w:ascii="Times New Roman"/>
                <w:b w:val="false"/>
                <w:i w:val="false"/>
                <w:color w:val="000000"/>
                <w:sz w:val="20"/>
              </w:rPr>
              <w:t>демалуы үшін құжаттар қабылдау және</w:t>
            </w:r>
            <w:r>
              <w:br/>
            </w:r>
            <w:r>
              <w:rPr>
                <w:rFonts w:ascii="Times New Roman"/>
                <w:b w:val="false"/>
                <w:i w:val="false"/>
                <w:color w:val="000000"/>
                <w:sz w:val="20"/>
              </w:rPr>
              <w:t>жолдама беру" мемлекеттік көрсетілетін</w:t>
            </w:r>
            <w:r>
              <w:br/>
            </w:r>
            <w:r>
              <w:rPr>
                <w:rFonts w:ascii="Times New Roman"/>
                <w:b w:val="false"/>
                <w:i w:val="false"/>
                <w:color w:val="000000"/>
                <w:sz w:val="20"/>
              </w:rPr>
              <w:t>қызмет регламентіне қосымша</w:t>
            </w:r>
            <w:r>
              <w:br/>
            </w:r>
          </w:p>
        </w:tc>
      </w:tr>
    </w:tbl>
    <w:p>
      <w:pPr>
        <w:spacing w:after="0"/>
        <w:ind w:left="0"/>
        <w:jc w:val="left"/>
      </w:pPr>
      <w:r>
        <w:rPr>
          <w:rFonts w:ascii="Times New Roman"/>
          <w:b/>
          <w:i w:val="false"/>
          <w:color w:val="000000"/>
        </w:rPr>
        <w:t xml:space="preserve"> "Мемлекеттік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қызметін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2018 жылғы "28" мамырдағы</w:t>
            </w:r>
            <w:r>
              <w:br/>
            </w:r>
            <w:r>
              <w:rPr>
                <w:rFonts w:ascii="Times New Roman"/>
                <w:b w:val="false"/>
                <w:i w:val="false"/>
                <w:color w:val="000000"/>
                <w:sz w:val="20"/>
              </w:rPr>
              <w:t>№ 121 қаулысына 13-қосымша</w:t>
            </w:r>
            <w:r>
              <w:br/>
            </w: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"28" қазандағы</w:t>
            </w:r>
            <w:r>
              <w:br/>
            </w:r>
            <w:r>
              <w:rPr>
                <w:rFonts w:ascii="Times New Roman"/>
                <w:b w:val="false"/>
                <w:i w:val="false"/>
                <w:color w:val="000000"/>
                <w:sz w:val="20"/>
              </w:rPr>
              <w:t>№ 332 қаулысымен бекітілген</w:t>
            </w:r>
            <w:r>
              <w:br/>
            </w:r>
          </w:p>
        </w:tc>
      </w:tr>
    </w:tbl>
    <w:p>
      <w:pPr>
        <w:spacing w:after="0"/>
        <w:ind w:left="0"/>
        <w:jc w:val="left"/>
      </w:pPr>
      <w:r>
        <w:rPr>
          <w:rFonts w:ascii="Times New Roman"/>
          <w:b/>
          <w:i w:val="false"/>
          <w:color w:val="000000"/>
        </w:rPr>
        <w:t xml:space="preserve"> "Балаға кері әсер етпейтін ата-ана құқықтарынан айырылған ата-аналарға баламен кездесуіне рұқсат беру" мемлекеттік көрсетілетін қызмет регламенті 1. Жалпы ережелер</w:t>
      </w:r>
    </w:p>
    <w:bookmarkStart w:name="z679" w:id="625"/>
    <w:p>
      <w:pPr>
        <w:spacing w:after="0"/>
        <w:ind w:left="0"/>
        <w:jc w:val="both"/>
      </w:pPr>
      <w:r>
        <w:rPr>
          <w:rFonts w:ascii="Times New Roman"/>
          <w:b w:val="false"/>
          <w:i w:val="false"/>
          <w:color w:val="000000"/>
          <w:sz w:val="28"/>
        </w:rPr>
        <w:t xml:space="preserve">
      1. "Балаға кері әсер етпейтін ата-ана құқықтарынан айырылған ата-аналарға баламен кездесуіне рұқсат беру" мемлекеттік көрсетілетін қызметі (бұдан әрі – мемлекеттік көрсетілетін қызмет) Маңғыстау облысы қалаларының, аудандардың жергілікті атқарушы органдарымен (бұдан әрі – көрсетілетін қызметті беруші)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"Балаға кері әсер етпейтін ата-ана құқықтарынан айырылған ата-аналарға баламен кездесуіне рұқсат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p>
    <w:bookmarkEnd w:id="625"/>
    <w:bookmarkStart w:name="z680" w:id="626"/>
    <w:p>
      <w:pPr>
        <w:spacing w:after="0"/>
        <w:ind w:left="0"/>
        <w:jc w:val="both"/>
      </w:pPr>
      <w:r>
        <w:rPr>
          <w:rFonts w:ascii="Times New Roman"/>
          <w:b w:val="false"/>
          <w:i w:val="false"/>
          <w:color w:val="000000"/>
          <w:sz w:val="28"/>
        </w:rPr>
        <w:t>
      Өтініштерді қабылдау және мемлекеттік қызмет көрсетудің нәтижесін беру:</w:t>
      </w:r>
    </w:p>
    <w:bookmarkEnd w:id="626"/>
    <w:bookmarkStart w:name="z681" w:id="627"/>
    <w:p>
      <w:pPr>
        <w:spacing w:after="0"/>
        <w:ind w:left="0"/>
        <w:jc w:val="both"/>
      </w:pPr>
      <w:r>
        <w:rPr>
          <w:rFonts w:ascii="Times New Roman"/>
          <w:b w:val="false"/>
          <w:i w:val="false"/>
          <w:color w:val="000000"/>
          <w:sz w:val="28"/>
        </w:rPr>
        <w:t>
      1) көрсетілетін қызметті берушінің кеңсесі;</w:t>
      </w:r>
    </w:p>
    <w:bookmarkEnd w:id="627"/>
    <w:bookmarkStart w:name="z682" w:id="628"/>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қоғамының Маңғыстау облысы бойынша филиалы  (бұдан әрі – Мемлекеттік корпорация) арқылы жүзеге асырылады.</w:t>
      </w:r>
    </w:p>
    <w:bookmarkEnd w:id="628"/>
    <w:bookmarkStart w:name="z683" w:id="629"/>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629"/>
    <w:bookmarkStart w:name="z684" w:id="630"/>
    <w:p>
      <w:pPr>
        <w:spacing w:after="0"/>
        <w:ind w:left="0"/>
        <w:jc w:val="both"/>
      </w:pPr>
      <w:r>
        <w:rPr>
          <w:rFonts w:ascii="Times New Roman"/>
          <w:b w:val="false"/>
          <w:i w:val="false"/>
          <w:color w:val="000000"/>
          <w:sz w:val="28"/>
        </w:rPr>
        <w:t>
      2. Мемлекеттік қызмет көрсету нысаны: қағаз жүзінде.</w:t>
      </w:r>
    </w:p>
    <w:bookmarkEnd w:id="630"/>
    <w:bookmarkStart w:name="z685" w:id="631"/>
    <w:p>
      <w:pPr>
        <w:spacing w:after="0"/>
        <w:ind w:left="0"/>
        <w:jc w:val="both"/>
      </w:pPr>
      <w:r>
        <w:rPr>
          <w:rFonts w:ascii="Times New Roman"/>
          <w:b w:val="false"/>
          <w:i w:val="false"/>
          <w:color w:val="000000"/>
          <w:sz w:val="28"/>
        </w:rPr>
        <w:t xml:space="preserve">
      3. Мемлекеттік қызмет көрсетудің нәтижесі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балаға кері әсер етпейтін ата-ана құқықтарынан айырылған ата-аналарға баламен кездесуіне қорғаншылық және қамқоршылық органының рұқсаты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63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Start w:name="z686" w:id="632"/>
    <w:p>
      <w:pPr>
        <w:spacing w:after="0"/>
        <w:ind w:left="0"/>
        <w:jc w:val="both"/>
      </w:pPr>
      <w:r>
        <w:rPr>
          <w:rFonts w:ascii="Times New Roman"/>
          <w:b w:val="false"/>
          <w:i w:val="false"/>
          <w:color w:val="000000"/>
          <w:sz w:val="28"/>
        </w:rPr>
        <w:t>
      4. Мемлекеттік қызметті көрсету бойынша рәсімді (іс - қимылды) бастауға негіздеме көрсетілетін қызметті берушіге және Мемлекеттік корпорацияға жүгінген кезде Стандарттың 1 - қосымшасына сәйкес нысан бойынша көрсетілетін қызметті алушының өтініші болып табылады.</w:t>
      </w:r>
    </w:p>
    <w:bookmarkEnd w:id="632"/>
    <w:bookmarkStart w:name="z687" w:id="633"/>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633"/>
    <w:bookmarkStart w:name="z688" w:id="634"/>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оларды қабылдауды, тіркеуді жүзеге асырады және көрсетілетін қызметті берушінің басшысына бұрыштама қоюға жолдайды - 15 (он бес) минут ішінде;</w:t>
      </w:r>
    </w:p>
    <w:bookmarkEnd w:id="634"/>
    <w:bookmarkStart w:name="z689" w:id="635"/>
    <w:p>
      <w:pPr>
        <w:spacing w:after="0"/>
        <w:ind w:left="0"/>
        <w:jc w:val="both"/>
      </w:pPr>
      <w:r>
        <w:rPr>
          <w:rFonts w:ascii="Times New Roman"/>
          <w:b w:val="false"/>
          <w:i w:val="false"/>
          <w:color w:val="000000"/>
          <w:sz w:val="28"/>
        </w:rPr>
        <w:t>
      2) көрсетілетін қызметті берушінің басшысы бұрыштама қояды және құжаттарды көрсетілетін қызметті берушінің жауапты орындаушысына жолдайды - 15 (он бес) минут ішінде;</w:t>
      </w:r>
    </w:p>
    <w:bookmarkEnd w:id="635"/>
    <w:bookmarkStart w:name="z690" w:id="636"/>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рұқсатты не бас тарту туралы дәлелді жауапты дайындайды - 3 (үш) жұмыс күні ішінде;</w:t>
      </w:r>
    </w:p>
    <w:bookmarkEnd w:id="636"/>
    <w:bookmarkStart w:name="z691" w:id="637"/>
    <w:p>
      <w:pPr>
        <w:spacing w:after="0"/>
        <w:ind w:left="0"/>
        <w:jc w:val="both"/>
      </w:pPr>
      <w:r>
        <w:rPr>
          <w:rFonts w:ascii="Times New Roman"/>
          <w:b w:val="false"/>
          <w:i w:val="false"/>
          <w:color w:val="000000"/>
          <w:sz w:val="28"/>
        </w:rPr>
        <w:t>
      4) көрсетілетін қызметті берушінің басшысы ішінде рұқсатқа не бас тарту туралы дәлелді жауапқа қол қояды - 15 (он бес) минут ішінде;</w:t>
      </w:r>
    </w:p>
    <w:bookmarkEnd w:id="637"/>
    <w:bookmarkStart w:name="z692" w:id="638"/>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дайын нәтижесін көрсетілетін қызметті алушыға береді не Мемлекеттік корпорацияға жеткізуді қамтамасыз етеді - 1 (бір) жұмыс күні ішінде.</w:t>
      </w:r>
    </w:p>
    <w:bookmarkEnd w:id="638"/>
    <w:bookmarkStart w:name="z693" w:id="639"/>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рәсімінің (іс-қимылдың) нәтижесі:</w:t>
      </w:r>
    </w:p>
    <w:bookmarkEnd w:id="639"/>
    <w:bookmarkStart w:name="z694" w:id="640"/>
    <w:p>
      <w:pPr>
        <w:spacing w:after="0"/>
        <w:ind w:left="0"/>
        <w:jc w:val="both"/>
      </w:pPr>
      <w:r>
        <w:rPr>
          <w:rFonts w:ascii="Times New Roman"/>
          <w:b w:val="false"/>
          <w:i w:val="false"/>
          <w:color w:val="000000"/>
          <w:sz w:val="28"/>
        </w:rPr>
        <w:t>
      1) көрсетілетін қызметті алушыдан құжаттарды қабылдау және оларды көрсетілетін қызметті берушінің басшысына беру;</w:t>
      </w:r>
    </w:p>
    <w:bookmarkEnd w:id="640"/>
    <w:bookmarkStart w:name="z695" w:id="641"/>
    <w:p>
      <w:pPr>
        <w:spacing w:after="0"/>
        <w:ind w:left="0"/>
        <w:jc w:val="both"/>
      </w:pPr>
      <w:r>
        <w:rPr>
          <w:rFonts w:ascii="Times New Roman"/>
          <w:b w:val="false"/>
          <w:i w:val="false"/>
          <w:color w:val="000000"/>
          <w:sz w:val="28"/>
        </w:rPr>
        <w:t>
      2) көрсетілетін қызметті беруші басшысының жауапты орындаушыны белгілеуі және оған көрсетілетін қызметті алушының құжаттарын жолдауы;</w:t>
      </w:r>
    </w:p>
    <w:bookmarkEnd w:id="641"/>
    <w:bookmarkStart w:name="z696" w:id="642"/>
    <w:p>
      <w:pPr>
        <w:spacing w:after="0"/>
        <w:ind w:left="0"/>
        <w:jc w:val="both"/>
      </w:pPr>
      <w:r>
        <w:rPr>
          <w:rFonts w:ascii="Times New Roman"/>
          <w:b w:val="false"/>
          <w:i w:val="false"/>
          <w:color w:val="000000"/>
          <w:sz w:val="28"/>
        </w:rPr>
        <w:t>
      3) көрсетілетін қызметті берушінің жауапты орындаушысының мемлекеттік көрсетілетін қызмет нәтижесін әзірлеуі;</w:t>
      </w:r>
    </w:p>
    <w:bookmarkEnd w:id="642"/>
    <w:bookmarkStart w:name="z697" w:id="643"/>
    <w:p>
      <w:pPr>
        <w:spacing w:after="0"/>
        <w:ind w:left="0"/>
        <w:jc w:val="both"/>
      </w:pPr>
      <w:r>
        <w:rPr>
          <w:rFonts w:ascii="Times New Roman"/>
          <w:b w:val="false"/>
          <w:i w:val="false"/>
          <w:color w:val="000000"/>
          <w:sz w:val="28"/>
        </w:rPr>
        <w:t>
      4) көрсетілетін қызметті беруші басшысының көрсетілетін қызмет нәтижесіне қол қоюы;</w:t>
      </w:r>
    </w:p>
    <w:bookmarkEnd w:id="643"/>
    <w:bookmarkStart w:name="z698" w:id="644"/>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644"/>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Start w:name="z699" w:id="64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645"/>
    <w:bookmarkStart w:name="z700" w:id="646"/>
    <w:p>
      <w:pPr>
        <w:spacing w:after="0"/>
        <w:ind w:left="0"/>
        <w:jc w:val="both"/>
      </w:pPr>
      <w:r>
        <w:rPr>
          <w:rFonts w:ascii="Times New Roman"/>
          <w:b w:val="false"/>
          <w:i w:val="false"/>
          <w:color w:val="000000"/>
          <w:sz w:val="28"/>
        </w:rPr>
        <w:t>
      1) көрсетілетін қызметті берушінің кеңсе қызметкері;</w:t>
      </w:r>
    </w:p>
    <w:bookmarkEnd w:id="646"/>
    <w:bookmarkStart w:name="z701" w:id="647"/>
    <w:p>
      <w:pPr>
        <w:spacing w:after="0"/>
        <w:ind w:left="0"/>
        <w:jc w:val="both"/>
      </w:pPr>
      <w:r>
        <w:rPr>
          <w:rFonts w:ascii="Times New Roman"/>
          <w:b w:val="false"/>
          <w:i w:val="false"/>
          <w:color w:val="000000"/>
          <w:sz w:val="28"/>
        </w:rPr>
        <w:t xml:space="preserve">
      2) көрсетілетін қызметті берушінің басшысы; </w:t>
      </w:r>
    </w:p>
    <w:bookmarkEnd w:id="647"/>
    <w:bookmarkStart w:name="z702" w:id="648"/>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648"/>
    <w:bookmarkStart w:name="z703" w:id="649"/>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бірізділігін сипаттау:</w:t>
      </w:r>
    </w:p>
    <w:bookmarkEnd w:id="649"/>
    <w:bookmarkStart w:name="z704" w:id="650"/>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оларды қабылдауды, тіркеуді жүзеге асырады және көрсетілетін қызметті берушінің басшысына бұрыштама қоюға жолдайды - 15 (он бес) минут ішінде;</w:t>
      </w:r>
    </w:p>
    <w:bookmarkEnd w:id="650"/>
    <w:bookmarkStart w:name="z705" w:id="651"/>
    <w:p>
      <w:pPr>
        <w:spacing w:after="0"/>
        <w:ind w:left="0"/>
        <w:jc w:val="both"/>
      </w:pPr>
      <w:r>
        <w:rPr>
          <w:rFonts w:ascii="Times New Roman"/>
          <w:b w:val="false"/>
          <w:i w:val="false"/>
          <w:color w:val="000000"/>
          <w:sz w:val="28"/>
        </w:rPr>
        <w:t>
      2) көрсетілетін қызметті берушінің басшысы бұрыштама қояды және құжаттарды көрсетілетін қызметті берушінің жауапты орындаушысына жолдайды - 15 (он бес) минут ішінде;</w:t>
      </w:r>
    </w:p>
    <w:bookmarkEnd w:id="651"/>
    <w:bookmarkStart w:name="z706" w:id="652"/>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рұқсатты не бас тарту туралы дәлелді жауапты дайындайды - 3 (үш) жұмыс күні ішінде;</w:t>
      </w:r>
    </w:p>
    <w:bookmarkEnd w:id="652"/>
    <w:bookmarkStart w:name="z707" w:id="653"/>
    <w:p>
      <w:pPr>
        <w:spacing w:after="0"/>
        <w:ind w:left="0"/>
        <w:jc w:val="both"/>
      </w:pPr>
      <w:r>
        <w:rPr>
          <w:rFonts w:ascii="Times New Roman"/>
          <w:b w:val="false"/>
          <w:i w:val="false"/>
          <w:color w:val="000000"/>
          <w:sz w:val="28"/>
        </w:rPr>
        <w:t>
      4) көрсетілетін қызметті берушінің басшысы ішінде рұқсатқа не бас тарту туралы дәлелді жауапқа қол қояды - 15 (он бес) минут ішінде;</w:t>
      </w:r>
    </w:p>
    <w:bookmarkEnd w:id="653"/>
    <w:bookmarkStart w:name="z708" w:id="654"/>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дайын нәтижесін көрсетілетін қызметті алушыға береді не Мемлекеттік корпорацияға жеткізуді қамтамасыз етеді - 1 (бір) жұмыс күні ішінде.</w:t>
      </w:r>
    </w:p>
    <w:bookmarkEnd w:id="654"/>
    <w:p>
      <w:pPr>
        <w:spacing w:after="0"/>
        <w:ind w:left="0"/>
        <w:jc w:val="left"/>
      </w:pPr>
      <w:r>
        <w:rPr>
          <w:rFonts w:ascii="Times New Roman"/>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709" w:id="655"/>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 берушілерге жүгіну тәртібінің сипаттамасы, көрсетілетін қызметті алушының сұрау салуын өңдеудің ұзақтығын сипаттау:</w:t>
      </w:r>
    </w:p>
    <w:bookmarkEnd w:id="655"/>
    <w:bookmarkStart w:name="z710" w:id="656"/>
    <w:p>
      <w:pPr>
        <w:spacing w:after="0"/>
        <w:ind w:left="0"/>
        <w:jc w:val="both"/>
      </w:pPr>
      <w:r>
        <w:rPr>
          <w:rFonts w:ascii="Times New Roman"/>
          <w:b w:val="false"/>
          <w:i w:val="false"/>
          <w:color w:val="000000"/>
          <w:sz w:val="28"/>
        </w:rPr>
        <w:t>
      1 процесс - Мемлекеттік корпорация қызметкері көрсетілетін қызметті алушы жүгінген кезде Стандарттың 9-тармағында көзделген мемлекеттік қызметті көрсету үшін тиісті құжаттардың тізбесін қабылданғаны туралы қолхат береді.</w:t>
      </w:r>
    </w:p>
    <w:bookmarkEnd w:id="656"/>
    <w:bookmarkStart w:name="z711" w:id="657"/>
    <w:p>
      <w:pPr>
        <w:spacing w:after="0"/>
        <w:ind w:left="0"/>
        <w:jc w:val="both"/>
      </w:pPr>
      <w:r>
        <w:rPr>
          <w:rFonts w:ascii="Times New Roman"/>
          <w:b w:val="false"/>
          <w:i w:val="false"/>
          <w:color w:val="000000"/>
          <w:sz w:val="28"/>
        </w:rPr>
        <w:t xml:space="preserve">
      1 шарт - көрсетілетін қызметті алушы Стандарттың 9-тармағына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қолхат береді.</w:t>
      </w:r>
    </w:p>
    <w:bookmarkEnd w:id="657"/>
    <w:bookmarkStart w:name="z712" w:id="658"/>
    <w:p>
      <w:pPr>
        <w:spacing w:after="0"/>
        <w:ind w:left="0"/>
        <w:jc w:val="both"/>
      </w:pPr>
      <w:r>
        <w:rPr>
          <w:rFonts w:ascii="Times New Roman"/>
          <w:b w:val="false"/>
          <w:i w:val="false"/>
          <w:color w:val="000000"/>
          <w:sz w:val="28"/>
        </w:rPr>
        <w:t>
      2 процесс – "Балаға кері әсер етпейтін ата-ана құқықтарынан айырылған ата-аналарға баламен кездесуіне рұқсат беру" мемлекеттік көрсетілетін қызметі регламентінің (бұдан әрі – Регламент) 5-тармағында көзделген көрсетілетін қызметті берушінің рәсімдері (іс-қимылдары);</w:t>
      </w:r>
    </w:p>
    <w:bookmarkEnd w:id="658"/>
    <w:bookmarkStart w:name="z713" w:id="659"/>
    <w:p>
      <w:pPr>
        <w:spacing w:after="0"/>
        <w:ind w:left="0"/>
        <w:jc w:val="both"/>
      </w:pPr>
      <w:r>
        <w:rPr>
          <w:rFonts w:ascii="Times New Roman"/>
          <w:b w:val="false"/>
          <w:i w:val="false"/>
          <w:color w:val="000000"/>
          <w:sz w:val="28"/>
        </w:rPr>
        <w:t>
      3 процесс - Мемлекеттік корпорация қызметкері көрсетілетін қызметті алушыға   дайын құжаттарды беру жеке куәлігін (не нотариалды расталған сенімхат бойынша оның өкілі) ұсыну кезінде құжаттарды қабылдау туралы қолхат негізінде жүзеге асырылады.</w:t>
      </w:r>
    </w:p>
    <w:bookmarkEnd w:id="659"/>
    <w:bookmarkStart w:name="z714" w:id="660"/>
    <w:p>
      <w:pPr>
        <w:spacing w:after="0"/>
        <w:ind w:left="0"/>
        <w:jc w:val="both"/>
      </w:pPr>
      <w:r>
        <w:rPr>
          <w:rFonts w:ascii="Times New Roman"/>
          <w:b w:val="false"/>
          <w:i w:val="false"/>
          <w:color w:val="000000"/>
          <w:sz w:val="28"/>
        </w:rPr>
        <w:t>
      Құжаттар топтамасын тапсыру үшін күтудің рұқсат етілген ең ұзақ уақыты – 15 (он бес) минут.</w:t>
      </w:r>
    </w:p>
    <w:bookmarkEnd w:id="660"/>
    <w:bookmarkStart w:name="z715" w:id="661"/>
    <w:p>
      <w:pPr>
        <w:spacing w:after="0"/>
        <w:ind w:left="0"/>
        <w:jc w:val="both"/>
      </w:pPr>
      <w:r>
        <w:rPr>
          <w:rFonts w:ascii="Times New Roman"/>
          <w:b w:val="false"/>
          <w:i w:val="false"/>
          <w:color w:val="000000"/>
          <w:sz w:val="28"/>
        </w:rPr>
        <w:t>
      Қызмет көрсетудің рұқсат етілген ең ұзақ уақыты – 15 (он бес) минут.</w:t>
      </w:r>
    </w:p>
    <w:bookmarkEnd w:id="661"/>
    <w:bookmarkStart w:name="z716" w:id="662"/>
    <w:p>
      <w:pPr>
        <w:spacing w:after="0"/>
        <w:ind w:left="0"/>
        <w:jc w:val="both"/>
      </w:pPr>
      <w:r>
        <w:rPr>
          <w:rFonts w:ascii="Times New Roman"/>
          <w:b w:val="false"/>
          <w:i w:val="false"/>
          <w:color w:val="000000"/>
          <w:sz w:val="28"/>
        </w:rPr>
        <w:t xml:space="preserve">
      10.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осы Регламентінің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6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"Балаға кері әсер етпейтін ата-ана</w:t>
            </w:r>
            <w:r>
              <w:br/>
            </w:r>
            <w:r>
              <w:rPr>
                <w:rFonts w:ascii="Times New Roman"/>
                <w:b w:val="false"/>
                <w:i w:val="false"/>
                <w:color w:val="000000"/>
                <w:sz w:val="20"/>
              </w:rPr>
              <w:t>құқықтарынан айырылған ата-аналарға</w:t>
            </w:r>
            <w:r>
              <w:br/>
            </w:r>
            <w:r>
              <w:rPr>
                <w:rFonts w:ascii="Times New Roman"/>
                <w:b w:val="false"/>
                <w:i w:val="false"/>
                <w:color w:val="000000"/>
                <w:sz w:val="20"/>
              </w:rPr>
              <w:t>баламен кездесуіне рұқсат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r>
              <w:br/>
            </w:r>
          </w:p>
        </w:tc>
      </w:tr>
    </w:tbl>
    <w:p>
      <w:pPr>
        <w:spacing w:after="0"/>
        <w:ind w:left="0"/>
        <w:jc w:val="left"/>
      </w:pPr>
      <w:r>
        <w:rPr>
          <w:rFonts w:ascii="Times New Roman"/>
          <w:b/>
          <w:i w:val="false"/>
          <w:color w:val="000000"/>
        </w:rPr>
        <w:t xml:space="preserve"> "Балаға кері әсер етпейтін ата-ана құқықтарынан айырылған ата-аналарға баламен кездесуіне рұқсат беру" мемлекеттік қызметін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2018 жылғы "28" мамырдағы</w:t>
            </w:r>
            <w:r>
              <w:br/>
            </w:r>
            <w:r>
              <w:rPr>
                <w:rFonts w:ascii="Times New Roman"/>
                <w:b w:val="false"/>
                <w:i w:val="false"/>
                <w:color w:val="000000"/>
                <w:sz w:val="20"/>
              </w:rPr>
              <w:t>№ 121 қаулысына 14-қосымша</w:t>
            </w:r>
            <w:r>
              <w:br/>
            </w: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"28" қазандағы</w:t>
            </w:r>
            <w:r>
              <w:br/>
            </w:r>
            <w:r>
              <w:rPr>
                <w:rFonts w:ascii="Times New Roman"/>
                <w:b w:val="false"/>
                <w:i w:val="false"/>
                <w:color w:val="000000"/>
                <w:sz w:val="20"/>
              </w:rPr>
              <w:t>№ 332 қаулысымен бекітілген</w:t>
            </w:r>
            <w:r>
              <w:br/>
            </w:r>
          </w:p>
        </w:tc>
      </w:tr>
    </w:tbl>
    <w:p>
      <w:pPr>
        <w:spacing w:after="0"/>
        <w:ind w:left="0"/>
        <w:jc w:val="left"/>
      </w:pPr>
      <w:r>
        <w:rPr>
          <w:rFonts w:ascii="Times New Roman"/>
          <w:b/>
          <w:i w:val="false"/>
          <w:color w:val="000000"/>
        </w:rPr>
        <w:t xml:space="preserve"> "Баланы (балаларды) қабылдаушы отбасына тәрбиелеуге беру және оларды асырауға ақшалай қаражат төлеуді тағайындау" мемлекеттік көрсетілетін қызмет регламенті 1. Жалпы ережелер</w:t>
      </w:r>
    </w:p>
    <w:bookmarkStart w:name="z719" w:id="663"/>
    <w:p>
      <w:pPr>
        <w:spacing w:after="0"/>
        <w:ind w:left="0"/>
        <w:jc w:val="both"/>
      </w:pPr>
      <w:r>
        <w:rPr>
          <w:rFonts w:ascii="Times New Roman"/>
          <w:b w:val="false"/>
          <w:i w:val="false"/>
          <w:color w:val="000000"/>
          <w:sz w:val="28"/>
        </w:rPr>
        <w:t xml:space="preserve">
      1. "Баланы (балаларды) қабылдаушы отбасына тәрбиелеуге беру және оларды асырауға ақшалай қаражат төлеуді тағайындау" мемлекеттік көрсетілетін қызметі (бұдан әрі – мемлекеттік көрсетілетін қызмет) Маңғыстау облысы қалаларының, аудандардың жергілікті атқарушы органдарымен (бұдан әрі – көрсетілетін қызметті беруші)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"Баланы (балаларды) қабылдаушы отбасына тәрбиелеуге беру және оларды асырауға ақшалай қаражат төлеуді тағайындау"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p>
    <w:bookmarkEnd w:id="663"/>
    <w:bookmarkStart w:name="z720" w:id="664"/>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көрсетілетін қызметті берушінің кеңсесі арқылы жүзеге асырылады.</w:t>
      </w:r>
    </w:p>
    <w:bookmarkEnd w:id="664"/>
    <w:bookmarkStart w:name="z721" w:id="665"/>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665"/>
    <w:bookmarkStart w:name="z722" w:id="666"/>
    <w:p>
      <w:pPr>
        <w:spacing w:after="0"/>
        <w:ind w:left="0"/>
        <w:jc w:val="both"/>
      </w:pPr>
      <w:r>
        <w:rPr>
          <w:rFonts w:ascii="Times New Roman"/>
          <w:b w:val="false"/>
          <w:i w:val="false"/>
          <w:color w:val="000000"/>
          <w:sz w:val="28"/>
        </w:rPr>
        <w:t>
      2. Мемлекеттік қызмет көрсету нысаны: қағаз жүзінде.</w:t>
      </w:r>
    </w:p>
    <w:bookmarkEnd w:id="666"/>
    <w:bookmarkStart w:name="z723" w:id="667"/>
    <w:p>
      <w:pPr>
        <w:spacing w:after="0"/>
        <w:ind w:left="0"/>
        <w:jc w:val="both"/>
      </w:pPr>
      <w:r>
        <w:rPr>
          <w:rFonts w:ascii="Times New Roman"/>
          <w:b w:val="false"/>
          <w:i w:val="false"/>
          <w:color w:val="000000"/>
          <w:sz w:val="28"/>
        </w:rPr>
        <w:t xml:space="preserve">
      3. Мемлекеттік қызмет көрсетудің нәтижесі – баланы (балаларды) қабылдаушы отбасына тәрбиелеуге беру туралы шарт және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оларды асырауға ақшалай қаражат төлеуді тағайындау туралы шешім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негіздерде мемлекеттік қызмет көрсетуден бас тарту туралы дәлелді жауап.</w:t>
      </w:r>
    </w:p>
    <w:bookmarkEnd w:id="66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Start w:name="z724" w:id="668"/>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негіздеме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тізбесін ұсыну болып табылады.</w:t>
      </w:r>
    </w:p>
    <w:bookmarkEnd w:id="668"/>
    <w:bookmarkStart w:name="z725" w:id="669"/>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669"/>
    <w:bookmarkStart w:name="z726" w:id="670"/>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оларды қабылдауды, тіркеуді жүзеге асырады және көрсетілетін қызметті берушінің басшысына бұрыштама қоюға жолдайды - 20 (жиырма) минут ішінде;</w:t>
      </w:r>
    </w:p>
    <w:bookmarkEnd w:id="670"/>
    <w:bookmarkStart w:name="z727" w:id="671"/>
    <w:p>
      <w:pPr>
        <w:spacing w:after="0"/>
        <w:ind w:left="0"/>
        <w:jc w:val="both"/>
      </w:pPr>
      <w:r>
        <w:rPr>
          <w:rFonts w:ascii="Times New Roman"/>
          <w:b w:val="false"/>
          <w:i w:val="false"/>
          <w:color w:val="000000"/>
          <w:sz w:val="28"/>
        </w:rPr>
        <w:t>
      2) көрсетілетін қызметті берушінің басшысы бұрыштама қояды, құжаттарды көрсетілетін қызметті берушінің жауапты орындаушысына жолдайды - күнтізбелік 1 (бір) күн ішінде;</w:t>
      </w:r>
    </w:p>
    <w:bookmarkEnd w:id="671"/>
    <w:bookmarkStart w:name="z728" w:id="672"/>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шарт пен шешімді не бас тарту туралы дәлелді жауапты дайындайды және көрсетілетін қызметті берушінің басшысына қол қоюға жолдайды - 28 (жиырма сегіз) күнтізбелік күн ішінде;</w:t>
      </w:r>
    </w:p>
    <w:bookmarkEnd w:id="672"/>
    <w:bookmarkStart w:name="z729" w:id="673"/>
    <w:p>
      <w:pPr>
        <w:spacing w:after="0"/>
        <w:ind w:left="0"/>
        <w:jc w:val="both"/>
      </w:pPr>
      <w:r>
        <w:rPr>
          <w:rFonts w:ascii="Times New Roman"/>
          <w:b w:val="false"/>
          <w:i w:val="false"/>
          <w:color w:val="000000"/>
          <w:sz w:val="28"/>
        </w:rPr>
        <w:t>
      4) көрсетілетін қызметті берушінің басшысы шарт пен шешімге не бас тарту туралы дәлелді жауапқа қол қояды және кеңсеге жолдайды - 1 (бір) күнтізбелік күн ішінде;</w:t>
      </w:r>
    </w:p>
    <w:bookmarkEnd w:id="673"/>
    <w:bookmarkStart w:name="z730" w:id="674"/>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нәтижесін көрсетілетін қызметті алушыға береді - 30 (отыз) минут ішінде.</w:t>
      </w:r>
    </w:p>
    <w:bookmarkEnd w:id="674"/>
    <w:bookmarkStart w:name="z731" w:id="675"/>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рәсімінің (іс-қимылдың) нәтижесі:</w:t>
      </w:r>
    </w:p>
    <w:bookmarkEnd w:id="675"/>
    <w:bookmarkStart w:name="z732" w:id="676"/>
    <w:p>
      <w:pPr>
        <w:spacing w:after="0"/>
        <w:ind w:left="0"/>
        <w:jc w:val="both"/>
      </w:pPr>
      <w:r>
        <w:rPr>
          <w:rFonts w:ascii="Times New Roman"/>
          <w:b w:val="false"/>
          <w:i w:val="false"/>
          <w:color w:val="000000"/>
          <w:sz w:val="28"/>
        </w:rPr>
        <w:t>
      1) көрсетілетін қызметті алушыдан құжаттарды қабылдау және оларды көрсетілетін қызметті берушінің басшысына беру;</w:t>
      </w:r>
    </w:p>
    <w:bookmarkEnd w:id="676"/>
    <w:bookmarkStart w:name="z733" w:id="677"/>
    <w:p>
      <w:pPr>
        <w:spacing w:after="0"/>
        <w:ind w:left="0"/>
        <w:jc w:val="both"/>
      </w:pPr>
      <w:r>
        <w:rPr>
          <w:rFonts w:ascii="Times New Roman"/>
          <w:b w:val="false"/>
          <w:i w:val="false"/>
          <w:color w:val="000000"/>
          <w:sz w:val="28"/>
        </w:rPr>
        <w:t>
      2) көрсетілетін қызметті беруші басшысының жауапты орындаушыны белгілеуі және оған көрсетілетін қызметті алушының құжаттарын жолдауы;</w:t>
      </w:r>
    </w:p>
    <w:bookmarkEnd w:id="677"/>
    <w:bookmarkStart w:name="z734" w:id="678"/>
    <w:p>
      <w:pPr>
        <w:spacing w:after="0"/>
        <w:ind w:left="0"/>
        <w:jc w:val="both"/>
      </w:pPr>
      <w:r>
        <w:rPr>
          <w:rFonts w:ascii="Times New Roman"/>
          <w:b w:val="false"/>
          <w:i w:val="false"/>
          <w:color w:val="000000"/>
          <w:sz w:val="28"/>
        </w:rPr>
        <w:t>
      3) көрсетілетін қызметті берушінің жауапты орындаушысының мемлекеттік көрсетілетін қызмет нәтижесін әзірлеуі;</w:t>
      </w:r>
    </w:p>
    <w:bookmarkEnd w:id="678"/>
    <w:bookmarkStart w:name="z735" w:id="679"/>
    <w:p>
      <w:pPr>
        <w:spacing w:after="0"/>
        <w:ind w:left="0"/>
        <w:jc w:val="both"/>
      </w:pPr>
      <w:r>
        <w:rPr>
          <w:rFonts w:ascii="Times New Roman"/>
          <w:b w:val="false"/>
          <w:i w:val="false"/>
          <w:color w:val="000000"/>
          <w:sz w:val="28"/>
        </w:rPr>
        <w:t>
      4) көрсетілетін қызметті беруші басшысының көрсетілетін қызмет нәтижесіне қол қоюы;</w:t>
      </w:r>
    </w:p>
    <w:bookmarkEnd w:id="679"/>
    <w:bookmarkStart w:name="z736" w:id="680"/>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680"/>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Start w:name="z737" w:id="68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681"/>
    <w:bookmarkStart w:name="z738" w:id="682"/>
    <w:p>
      <w:pPr>
        <w:spacing w:after="0"/>
        <w:ind w:left="0"/>
        <w:jc w:val="both"/>
      </w:pPr>
      <w:r>
        <w:rPr>
          <w:rFonts w:ascii="Times New Roman"/>
          <w:b w:val="false"/>
          <w:i w:val="false"/>
          <w:color w:val="000000"/>
          <w:sz w:val="28"/>
        </w:rPr>
        <w:t>
      1) көрсетілетін қызметті берушінің кеңсе қызметкері;</w:t>
      </w:r>
    </w:p>
    <w:bookmarkEnd w:id="682"/>
    <w:bookmarkStart w:name="z739" w:id="683"/>
    <w:p>
      <w:pPr>
        <w:spacing w:after="0"/>
        <w:ind w:left="0"/>
        <w:jc w:val="both"/>
      </w:pPr>
      <w:r>
        <w:rPr>
          <w:rFonts w:ascii="Times New Roman"/>
          <w:b w:val="false"/>
          <w:i w:val="false"/>
          <w:color w:val="000000"/>
          <w:sz w:val="28"/>
        </w:rPr>
        <w:t xml:space="preserve">
      2) көрсетілетін қызметті берушінің басшысы; </w:t>
      </w:r>
    </w:p>
    <w:bookmarkEnd w:id="683"/>
    <w:bookmarkStart w:name="z740" w:id="684"/>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684"/>
    <w:bookmarkStart w:name="z741" w:id="685"/>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бірізділігін сипаттау:</w:t>
      </w:r>
    </w:p>
    <w:bookmarkEnd w:id="685"/>
    <w:bookmarkStart w:name="z742" w:id="686"/>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оларды қабылдауды, тіркеуді жүзеге асырады және көрсетілетін қызметті берушінің басшысына бұрыштама қоюға жолдайды - 20 (жиырма) минут ішінде;</w:t>
      </w:r>
    </w:p>
    <w:bookmarkEnd w:id="686"/>
    <w:bookmarkStart w:name="z743" w:id="687"/>
    <w:p>
      <w:pPr>
        <w:spacing w:after="0"/>
        <w:ind w:left="0"/>
        <w:jc w:val="both"/>
      </w:pPr>
      <w:r>
        <w:rPr>
          <w:rFonts w:ascii="Times New Roman"/>
          <w:b w:val="false"/>
          <w:i w:val="false"/>
          <w:color w:val="000000"/>
          <w:sz w:val="28"/>
        </w:rPr>
        <w:t>
      2) көрсетілетін қызметті берушінің басшысы бұрыштама қояды, құжаттарды көрсетілетін қызметті берушінің жауапты орындаушысына жолдайды - күнтізбелік 1 (бір) күн ішінде;</w:t>
      </w:r>
    </w:p>
    <w:bookmarkEnd w:id="687"/>
    <w:bookmarkStart w:name="z744" w:id="688"/>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шарт пен шешімді не бас тарту туралы дәлелді жауапты дайындайды және көрсетілетін қызметті берушінің басшысына қол қоюға жолдайды - 28 (жиырма сегіз) күнтізбелік күн ішінде;</w:t>
      </w:r>
    </w:p>
    <w:bookmarkEnd w:id="688"/>
    <w:bookmarkStart w:name="z745" w:id="689"/>
    <w:p>
      <w:pPr>
        <w:spacing w:after="0"/>
        <w:ind w:left="0"/>
        <w:jc w:val="both"/>
      </w:pPr>
      <w:r>
        <w:rPr>
          <w:rFonts w:ascii="Times New Roman"/>
          <w:b w:val="false"/>
          <w:i w:val="false"/>
          <w:color w:val="000000"/>
          <w:sz w:val="28"/>
        </w:rPr>
        <w:t>
      4) көрсетілетін қызметті берушінің басшысы шарт пен шешімге не бас тарту туралы дәлелді жауапқа қол қояды және кеңсеге жолдайды - 1 (бір) күнтізбелік күн ішінде;</w:t>
      </w:r>
    </w:p>
    <w:bookmarkEnd w:id="689"/>
    <w:bookmarkStart w:name="z746" w:id="690"/>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көрсетудің нәтижесін көрсетілетін қызметті алушыға береді - 30 (отыз) минут ішінде.</w:t>
      </w:r>
    </w:p>
    <w:bookmarkEnd w:id="690"/>
    <w:bookmarkStart w:name="z747" w:id="691"/>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"Баланы (балаларды) қабылдаушы отбасына тәрбиелеуге беру және оларды асырауға ақшалай қаражат төлеуді тағайындау" мемлекеттік көрсетілетін қызмет регламентінің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6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 қабылдаушы</w:t>
            </w:r>
            <w:r>
              <w:br/>
            </w:r>
            <w:r>
              <w:rPr>
                <w:rFonts w:ascii="Times New Roman"/>
                <w:b w:val="false"/>
                <w:i w:val="false"/>
                <w:color w:val="000000"/>
                <w:sz w:val="20"/>
              </w:rPr>
              <w:t>отбасына тәрбиелеуге беру және оларды</w:t>
            </w:r>
            <w:r>
              <w:br/>
            </w:r>
            <w:r>
              <w:rPr>
                <w:rFonts w:ascii="Times New Roman"/>
                <w:b w:val="false"/>
                <w:i w:val="false"/>
                <w:color w:val="000000"/>
                <w:sz w:val="20"/>
              </w:rPr>
              <w:t>асырауға ақшалай қаражат төлеуді</w:t>
            </w:r>
            <w:r>
              <w:br/>
            </w:r>
            <w:r>
              <w:rPr>
                <w:rFonts w:ascii="Times New Roman"/>
                <w:b w:val="false"/>
                <w:i w:val="false"/>
                <w:color w:val="000000"/>
                <w:sz w:val="20"/>
              </w:rPr>
              <w:t>тағайындау" мемлекеттік көрсетілетін</w:t>
            </w:r>
            <w:r>
              <w:br/>
            </w:r>
            <w:r>
              <w:rPr>
                <w:rFonts w:ascii="Times New Roman"/>
                <w:b w:val="false"/>
                <w:i w:val="false"/>
                <w:color w:val="000000"/>
                <w:sz w:val="20"/>
              </w:rPr>
              <w:t>қызмет регламентіне 1-қосымша</w:t>
            </w:r>
            <w:r>
              <w:br/>
            </w:r>
          </w:p>
        </w:tc>
      </w:tr>
    </w:tbl>
    <w:p>
      <w:pPr>
        <w:spacing w:after="0"/>
        <w:ind w:left="0"/>
        <w:jc w:val="left"/>
      </w:pPr>
      <w:r>
        <w:rPr>
          <w:rFonts w:ascii="Times New Roman"/>
          <w:b/>
          <w:i w:val="false"/>
          <w:color w:val="000000"/>
        </w:rPr>
        <w:t xml:space="preserve"> "Баланы (балаларды) қабылдаушы отбасына тәрбиелеуге беру және оларды асырауға ақшалай қаражат төлеуді тағайындау" мемлекеттік қызметін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2018 жылғы "28" мамырдағы</w:t>
            </w:r>
            <w:r>
              <w:br/>
            </w:r>
            <w:r>
              <w:rPr>
                <w:rFonts w:ascii="Times New Roman"/>
                <w:b w:val="false"/>
                <w:i w:val="false"/>
                <w:color w:val="000000"/>
                <w:sz w:val="20"/>
              </w:rPr>
              <w:t>№ 121 қаулысына 15-қосымша</w:t>
            </w:r>
            <w:r>
              <w:br/>
            </w: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"25" қазандағы</w:t>
            </w:r>
            <w:r>
              <w:br/>
            </w:r>
            <w:r>
              <w:rPr>
                <w:rFonts w:ascii="Times New Roman"/>
                <w:b w:val="false"/>
                <w:i w:val="false"/>
                <w:color w:val="000000"/>
                <w:sz w:val="20"/>
              </w:rPr>
              <w:t>№ 333 қаулысымен бекітілген</w:t>
            </w:r>
            <w:r>
              <w:br/>
            </w:r>
          </w:p>
        </w:tc>
      </w:tr>
    </w:tbl>
    <w:p>
      <w:pPr>
        <w:spacing w:after="0"/>
        <w:ind w:left="0"/>
        <w:jc w:val="left"/>
      </w:pPr>
      <w:r>
        <w:rPr>
          <w:rFonts w:ascii="Times New Roman"/>
          <w:b/>
          <w:i w:val="false"/>
          <w:color w:val="000000"/>
        </w:rPr>
        <w:t xml:space="preserve"> "Үздік педагог" атағын беру конкурсына қатысу үшін құжаттар қабылдау" мемлекеттік көрсетілетін қызмет регламенті 1. Жалпы ережелер</w:t>
      </w:r>
    </w:p>
    <w:bookmarkStart w:name="z750" w:id="692"/>
    <w:p>
      <w:pPr>
        <w:spacing w:after="0"/>
        <w:ind w:left="0"/>
        <w:jc w:val="both"/>
      </w:pPr>
      <w:r>
        <w:rPr>
          <w:rFonts w:ascii="Times New Roman"/>
          <w:b w:val="false"/>
          <w:i w:val="false"/>
          <w:color w:val="000000"/>
          <w:sz w:val="28"/>
        </w:rPr>
        <w:t xml:space="preserve">
      1. "Үздік педагог" атағын беру конкурсына қатысу үшін құжаттар қабылдау" мемлекеттік көрсетілетін қызметті (бұдан әрі – мемлекеттік көрсетілетін қызмет) Қазақстан Республикасының Білім және ғылым министрлігімен, Маңғыстау облысының білім басқармасымен, қалалық, аудандық білім бөлімдерімен (бұдан әрі – көрсетілетін қызметті беруші) Қазақстан Республикасы білім және ғылым министрінің 2015 жылғы 8 cәуірдегі </w:t>
      </w:r>
      <w:r>
        <w:rPr>
          <w:rFonts w:ascii="Times New Roman"/>
          <w:b w:val="false"/>
          <w:i w:val="false"/>
          <w:color w:val="000000"/>
          <w:sz w:val="28"/>
        </w:rPr>
        <w:t>№ 173</w:t>
      </w:r>
      <w:r>
        <w:rPr>
          <w:rFonts w:ascii="Times New Roman"/>
          <w:b w:val="false"/>
          <w:i w:val="false"/>
          <w:color w:val="000000"/>
          <w:sz w:val="28"/>
        </w:rPr>
        <w:t xml:space="preserve"> "Үздік педагог" атағын беру және мемлекеттік орта білім беру мекемелерінің басшылары лауазымдарына орналасу конкурстарына қатысу үшін құжаттарды қабылдау бойынша мемлекеттік қызметтер стандарттарын бекіту туралы" бұйрығымен (нормативтік құқықтық актілерді мемлекеттік тіркеу Тізілімінде № 11058 болып тіркелген) бекітілген "Үздік педагог" атағын беру конкурсына қатысу үшін құжаттар қабылдау"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p>
    <w:bookmarkEnd w:id="692"/>
    <w:bookmarkStart w:name="z751" w:id="693"/>
    <w:p>
      <w:pPr>
        <w:spacing w:after="0"/>
        <w:ind w:left="0"/>
        <w:jc w:val="both"/>
      </w:pPr>
      <w:r>
        <w:rPr>
          <w:rFonts w:ascii="Times New Roman"/>
          <w:b w:val="false"/>
          <w:i w:val="false"/>
          <w:color w:val="000000"/>
          <w:sz w:val="28"/>
        </w:rPr>
        <w:t>
      Мемлекеттік қызметті көрсету үшін құжаттарды қабылдау және нәтижесін беру көрсетілетін қызметті берушінің кеңсесі арқылы жүзеге асырылады.</w:t>
      </w:r>
    </w:p>
    <w:bookmarkEnd w:id="693"/>
    <w:bookmarkStart w:name="z752" w:id="694"/>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694"/>
    <w:bookmarkStart w:name="z753" w:id="695"/>
    <w:p>
      <w:pPr>
        <w:spacing w:after="0"/>
        <w:ind w:left="0"/>
        <w:jc w:val="both"/>
      </w:pPr>
      <w:r>
        <w:rPr>
          <w:rFonts w:ascii="Times New Roman"/>
          <w:b w:val="false"/>
          <w:i w:val="false"/>
          <w:color w:val="000000"/>
          <w:sz w:val="28"/>
        </w:rPr>
        <w:t>
      2. Мемлекеттік қызмет көрсету нысаны: қағаз жүзінде.</w:t>
      </w:r>
    </w:p>
    <w:bookmarkEnd w:id="695"/>
    <w:bookmarkStart w:name="z754" w:id="696"/>
    <w:p>
      <w:pPr>
        <w:spacing w:after="0"/>
        <w:ind w:left="0"/>
        <w:jc w:val="both"/>
      </w:pPr>
      <w:r>
        <w:rPr>
          <w:rFonts w:ascii="Times New Roman"/>
          <w:b w:val="false"/>
          <w:i w:val="false"/>
          <w:color w:val="000000"/>
          <w:sz w:val="28"/>
        </w:rPr>
        <w:t xml:space="preserve">
      3. Мемлекеттік қызмет көрсету нәтижесі – "Үздік педагог" атағын беру конкурсына қатысу үшін құжаттарды қабылдау туралы еркін нысандағы қолхат,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белгіленген негіздеме бойынша мемлекеттік қызмет көрсетуден бас тарту туралы дәлелді жауап болып табылады.</w:t>
      </w:r>
    </w:p>
    <w:bookmarkEnd w:id="696"/>
    <w:bookmarkStart w:name="z755" w:id="697"/>
    <w:p>
      <w:pPr>
        <w:spacing w:after="0"/>
        <w:ind w:left="0"/>
        <w:jc w:val="both"/>
      </w:pPr>
      <w:r>
        <w:rPr>
          <w:rFonts w:ascii="Times New Roman"/>
          <w:b w:val="false"/>
          <w:i w:val="false"/>
          <w:color w:val="000000"/>
          <w:sz w:val="28"/>
        </w:rPr>
        <w:t>
      Мемлекеттік қызмет көрсетудің нәтижесін ұсыну нысаны: қағаз жүзінде.</w:t>
      </w:r>
    </w:p>
    <w:bookmarkEnd w:id="69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Start w:name="z756" w:id="698"/>
    <w:p>
      <w:pPr>
        <w:spacing w:after="0"/>
        <w:ind w:left="0"/>
        <w:jc w:val="both"/>
      </w:pPr>
      <w:r>
        <w:rPr>
          <w:rFonts w:ascii="Times New Roman"/>
          <w:b w:val="false"/>
          <w:i w:val="false"/>
          <w:color w:val="000000"/>
          <w:sz w:val="28"/>
        </w:rPr>
        <w:t xml:space="preserve">
      4. Мемлекеттік қызмет көрсету бойынша рәсімдерді (іс-қимылдарды) бастауға негіздеме көрсетілетін қызмет берушінің көрсетілетін қызметті алушыдан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алуы болып табылады.</w:t>
      </w:r>
    </w:p>
    <w:bookmarkEnd w:id="698"/>
    <w:bookmarkStart w:name="z757" w:id="699"/>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699"/>
    <w:bookmarkStart w:name="z758" w:id="700"/>
    <w:p>
      <w:pPr>
        <w:spacing w:after="0"/>
        <w:ind w:left="0"/>
        <w:jc w:val="both"/>
      </w:pPr>
      <w:r>
        <w:rPr>
          <w:rFonts w:ascii="Times New Roman"/>
          <w:b w:val="false"/>
          <w:i w:val="false"/>
          <w:color w:val="000000"/>
          <w:sz w:val="28"/>
        </w:rPr>
        <w:t>
      1) қалалық, аудандық білім бөлімдерінің кеңсесі жыл сайын сәуірде құжаттар топтамасын қабылдауды, тіркеуді жүзеге асырады – 20 (жиырма) минут. Нәтижесі – құжаттар топтамасының қабылданған күні мен уақыты көрсетіле отырып, көрсетілетін қызметті берушінің кеңсесінде тіркелгені туралы өтініштің көшірмесіне белгі қою.</w:t>
      </w:r>
    </w:p>
    <w:bookmarkEnd w:id="700"/>
    <w:bookmarkStart w:name="z759" w:id="701"/>
    <w:p>
      <w:pPr>
        <w:spacing w:after="0"/>
        <w:ind w:left="0"/>
        <w:jc w:val="both"/>
      </w:pPr>
      <w:r>
        <w:rPr>
          <w:rFonts w:ascii="Times New Roman"/>
          <w:b w:val="false"/>
          <w:i w:val="false"/>
          <w:color w:val="000000"/>
          <w:sz w:val="28"/>
        </w:rPr>
        <w:t>
      Конкурстың бірінші кезеңі жыл сайын сәуірде өткізіледі. Қалалық, аудандық, комиссия конкурс жеңімпаздарын анықтайды және екінші (облыстық) кезеңге қатысу үшін ұсынымдама береді;</w:t>
      </w:r>
    </w:p>
    <w:bookmarkEnd w:id="701"/>
    <w:bookmarkStart w:name="z760" w:id="702"/>
    <w:p>
      <w:pPr>
        <w:spacing w:after="0"/>
        <w:ind w:left="0"/>
        <w:jc w:val="both"/>
      </w:pPr>
      <w:r>
        <w:rPr>
          <w:rFonts w:ascii="Times New Roman"/>
          <w:b w:val="false"/>
          <w:i w:val="false"/>
          <w:color w:val="000000"/>
          <w:sz w:val="28"/>
        </w:rPr>
        <w:t>
      2) Маңғыстау облысы білім басқармасының кеңсесі жыл сайын мамырда құжаттар топтамасын қабылдауды, тіркеуді жүзеге асырады – 20 (жиырма) минут. Нәтижесі – құжаттар топтамасының қабылданған күні мен уақыты көрсетіле отырып, көрсетілетін қызметті берушінің кеңсесінде тіркелгені туралы өтініштің көшірмесіне белгі қою.</w:t>
      </w:r>
    </w:p>
    <w:bookmarkEnd w:id="702"/>
    <w:bookmarkStart w:name="z761" w:id="703"/>
    <w:p>
      <w:pPr>
        <w:spacing w:after="0"/>
        <w:ind w:left="0"/>
        <w:jc w:val="both"/>
      </w:pPr>
      <w:r>
        <w:rPr>
          <w:rFonts w:ascii="Times New Roman"/>
          <w:b w:val="false"/>
          <w:i w:val="false"/>
          <w:color w:val="000000"/>
          <w:sz w:val="28"/>
        </w:rPr>
        <w:t>
      Конкурстың екінші кезеңі жыл сайын мамырда өткізіледі. Облыстық комиссия конкурс жеңімпаздарын анықтайды және үшінші (республикалық) кезеңге қатысу үшін ұсынымдама береді;</w:t>
      </w:r>
    </w:p>
    <w:bookmarkEnd w:id="703"/>
    <w:bookmarkStart w:name="z762" w:id="704"/>
    <w:p>
      <w:pPr>
        <w:spacing w:after="0"/>
        <w:ind w:left="0"/>
        <w:jc w:val="both"/>
      </w:pPr>
      <w:r>
        <w:rPr>
          <w:rFonts w:ascii="Times New Roman"/>
          <w:b w:val="false"/>
          <w:i w:val="false"/>
          <w:color w:val="000000"/>
          <w:sz w:val="28"/>
        </w:rPr>
        <w:t>
      3) Қазақстан Республикасы Білім және ғылым министрлігінің кеңсесі жыл сайын тамыз-қыркүйекте құжаттар топтамасын қабылдауды, тіркеуді жүзеге асырады – 20 (жиырма) минут. Нәтижесі – "Үздік педагог" атағын беру, куәлік, төсбелгі беру және 1000 еселенген айлық есептік көрсеткіш сомасында сыйақы төлеу.</w:t>
      </w:r>
    </w:p>
    <w:bookmarkEnd w:id="704"/>
    <w:bookmarkStart w:name="z763" w:id="705"/>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рәсімінің (іс-қимылдың) нәтижесі:</w:t>
      </w:r>
    </w:p>
    <w:bookmarkEnd w:id="705"/>
    <w:bookmarkStart w:name="z764" w:id="706"/>
    <w:p>
      <w:pPr>
        <w:spacing w:after="0"/>
        <w:ind w:left="0"/>
        <w:jc w:val="both"/>
      </w:pPr>
      <w:r>
        <w:rPr>
          <w:rFonts w:ascii="Times New Roman"/>
          <w:b w:val="false"/>
          <w:i w:val="false"/>
          <w:color w:val="000000"/>
          <w:sz w:val="28"/>
        </w:rPr>
        <w:t>
      1) қалалық, аудандық білім бөлімдерінің кеңсесі;</w:t>
      </w:r>
    </w:p>
    <w:bookmarkEnd w:id="706"/>
    <w:bookmarkStart w:name="z765" w:id="707"/>
    <w:p>
      <w:pPr>
        <w:spacing w:after="0"/>
        <w:ind w:left="0"/>
        <w:jc w:val="both"/>
      </w:pPr>
      <w:r>
        <w:rPr>
          <w:rFonts w:ascii="Times New Roman"/>
          <w:b w:val="false"/>
          <w:i w:val="false"/>
          <w:color w:val="000000"/>
          <w:sz w:val="28"/>
        </w:rPr>
        <w:t>
      2) Маңғыстау облысы білім басқармасының кеңсесі;</w:t>
      </w:r>
    </w:p>
    <w:bookmarkEnd w:id="707"/>
    <w:bookmarkStart w:name="z766" w:id="708"/>
    <w:p>
      <w:pPr>
        <w:spacing w:after="0"/>
        <w:ind w:left="0"/>
        <w:jc w:val="both"/>
      </w:pPr>
      <w:r>
        <w:rPr>
          <w:rFonts w:ascii="Times New Roman"/>
          <w:b w:val="false"/>
          <w:i w:val="false"/>
          <w:color w:val="000000"/>
          <w:sz w:val="28"/>
        </w:rPr>
        <w:t>
      3) Қазақстан Республикасы Білім және ғылым министрлігінің кеңсесі.</w:t>
      </w:r>
    </w:p>
    <w:bookmarkEnd w:id="708"/>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Start w:name="z767" w:id="70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709"/>
    <w:bookmarkStart w:name="z768" w:id="710"/>
    <w:p>
      <w:pPr>
        <w:spacing w:after="0"/>
        <w:ind w:left="0"/>
        <w:jc w:val="both"/>
      </w:pPr>
      <w:r>
        <w:rPr>
          <w:rFonts w:ascii="Times New Roman"/>
          <w:b w:val="false"/>
          <w:i w:val="false"/>
          <w:color w:val="000000"/>
          <w:sz w:val="28"/>
        </w:rPr>
        <w:t>
      1) қалалық, аудандық білім бөлімдерінің кеңсесі жыл сайын сәуірде құжаттар топтамасын қабылдауды, тіркеуді жүзеге асырады – 20 (жиырма) минут;</w:t>
      </w:r>
    </w:p>
    <w:bookmarkEnd w:id="710"/>
    <w:bookmarkStart w:name="z769" w:id="711"/>
    <w:p>
      <w:pPr>
        <w:spacing w:after="0"/>
        <w:ind w:left="0"/>
        <w:jc w:val="both"/>
      </w:pPr>
      <w:r>
        <w:rPr>
          <w:rFonts w:ascii="Times New Roman"/>
          <w:b w:val="false"/>
          <w:i w:val="false"/>
          <w:color w:val="000000"/>
          <w:sz w:val="28"/>
        </w:rPr>
        <w:t>
      2) Маңғыстау облысының білім басқармасының кеңсесі жыл сайын мамырда құжаттар топтамасын қабылдауды, тіркеуді жүзеге асырады – 20 (жиырма) минут;</w:t>
      </w:r>
    </w:p>
    <w:bookmarkEnd w:id="711"/>
    <w:bookmarkStart w:name="z770" w:id="712"/>
    <w:p>
      <w:pPr>
        <w:spacing w:after="0"/>
        <w:ind w:left="0"/>
        <w:jc w:val="both"/>
      </w:pPr>
      <w:r>
        <w:rPr>
          <w:rFonts w:ascii="Times New Roman"/>
          <w:b w:val="false"/>
          <w:i w:val="false"/>
          <w:color w:val="000000"/>
          <w:sz w:val="28"/>
        </w:rPr>
        <w:t>
      3) Қазақстан Республикасы Білім және ғылым министрлігінің кеңсесі жыл сайын тамыз-қыркүйекте дейін құжаттар топтамасын қабылдауды, тіркеуді жүзеге асырады – 20 (жиырма) минут.</w:t>
      </w:r>
    </w:p>
    <w:bookmarkEnd w:id="712"/>
    <w:bookmarkStart w:name="z771" w:id="713"/>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бірізділігін сипаттау:</w:t>
      </w:r>
    </w:p>
    <w:bookmarkEnd w:id="713"/>
    <w:bookmarkStart w:name="z772" w:id="714"/>
    <w:p>
      <w:pPr>
        <w:spacing w:after="0"/>
        <w:ind w:left="0"/>
        <w:jc w:val="both"/>
      </w:pPr>
      <w:r>
        <w:rPr>
          <w:rFonts w:ascii="Times New Roman"/>
          <w:b w:val="false"/>
          <w:i w:val="false"/>
          <w:color w:val="000000"/>
          <w:sz w:val="28"/>
        </w:rPr>
        <w:t>
      1) Конкурстың бірінші кезеңі жыл сайын сәуірде өткізіледі. Қалалық, аудандық білім бөлімдерінің кеңсесі жыл сайын сәуірде құжаттар топтамасын қабылдауды, тіркеуді жүзеге асырады – 20 (жиырма) минут.</w:t>
      </w:r>
    </w:p>
    <w:bookmarkEnd w:id="714"/>
    <w:bookmarkStart w:name="z773" w:id="715"/>
    <w:p>
      <w:pPr>
        <w:spacing w:after="0"/>
        <w:ind w:left="0"/>
        <w:jc w:val="both"/>
      </w:pPr>
      <w:r>
        <w:rPr>
          <w:rFonts w:ascii="Times New Roman"/>
          <w:b w:val="false"/>
          <w:i w:val="false"/>
          <w:color w:val="000000"/>
          <w:sz w:val="28"/>
        </w:rPr>
        <w:t xml:space="preserve">
      2) Конкурстың екінші кезеңі жыл сайын мамырда өткізіледі. Маңғыстау облысы білім басқармасының кеңсесі жыл сайын мамырда құжаттар топтамасын қабылдауды, тіркеуді жүзеге асырады – 20 (жиырма) минут. </w:t>
      </w:r>
    </w:p>
    <w:bookmarkEnd w:id="715"/>
    <w:bookmarkStart w:name="z774" w:id="716"/>
    <w:p>
      <w:pPr>
        <w:spacing w:after="0"/>
        <w:ind w:left="0"/>
        <w:jc w:val="both"/>
      </w:pPr>
      <w:r>
        <w:rPr>
          <w:rFonts w:ascii="Times New Roman"/>
          <w:b w:val="false"/>
          <w:i w:val="false"/>
          <w:color w:val="000000"/>
          <w:sz w:val="28"/>
        </w:rPr>
        <w:t>
      3) Конкурстың үшінші кезеңі жыл сайын тамыз-қыркүйекте өткізіледі. Қазақстан Республикасы Білім және ғылым министрлігінің кеңсесі тамыз-қыркүйекте құжаттар топтамасын қабылдауды, тіркеуді жүзеге асырады – 20 (жиырма) минут.</w:t>
      </w:r>
    </w:p>
    <w:bookmarkEnd w:id="716"/>
    <w:bookmarkStart w:name="z775" w:id="717"/>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көрсетілетін қызметті берушілермен өзара іс-қимыл тәртібінің және мемлекеттік қызмет көрсету процесінде ақпараттық жүйелерді қолдану тәртібінің сипаттамасы осы "Үздік педагог" атағын беру конкурсына қатысу үшін құжаттар қабылдау" мемлекеттік қызмет көрсету регламентінің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көрсетілетін бизнес-процестерінің анықтамалығында көрсетіледі. Мемлекеттік қызмет көрсетудің бизнес-процестері анықтамалығы порталда, көрсетілетін қызметті берушінің интернет-ресурсында орналастырылады.</w:t>
      </w:r>
    </w:p>
    <w:bookmarkEnd w:id="7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"Үздік педагог" атағын беру</w:t>
            </w:r>
            <w:r>
              <w:br/>
            </w:r>
            <w:r>
              <w:rPr>
                <w:rFonts w:ascii="Times New Roman"/>
                <w:b w:val="false"/>
                <w:i w:val="false"/>
                <w:color w:val="000000"/>
                <w:sz w:val="20"/>
              </w:rPr>
              <w:t>конкурсына қатысу үшін құжаттар</w:t>
            </w:r>
            <w:r>
              <w:br/>
            </w:r>
            <w:r>
              <w:rPr>
                <w:rFonts w:ascii="Times New Roman"/>
                <w:b w:val="false"/>
                <w:i w:val="false"/>
                <w:color w:val="000000"/>
                <w:sz w:val="20"/>
              </w:rPr>
              <w:t>қабылдау" мемлекеттік көрсетілетін</w:t>
            </w:r>
            <w:r>
              <w:br/>
            </w:r>
            <w:r>
              <w:rPr>
                <w:rFonts w:ascii="Times New Roman"/>
                <w:b w:val="false"/>
                <w:i w:val="false"/>
                <w:color w:val="000000"/>
                <w:sz w:val="20"/>
              </w:rPr>
              <w:t>қызмет регламентіне қосымша</w:t>
            </w:r>
            <w:r>
              <w:br/>
            </w:r>
          </w:p>
        </w:tc>
      </w:tr>
    </w:tbl>
    <w:p>
      <w:pPr>
        <w:spacing w:after="0"/>
        <w:ind w:left="0"/>
        <w:jc w:val="left"/>
      </w:pPr>
      <w:r>
        <w:rPr>
          <w:rFonts w:ascii="Times New Roman"/>
          <w:b/>
          <w:i w:val="false"/>
          <w:color w:val="000000"/>
        </w:rPr>
        <w:t xml:space="preserve"> "Үздік педагог" атағын беру конкурсына қатысу үшін құжаттар қабылдау"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7089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7089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2018 жылғы "28" мамырдағы</w:t>
            </w:r>
            <w:r>
              <w:br/>
            </w:r>
            <w:r>
              <w:rPr>
                <w:rFonts w:ascii="Times New Roman"/>
                <w:b w:val="false"/>
                <w:i w:val="false"/>
                <w:color w:val="000000"/>
                <w:sz w:val="20"/>
              </w:rPr>
              <w:t>№ 121 қаулысына 16-қосымша</w:t>
            </w:r>
            <w:r>
              <w:br/>
            </w: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"25" қазандағы</w:t>
            </w:r>
            <w:r>
              <w:br/>
            </w:r>
            <w:r>
              <w:rPr>
                <w:rFonts w:ascii="Times New Roman"/>
                <w:b w:val="false"/>
                <w:i w:val="false"/>
                <w:color w:val="000000"/>
                <w:sz w:val="20"/>
              </w:rPr>
              <w:t>№ 333 қаулысымен бекітілген</w:t>
            </w:r>
            <w:r>
              <w:br/>
            </w:r>
          </w:p>
        </w:tc>
      </w:tr>
    </w:tbl>
    <w:p>
      <w:pPr>
        <w:spacing w:after="0"/>
        <w:ind w:left="0"/>
        <w:jc w:val="left"/>
      </w:pPr>
      <w:r>
        <w:rPr>
          <w:rFonts w:ascii="Times New Roman"/>
          <w:b/>
          <w:i w:val="false"/>
          <w:color w:val="000000"/>
        </w:rPr>
        <w:t xml:space="preserve"> "Мемлекеттік орта білім беру мекемелерінің басшылары лауазымдарына орналасу конкурсына қатысу үшін құжаттарды қабылдау" мемлекеттік көрсетілетін қызмет регламенті 1. Жалпы ережелер</w:t>
      </w:r>
    </w:p>
    <w:bookmarkStart w:name="z778" w:id="718"/>
    <w:p>
      <w:pPr>
        <w:spacing w:after="0"/>
        <w:ind w:left="0"/>
        <w:jc w:val="both"/>
      </w:pPr>
      <w:r>
        <w:rPr>
          <w:rFonts w:ascii="Times New Roman"/>
          <w:b w:val="false"/>
          <w:i w:val="false"/>
          <w:color w:val="000000"/>
          <w:sz w:val="28"/>
        </w:rPr>
        <w:t xml:space="preserve">
      1. "Мемлекеттік орта білім беру мекемелерінің басшылары лауазымдарына орналасу конкурсына қатысу үшін құжаттарды қабылдау" мемлекеттік көрсетілетін қызметті (бұдан әрі – мемлекеттік көрсетілетін қызмет) Маңғыстау облысының білім басқармасымен, аудандық, қалалық білім бөлімдерімен (бұдан әрі – көрсетілетін қызметті беруші) Қазақстан Республикасы білім және ғылым министрінің 2015 жылғы 8 cәуірдегі  № 173 "Үздік педагог" атағын беру және мемлекеттік орта білім беру мекемелерінің басшылары лауазымдарына орналасу конкурстарына қатысу үшін құжаттарды қабылдау бойынша мемлекеттік қызметтер стандарттарын бекіту туралы" бұйрығымен (нормативтік құқықтық актілерді мемлекеттік тіркеу Тізілімінде № 11058 болып тіркелген) бекітілген "Мемлекеттік орта білім беру мекемелерінің басшылары лауазымдарына орналасу конкурсына қатысу үшін құжаттарды қабылдау"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p>
    <w:bookmarkEnd w:id="718"/>
    <w:bookmarkStart w:name="z779" w:id="719"/>
    <w:p>
      <w:pPr>
        <w:spacing w:after="0"/>
        <w:ind w:left="0"/>
        <w:jc w:val="both"/>
      </w:pPr>
      <w:r>
        <w:rPr>
          <w:rFonts w:ascii="Times New Roman"/>
          <w:b w:val="false"/>
          <w:i w:val="false"/>
          <w:color w:val="000000"/>
          <w:sz w:val="28"/>
        </w:rPr>
        <w:t>
      Мемлекеттік қызметті көрсету үшін құжаттарды қабылдау және нәтижесін беру:</w:t>
      </w:r>
    </w:p>
    <w:bookmarkEnd w:id="719"/>
    <w:bookmarkStart w:name="z780" w:id="720"/>
    <w:p>
      <w:pPr>
        <w:spacing w:after="0"/>
        <w:ind w:left="0"/>
        <w:jc w:val="both"/>
      </w:pPr>
      <w:r>
        <w:rPr>
          <w:rFonts w:ascii="Times New Roman"/>
          <w:b w:val="false"/>
          <w:i w:val="false"/>
          <w:color w:val="000000"/>
          <w:sz w:val="28"/>
        </w:rPr>
        <w:t>
      1) көрсетілетін қызметті берушінің кеңсесі;</w:t>
      </w:r>
    </w:p>
    <w:bookmarkEnd w:id="720"/>
    <w:bookmarkStart w:name="z781" w:id="721"/>
    <w:p>
      <w:pPr>
        <w:spacing w:after="0"/>
        <w:ind w:left="0"/>
        <w:jc w:val="both"/>
      </w:pPr>
      <w:r>
        <w:rPr>
          <w:rFonts w:ascii="Times New Roman"/>
          <w:b w:val="false"/>
          <w:i w:val="false"/>
          <w:color w:val="000000"/>
          <w:sz w:val="28"/>
        </w:rPr>
        <w:t xml:space="preserve">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 </w:t>
      </w:r>
    </w:p>
    <w:bookmarkEnd w:id="721"/>
    <w:bookmarkStart w:name="z782" w:id="722"/>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722"/>
    <w:bookmarkStart w:name="z783" w:id="723"/>
    <w:p>
      <w:pPr>
        <w:spacing w:after="0"/>
        <w:ind w:left="0"/>
        <w:jc w:val="both"/>
      </w:pPr>
      <w:r>
        <w:rPr>
          <w:rFonts w:ascii="Times New Roman"/>
          <w:b w:val="false"/>
          <w:i w:val="false"/>
          <w:color w:val="000000"/>
          <w:sz w:val="28"/>
        </w:rPr>
        <w:t>
      2. Мемлекеттік қызмет көрсету нысаны: қағаз жүзінде.</w:t>
      </w:r>
    </w:p>
    <w:bookmarkEnd w:id="723"/>
    <w:bookmarkStart w:name="z784" w:id="724"/>
    <w:p>
      <w:pPr>
        <w:spacing w:after="0"/>
        <w:ind w:left="0"/>
        <w:jc w:val="both"/>
      </w:pPr>
      <w:r>
        <w:rPr>
          <w:rFonts w:ascii="Times New Roman"/>
          <w:b w:val="false"/>
          <w:i w:val="false"/>
          <w:color w:val="000000"/>
          <w:sz w:val="28"/>
        </w:rPr>
        <w:t xml:space="preserve">
      3. Мемлекеттік қызмет көрсету нәтижесі мемлекеттік орта білім беру мекемесінің басшысы лауазымына орналасу конкурсының қорытындысы туралы еркін түрдегі нысандағы жазбаша хабарлама,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белгіленген негіздеме бойынша мемлекеттік қызмет көрсетуден бас тарту туралы дәлелді жауап болып табылады.</w:t>
      </w:r>
    </w:p>
    <w:bookmarkEnd w:id="724"/>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Start w:name="z785" w:id="725"/>
    <w:p>
      <w:pPr>
        <w:spacing w:after="0"/>
        <w:ind w:left="0"/>
        <w:jc w:val="both"/>
      </w:pPr>
      <w:r>
        <w:rPr>
          <w:rFonts w:ascii="Times New Roman"/>
          <w:b w:val="false"/>
          <w:i w:val="false"/>
          <w:color w:val="000000"/>
          <w:sz w:val="28"/>
        </w:rPr>
        <w:t xml:space="preserve">
      4. Мемлекеттік қызмет көрсету бойынша рәсімдерді (іс-қимылдарды) бастауға негіздеме көрсетілетін қызметті берушінің көрсетілетін қызметті алушыдан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өзге де құжаттарды алуы болып табылады.</w:t>
      </w:r>
    </w:p>
    <w:bookmarkEnd w:id="725"/>
    <w:bookmarkStart w:name="z786" w:id="726"/>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726"/>
    <w:bookmarkStart w:name="z787" w:id="727"/>
    <w:p>
      <w:pPr>
        <w:spacing w:after="0"/>
        <w:ind w:left="0"/>
        <w:jc w:val="both"/>
      </w:pPr>
      <w:r>
        <w:rPr>
          <w:rFonts w:ascii="Times New Roman"/>
          <w:b w:val="false"/>
          <w:i w:val="false"/>
          <w:color w:val="000000"/>
          <w:sz w:val="28"/>
        </w:rPr>
        <w:t>
      1) көрсетілетін қызметті берушінің кеңсесі құжаттар топтамасын қабылдауды, оларды тіркеуді жүзеге асырады – 20 (жиырма) минут. Нәтижесі – құжаттар топтамасының қабылданған күні мен уақыты көрсетіле отырып, көрсетілетін қызметті берушінің кеңсесінде тіркелгені туралы өтініштің көшірмесіне белгі қою және құжаттар топтамасын басшылыққа жолдау;</w:t>
      </w:r>
    </w:p>
    <w:bookmarkEnd w:id="727"/>
    <w:bookmarkStart w:name="z788" w:id="728"/>
    <w:p>
      <w:pPr>
        <w:spacing w:after="0"/>
        <w:ind w:left="0"/>
        <w:jc w:val="both"/>
      </w:pPr>
      <w:r>
        <w:rPr>
          <w:rFonts w:ascii="Times New Roman"/>
          <w:b w:val="false"/>
          <w:i w:val="false"/>
          <w:color w:val="000000"/>
          <w:sz w:val="28"/>
        </w:rPr>
        <w:t>
      2) көрсетілетін қызметті берушінің басшылығы құжаттар топтамасымен танысады – 1 (бір) жұмыс күні. Нәтижесі – орындау үшін жауапты орындаушыны белгілеу;</w:t>
      </w:r>
    </w:p>
    <w:bookmarkEnd w:id="728"/>
    <w:bookmarkStart w:name="z789" w:id="729"/>
    <w:p>
      <w:pPr>
        <w:spacing w:after="0"/>
        <w:ind w:left="0"/>
        <w:jc w:val="both"/>
      </w:pPr>
      <w:r>
        <w:rPr>
          <w:rFonts w:ascii="Times New Roman"/>
          <w:b w:val="false"/>
          <w:i w:val="false"/>
          <w:color w:val="000000"/>
          <w:sz w:val="28"/>
        </w:rPr>
        <w:t>
      3) жауапты орындаушы конкурстық комиссия құру туралы бұйрықтың жобасын дайындайды – 1 (бір) жұмыс күні. Нәтижесі – конкурстық комиссияны құру;</w:t>
      </w:r>
    </w:p>
    <w:bookmarkEnd w:id="729"/>
    <w:bookmarkStart w:name="z790" w:id="730"/>
    <w:p>
      <w:pPr>
        <w:spacing w:after="0"/>
        <w:ind w:left="0"/>
        <w:jc w:val="both"/>
      </w:pPr>
      <w:r>
        <w:rPr>
          <w:rFonts w:ascii="Times New Roman"/>
          <w:b w:val="false"/>
          <w:i w:val="false"/>
          <w:color w:val="000000"/>
          <w:sz w:val="28"/>
        </w:rPr>
        <w:t>
      4) конкурстық комиссия біліктілік талаптарына сәйкестігіне дауыс беру арқылы отырыс өткізеді – 2 (екі) жұмыс күні. Нәтижесі – біліктілік талаптарына сәйкес келетін үміткерлердің тізімін бекіту және (немесе) әңгімелесуге жіберуден бас тарту туралы шешім қабылдау;</w:t>
      </w:r>
    </w:p>
    <w:bookmarkEnd w:id="730"/>
    <w:bookmarkStart w:name="z791" w:id="731"/>
    <w:p>
      <w:pPr>
        <w:spacing w:after="0"/>
        <w:ind w:left="0"/>
        <w:jc w:val="both"/>
      </w:pPr>
      <w:r>
        <w:rPr>
          <w:rFonts w:ascii="Times New Roman"/>
          <w:b w:val="false"/>
          <w:i w:val="false"/>
          <w:color w:val="000000"/>
          <w:sz w:val="28"/>
        </w:rPr>
        <w:t xml:space="preserve">
      5) конкурстық комиссия біліктілік талаптарына сәйкес келетін конкурс қатысушыларына олардың кандидат ретінде тіркелгендігі туралы хабарлайды – 1 (бір) жұмыс күн. Нәтижесі – әңгімелесудің күні, уақыты және өтетін жері; </w:t>
      </w:r>
    </w:p>
    <w:bookmarkEnd w:id="731"/>
    <w:bookmarkStart w:name="z792" w:id="732"/>
    <w:p>
      <w:pPr>
        <w:spacing w:after="0"/>
        <w:ind w:left="0"/>
        <w:jc w:val="both"/>
      </w:pPr>
      <w:r>
        <w:rPr>
          <w:rFonts w:ascii="Times New Roman"/>
          <w:b w:val="false"/>
          <w:i w:val="false"/>
          <w:color w:val="000000"/>
          <w:sz w:val="28"/>
        </w:rPr>
        <w:t>
      6) конкурстық комиссия әңгімелесуді өткізеді – 1 (бір) жұмыс күн. Нәтижесі – мемлекеттік орта білім беру мекемесінің басшысы лауазымына орналасу конкурсының қорытындысы туралы еркін түрдегі нысандағы жазбаша хабарлама, не Стандарттың 10-тармағында белгіленген негіздеме бойынша мемлекеттік қызмет көрсетуден бас тарту туралы дәлелді жауап болып табылады.</w:t>
      </w:r>
    </w:p>
    <w:bookmarkEnd w:id="73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(қызметшілерінің) өзара іс-қимылы тәртібін сипаттау</w:t>
      </w:r>
    </w:p>
    <w:bookmarkStart w:name="z793" w:id="733"/>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берушілердің, құрылымдық бөлімшелерінің (қызметкерлерінің) тізбесі:</w:t>
      </w:r>
    </w:p>
    <w:bookmarkEnd w:id="733"/>
    <w:bookmarkStart w:name="z794" w:id="734"/>
    <w:p>
      <w:pPr>
        <w:spacing w:after="0"/>
        <w:ind w:left="0"/>
        <w:jc w:val="both"/>
      </w:pPr>
      <w:r>
        <w:rPr>
          <w:rFonts w:ascii="Times New Roman"/>
          <w:b w:val="false"/>
          <w:i w:val="false"/>
          <w:color w:val="000000"/>
          <w:sz w:val="28"/>
        </w:rPr>
        <w:t>
      1) көрсетілетін қызметті берушінің кеңсесі;</w:t>
      </w:r>
    </w:p>
    <w:bookmarkEnd w:id="734"/>
    <w:bookmarkStart w:name="z795" w:id="735"/>
    <w:p>
      <w:pPr>
        <w:spacing w:after="0"/>
        <w:ind w:left="0"/>
        <w:jc w:val="both"/>
      </w:pPr>
      <w:r>
        <w:rPr>
          <w:rFonts w:ascii="Times New Roman"/>
          <w:b w:val="false"/>
          <w:i w:val="false"/>
          <w:color w:val="000000"/>
          <w:sz w:val="28"/>
        </w:rPr>
        <w:t>
      2) көрсетілетін қызметті берушінің басшылығы;</w:t>
      </w:r>
    </w:p>
    <w:bookmarkEnd w:id="735"/>
    <w:bookmarkStart w:name="z796" w:id="736"/>
    <w:p>
      <w:pPr>
        <w:spacing w:after="0"/>
        <w:ind w:left="0"/>
        <w:jc w:val="both"/>
      </w:pPr>
      <w:r>
        <w:rPr>
          <w:rFonts w:ascii="Times New Roman"/>
          <w:b w:val="false"/>
          <w:i w:val="false"/>
          <w:color w:val="000000"/>
          <w:sz w:val="28"/>
        </w:rPr>
        <w:t>
      3) жауапты орындаушы;</w:t>
      </w:r>
    </w:p>
    <w:bookmarkEnd w:id="736"/>
    <w:bookmarkStart w:name="z797" w:id="737"/>
    <w:p>
      <w:pPr>
        <w:spacing w:after="0"/>
        <w:ind w:left="0"/>
        <w:jc w:val="both"/>
      </w:pPr>
      <w:r>
        <w:rPr>
          <w:rFonts w:ascii="Times New Roman"/>
          <w:b w:val="false"/>
          <w:i w:val="false"/>
          <w:color w:val="000000"/>
          <w:sz w:val="28"/>
        </w:rPr>
        <w:t>
      4) конкурстық комиссия.</w:t>
      </w:r>
    </w:p>
    <w:bookmarkEnd w:id="737"/>
    <w:bookmarkStart w:name="z798" w:id="738"/>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бірізділігін сипаттау:</w:t>
      </w:r>
    </w:p>
    <w:bookmarkEnd w:id="738"/>
    <w:bookmarkStart w:name="z799" w:id="739"/>
    <w:p>
      <w:pPr>
        <w:spacing w:after="0"/>
        <w:ind w:left="0"/>
        <w:jc w:val="both"/>
      </w:pPr>
      <w:r>
        <w:rPr>
          <w:rFonts w:ascii="Times New Roman"/>
          <w:b w:val="false"/>
          <w:i w:val="false"/>
          <w:color w:val="000000"/>
          <w:sz w:val="28"/>
        </w:rPr>
        <w:t>
      1) көрсетілетін қызметті берушінің кеңсесі құжаттар топтамасын қабылдауды, оларды тіркеуді жүзеге асырады – 20 (жиырма) минут;</w:t>
      </w:r>
    </w:p>
    <w:bookmarkEnd w:id="739"/>
    <w:bookmarkStart w:name="z800" w:id="740"/>
    <w:p>
      <w:pPr>
        <w:spacing w:after="0"/>
        <w:ind w:left="0"/>
        <w:jc w:val="both"/>
      </w:pPr>
      <w:r>
        <w:rPr>
          <w:rFonts w:ascii="Times New Roman"/>
          <w:b w:val="false"/>
          <w:i w:val="false"/>
          <w:color w:val="000000"/>
          <w:sz w:val="28"/>
        </w:rPr>
        <w:t>
      2) көрсетілетін қызметті берушінің басшылығы құжаттар топтамасымен танысады – 1 (бір) жұмыс күні;</w:t>
      </w:r>
    </w:p>
    <w:bookmarkEnd w:id="740"/>
    <w:bookmarkStart w:name="z801" w:id="741"/>
    <w:p>
      <w:pPr>
        <w:spacing w:after="0"/>
        <w:ind w:left="0"/>
        <w:jc w:val="both"/>
      </w:pPr>
      <w:r>
        <w:rPr>
          <w:rFonts w:ascii="Times New Roman"/>
          <w:b w:val="false"/>
          <w:i w:val="false"/>
          <w:color w:val="000000"/>
          <w:sz w:val="28"/>
        </w:rPr>
        <w:t>
      3) жауапты орындаушы конкурстық комиссияны құру туралы бұйрықтың жобасын дайындайды – 1 (бір) жұмыс күні;</w:t>
      </w:r>
    </w:p>
    <w:bookmarkEnd w:id="741"/>
    <w:bookmarkStart w:name="z802" w:id="742"/>
    <w:p>
      <w:pPr>
        <w:spacing w:after="0"/>
        <w:ind w:left="0"/>
        <w:jc w:val="both"/>
      </w:pPr>
      <w:r>
        <w:rPr>
          <w:rFonts w:ascii="Times New Roman"/>
          <w:b w:val="false"/>
          <w:i w:val="false"/>
          <w:color w:val="000000"/>
          <w:sz w:val="28"/>
        </w:rPr>
        <w:t>
      4) конкурстық комиссия біліктілік талаптарына сәйкестігіне дауыс беру арқылы отырыс өткізеді – 2 (екі) жұмыс күні;</w:t>
      </w:r>
    </w:p>
    <w:bookmarkEnd w:id="742"/>
    <w:bookmarkStart w:name="z803" w:id="743"/>
    <w:p>
      <w:pPr>
        <w:spacing w:after="0"/>
        <w:ind w:left="0"/>
        <w:jc w:val="both"/>
      </w:pPr>
      <w:r>
        <w:rPr>
          <w:rFonts w:ascii="Times New Roman"/>
          <w:b w:val="false"/>
          <w:i w:val="false"/>
          <w:color w:val="000000"/>
          <w:sz w:val="28"/>
        </w:rPr>
        <w:t>
      5) конкурстық комиссия конкурс қатысушыларына олардың кандидат ретінде тіркелгендігі туралы хабарлайды – 1 (бір) жұмыс күні;</w:t>
      </w:r>
    </w:p>
    <w:bookmarkEnd w:id="743"/>
    <w:bookmarkStart w:name="z804" w:id="744"/>
    <w:p>
      <w:pPr>
        <w:spacing w:after="0"/>
        <w:ind w:left="0"/>
        <w:jc w:val="both"/>
      </w:pPr>
      <w:r>
        <w:rPr>
          <w:rFonts w:ascii="Times New Roman"/>
          <w:b w:val="false"/>
          <w:i w:val="false"/>
          <w:color w:val="000000"/>
          <w:sz w:val="28"/>
        </w:rPr>
        <w:t>
      6) конкурстық комиссия әңгімелесуді өткізеді – 1 (бір) жұмыс күні.</w:t>
      </w:r>
    </w:p>
    <w:bookmarkEnd w:id="744"/>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805" w:id="745"/>
    <w:p>
      <w:pPr>
        <w:spacing w:after="0"/>
        <w:ind w:left="0"/>
        <w:jc w:val="both"/>
      </w:pPr>
      <w:r>
        <w:rPr>
          <w:rFonts w:ascii="Times New Roman"/>
          <w:b w:val="false"/>
          <w:i w:val="false"/>
          <w:color w:val="000000"/>
          <w:sz w:val="28"/>
        </w:rPr>
        <w:t>
      8. Мемлекеттік көрсетілетін қызметті алушы Мемлекеттік корпорация қызметкеріне Стандарттың 9-тармағында көрсетілген құжаттарды береді.</w:t>
      </w:r>
    </w:p>
    <w:bookmarkEnd w:id="745"/>
    <w:bookmarkStart w:name="z806" w:id="746"/>
    <w:p>
      <w:pPr>
        <w:spacing w:after="0"/>
        <w:ind w:left="0"/>
        <w:jc w:val="both"/>
      </w:pPr>
      <w:r>
        <w:rPr>
          <w:rFonts w:ascii="Times New Roman"/>
          <w:b w:val="false"/>
          <w:i w:val="false"/>
          <w:color w:val="000000"/>
          <w:sz w:val="28"/>
        </w:rPr>
        <w:t>
      9. Мемлекеттік қызмет көрсетудің нәтижесін Мемлекеттік корпорация арқылы алу процесінің сипаттамасы, оның ұзақтығы:</w:t>
      </w:r>
    </w:p>
    <w:bookmarkEnd w:id="746"/>
    <w:bookmarkStart w:name="z807" w:id="747"/>
    <w:p>
      <w:pPr>
        <w:spacing w:after="0"/>
        <w:ind w:left="0"/>
        <w:jc w:val="both"/>
      </w:pPr>
      <w:r>
        <w:rPr>
          <w:rFonts w:ascii="Times New Roman"/>
          <w:b w:val="false"/>
          <w:i w:val="false"/>
          <w:color w:val="000000"/>
          <w:sz w:val="28"/>
        </w:rPr>
        <w:t>
      1 процесс - Мемлекеттік корпорация қызметкері көрсетілетін қызметті алушы жүгінген кезде Стандарттың 9-тармағында көзделген мемлекеттік қызметті көрсету үшін тиісті құжаттардың тізбесін қабылданғаны туралы қолхат береді.</w:t>
      </w:r>
    </w:p>
    <w:bookmarkEnd w:id="747"/>
    <w:bookmarkStart w:name="z808" w:id="748"/>
    <w:p>
      <w:pPr>
        <w:spacing w:after="0"/>
        <w:ind w:left="0"/>
        <w:jc w:val="both"/>
      </w:pPr>
      <w:r>
        <w:rPr>
          <w:rFonts w:ascii="Times New Roman"/>
          <w:b w:val="false"/>
          <w:i w:val="false"/>
          <w:color w:val="000000"/>
          <w:sz w:val="28"/>
        </w:rPr>
        <w:t xml:space="preserve">
      1 шарт - көрсетілетін қызметті алушы Стандарттың 9-тармағына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қолхат береді.</w:t>
      </w:r>
    </w:p>
    <w:bookmarkEnd w:id="748"/>
    <w:bookmarkStart w:name="z809" w:id="749"/>
    <w:p>
      <w:pPr>
        <w:spacing w:after="0"/>
        <w:ind w:left="0"/>
        <w:jc w:val="both"/>
      </w:pPr>
      <w:r>
        <w:rPr>
          <w:rFonts w:ascii="Times New Roman"/>
          <w:b w:val="false"/>
          <w:i w:val="false"/>
          <w:color w:val="000000"/>
          <w:sz w:val="28"/>
        </w:rPr>
        <w:t>
      2 процесс – "Мемлекеттік орта білім беру мекемелерінің басшылары лауазымдарына орналасу конкурсына қатысу үшін құжаттарды қабылдау" мемлекеттік көрсетілетін қызметі регламенттінің (бұдан әрі – Регламент) 5-тармағымен көзделген көрсетілетін қызметті берушінің рәсімдері (іс-қимылдары);</w:t>
      </w:r>
    </w:p>
    <w:bookmarkEnd w:id="749"/>
    <w:bookmarkStart w:name="z810" w:id="750"/>
    <w:p>
      <w:pPr>
        <w:spacing w:after="0"/>
        <w:ind w:left="0"/>
        <w:jc w:val="both"/>
      </w:pPr>
      <w:r>
        <w:rPr>
          <w:rFonts w:ascii="Times New Roman"/>
          <w:b w:val="false"/>
          <w:i w:val="false"/>
          <w:color w:val="000000"/>
          <w:sz w:val="28"/>
        </w:rPr>
        <w:t>
      3 процесс - Мемлекеттік корпорация қызметкері көрсетілетін қызметті алушыға   дайын құжаттарды беру жеке куәлігін (не нотариалды расталған сенімхат бойынша оның өкілі) ұсыну кезінде құжаттарды қабылдау туралы қолхат негізінде жүзеге асырылады.</w:t>
      </w:r>
    </w:p>
    <w:bookmarkEnd w:id="750"/>
    <w:bookmarkStart w:name="z811" w:id="751"/>
    <w:p>
      <w:pPr>
        <w:spacing w:after="0"/>
        <w:ind w:left="0"/>
        <w:jc w:val="both"/>
      </w:pPr>
      <w:r>
        <w:rPr>
          <w:rFonts w:ascii="Times New Roman"/>
          <w:b w:val="false"/>
          <w:i w:val="false"/>
          <w:color w:val="000000"/>
          <w:sz w:val="28"/>
        </w:rPr>
        <w:t>
      Құжаттар топтамасын тапсыру үшін күтудің рұқсат етілген ең ұзақ уақыты – 15 (он бес) минут.</w:t>
      </w:r>
    </w:p>
    <w:bookmarkEnd w:id="751"/>
    <w:bookmarkStart w:name="z812" w:id="752"/>
    <w:p>
      <w:pPr>
        <w:spacing w:after="0"/>
        <w:ind w:left="0"/>
        <w:jc w:val="both"/>
      </w:pPr>
      <w:r>
        <w:rPr>
          <w:rFonts w:ascii="Times New Roman"/>
          <w:b w:val="false"/>
          <w:i w:val="false"/>
          <w:color w:val="000000"/>
          <w:sz w:val="28"/>
        </w:rPr>
        <w:t>
      Қызмет көрсетудің рұқсат етілген ең ұзақ уақыты – 15 (он бес) минут.</w:t>
      </w:r>
    </w:p>
    <w:bookmarkEnd w:id="752"/>
    <w:bookmarkStart w:name="z813" w:id="753"/>
    <w:p>
      <w:pPr>
        <w:spacing w:after="0"/>
        <w:ind w:left="0"/>
        <w:jc w:val="both"/>
      </w:pPr>
      <w:r>
        <w:rPr>
          <w:rFonts w:ascii="Times New Roman"/>
          <w:b w:val="false"/>
          <w:i w:val="false"/>
          <w:color w:val="000000"/>
          <w:sz w:val="28"/>
        </w:rPr>
        <w:t xml:space="preserve">
      10.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мемлекеттік корпорациясымен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көрсетілетін қызметті берушінің интернет-ресурсында орналастырылады.</w:t>
      </w:r>
    </w:p>
    <w:bookmarkEnd w:id="7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орта білім беру мекемелерінің басшылары лауазымдарына орналасу</w:t>
            </w:r>
            <w:r>
              <w:br/>
            </w:r>
            <w:r>
              <w:rPr>
                <w:rFonts w:ascii="Times New Roman"/>
                <w:b w:val="false"/>
                <w:i w:val="false"/>
                <w:color w:val="000000"/>
                <w:sz w:val="20"/>
              </w:rPr>
              <w:t>конкурсына қатысу үшін құжаттарды қабылдау" мемлекеттік көрсетілетін</w:t>
            </w:r>
            <w:r>
              <w:br/>
            </w:r>
            <w:r>
              <w:rPr>
                <w:rFonts w:ascii="Times New Roman"/>
                <w:b w:val="false"/>
                <w:i w:val="false"/>
                <w:color w:val="000000"/>
                <w:sz w:val="20"/>
              </w:rPr>
              <w:t>қызметтің регламентіне қосымша</w:t>
            </w:r>
            <w:r>
              <w:br/>
            </w:r>
          </w:p>
        </w:tc>
      </w:tr>
    </w:tbl>
    <w:p>
      <w:pPr>
        <w:spacing w:after="0"/>
        <w:ind w:left="0"/>
        <w:jc w:val="left"/>
      </w:pPr>
      <w:r>
        <w:rPr>
          <w:rFonts w:ascii="Times New Roman"/>
          <w:b/>
          <w:i w:val="false"/>
          <w:color w:val="000000"/>
        </w:rPr>
        <w:t xml:space="preserve"> "Мемлекеттік орта білім беру мекемелерінің басшылары лауазымдарына орналасу конкурсына қатысу үшін құжаттарды қабылдау" мемлекеттік көрсетілетін қызмет регламентіне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154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2018 жылғы "28" мамырдағы</w:t>
            </w:r>
            <w:r>
              <w:br/>
            </w:r>
            <w:r>
              <w:rPr>
                <w:rFonts w:ascii="Times New Roman"/>
                <w:b w:val="false"/>
                <w:i w:val="false"/>
                <w:color w:val="000000"/>
                <w:sz w:val="20"/>
              </w:rPr>
              <w:t>№ 121 қаулысына 17-қосымша</w:t>
            </w:r>
            <w:r>
              <w:br/>
            </w:r>
            <w:r>
              <w:rPr>
                <w:rFonts w:ascii="Times New Roman"/>
                <w:b w:val="false"/>
                <w:i w:val="false"/>
                <w:color w:val="000000"/>
                <w:sz w:val="20"/>
              </w:rPr>
              <w:t>Маңғыстау облысы әкімдігінің</w:t>
            </w:r>
            <w:r>
              <w:br/>
            </w:r>
            <w:r>
              <w:rPr>
                <w:rFonts w:ascii="Times New Roman"/>
                <w:b w:val="false"/>
                <w:i w:val="false"/>
                <w:color w:val="000000"/>
                <w:sz w:val="20"/>
              </w:rPr>
              <w:t>2016 жылғы "31" мамырдағы</w:t>
            </w:r>
            <w:r>
              <w:br/>
            </w:r>
            <w:r>
              <w:rPr>
                <w:rFonts w:ascii="Times New Roman"/>
                <w:b w:val="false"/>
                <w:i w:val="false"/>
                <w:color w:val="000000"/>
                <w:sz w:val="20"/>
              </w:rPr>
              <w:t>№ 154 қаулысымен бекітілген</w:t>
            </w:r>
            <w:r>
              <w:br/>
            </w:r>
          </w:p>
        </w:tc>
      </w:tr>
    </w:tbl>
    <w:p>
      <w:pPr>
        <w:spacing w:after="0"/>
        <w:ind w:left="0"/>
        <w:jc w:val="left"/>
      </w:pPr>
      <w:r>
        <w:rPr>
          <w:rFonts w:ascii="Times New Roman"/>
          <w:b/>
          <w:i w:val="false"/>
          <w:color w:val="000000"/>
        </w:rPr>
        <w:t xml:space="preserve"> "Мектепке дейінгі тәрбие мен оқыту, бастауыш, негізгі орта, жалпы орта, техникалық және кәсіптік, орта білімнен кейінгі білім беру бағдарламаларын іске асыратын білім беру ұйымдарының педагог қызметкерлері мен оларға теңестірілген тұлғаларға біліктілік санаттарын беру (растау) үшін аттестаттаудан өткізуге құжаттар қабылдау" мемлекеттік көрсетілетін қызмет регламенті 1. Жалпы ережелер</w:t>
      </w:r>
    </w:p>
    <w:bookmarkStart w:name="z816" w:id="754"/>
    <w:p>
      <w:pPr>
        <w:spacing w:after="0"/>
        <w:ind w:left="0"/>
        <w:jc w:val="both"/>
      </w:pPr>
      <w:r>
        <w:rPr>
          <w:rFonts w:ascii="Times New Roman"/>
          <w:b w:val="false"/>
          <w:i w:val="false"/>
          <w:color w:val="000000"/>
          <w:sz w:val="28"/>
        </w:rPr>
        <w:t xml:space="preserve">
      1. "Мектепке дейінгі тәрбие мен оқыту, бастауыш, негізгі орта, жалпы орта, техникалық және кәсіптік, орта білімнен кейінгі білім беру бағдарламаларын іске асыратын білім беру ұйымдарының педагог қызметкерлері мен оларға теңестірілген тұлғаларға біліктілік санаттарын беру (растау) үшін оларды аттестаттаудан өткізуге құжаттарды қабылдау" мемлекеттік көрсетілетін қызметті (бұдан әрі – мемлекеттік көрсетілетін қызмет) мектепке дейінгі, бастауыш, негізгі орта, жалпы орта, техникалық және кәсіптік, орта білімнен кейінгі білім беру ұйымдарымен, қалалық, аудандық, білім бөлімдерімен, Маңғыстау облысының білім басқармасымен (бұдан әрі – көрсетілетін қызметті беруші) Қазақстан Республикасы Білім және ғылым министрінің 2015 жылғы 9 қарашадағы </w:t>
      </w:r>
      <w:r>
        <w:rPr>
          <w:rFonts w:ascii="Times New Roman"/>
          <w:b w:val="false"/>
          <w:i w:val="false"/>
          <w:color w:val="000000"/>
          <w:sz w:val="28"/>
        </w:rPr>
        <w:t>№ 632</w:t>
      </w:r>
      <w:r>
        <w:rPr>
          <w:rFonts w:ascii="Times New Roman"/>
          <w:b w:val="false"/>
          <w:i w:val="false"/>
          <w:color w:val="000000"/>
          <w:sz w:val="28"/>
        </w:rPr>
        <w:t xml:space="preserve"> "Мектепке дейінгі тәрбие мен оқыту, бастауыш, негізгі орта, жалпы орта, техникалық және кәсіптік, орта білімнен кейінгі білім беру бағдарламаларын іске асыратын білім беру ұйымдарының педагог қызметкерлері мен оларға теңестірілген тұлғаларға біліктілік санаттарын беру (растау) үшін аттестаттаудан өткізуге құжаттар қабылдау мемлекеттік көрсетілетін қызмет стандартын бекіту туралы" бұйрығымен (нормативтік құқықтық актілерді мемлекеттік тіркеу тізілімінде № 12449 болып тіркелген) бекітілген "Мектепке дейінгі тәрбие мен оқыту, бастауыш, негізгі орта, жалпы орта, техникалық және кәсіптік, орта білімнен кейінгі білім беру бағдарламаларын іске асыратын білім беру ұйымдарының педагог қызметкерлері мен оларға теңестірілген тұлғаларға біліктілік санаттарын беру (растау) үшін аттестаттаудан өткізуге құжаттар қабылдау"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p>
    <w:bookmarkEnd w:id="754"/>
    <w:bookmarkStart w:name="z817" w:id="755"/>
    <w:p>
      <w:pPr>
        <w:spacing w:after="0"/>
        <w:ind w:left="0"/>
        <w:jc w:val="both"/>
      </w:pPr>
      <w:r>
        <w:rPr>
          <w:rFonts w:ascii="Times New Roman"/>
          <w:b w:val="false"/>
          <w:i w:val="false"/>
          <w:color w:val="000000"/>
          <w:sz w:val="28"/>
        </w:rPr>
        <w:t>
      Өтініштерді қабылдау және мемлекеттік қызмет көрсетудің нәтижесін беру:</w:t>
      </w:r>
    </w:p>
    <w:bookmarkEnd w:id="755"/>
    <w:bookmarkStart w:name="z818" w:id="756"/>
    <w:p>
      <w:pPr>
        <w:spacing w:after="0"/>
        <w:ind w:left="0"/>
        <w:jc w:val="both"/>
      </w:pPr>
      <w:r>
        <w:rPr>
          <w:rFonts w:ascii="Times New Roman"/>
          <w:b w:val="false"/>
          <w:i w:val="false"/>
          <w:color w:val="000000"/>
          <w:sz w:val="28"/>
        </w:rPr>
        <w:t>
      1) көрсетілетін қызметті берушінің кеңсесі;</w:t>
      </w:r>
    </w:p>
    <w:bookmarkEnd w:id="756"/>
    <w:bookmarkStart w:name="z819" w:id="757"/>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қоғамының Маңғыстау облысы бойынша филиалы (бұдан әрі – Мемлекеттік корпорация) арқылы жүзеге асырылады.</w:t>
      </w:r>
    </w:p>
    <w:bookmarkEnd w:id="757"/>
    <w:bookmarkStart w:name="z820" w:id="758"/>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758"/>
    <w:bookmarkStart w:name="z821" w:id="759"/>
    <w:p>
      <w:pPr>
        <w:spacing w:after="0"/>
        <w:ind w:left="0"/>
        <w:jc w:val="both"/>
      </w:pPr>
      <w:r>
        <w:rPr>
          <w:rFonts w:ascii="Times New Roman"/>
          <w:b w:val="false"/>
          <w:i w:val="false"/>
          <w:color w:val="000000"/>
          <w:sz w:val="28"/>
        </w:rPr>
        <w:t>
      2. Мемлекеттік қызметті көрсету нысаны: қағаз жүзінде.</w:t>
      </w:r>
    </w:p>
    <w:bookmarkEnd w:id="759"/>
    <w:bookmarkStart w:name="z822" w:id="760"/>
    <w:p>
      <w:pPr>
        <w:spacing w:after="0"/>
        <w:ind w:left="0"/>
        <w:jc w:val="both"/>
      </w:pPr>
      <w:r>
        <w:rPr>
          <w:rFonts w:ascii="Times New Roman"/>
          <w:b w:val="false"/>
          <w:i w:val="false"/>
          <w:color w:val="000000"/>
          <w:sz w:val="28"/>
        </w:rPr>
        <w:t xml:space="preserve">
      3. Мемлекеттік қызметті көрсетудің нәтижесі – мектепке дейінгі тәрбие мен оқыту, бастауыш, негізгі орта, жалпы орта, техникалық және кәсіптік, орта білімнен кейінгі білім беру бағдарламаларын іске асыратын білім беру ұйымдарының педагог қызметкерлері мен оларға теңестірілген тұлғаларға біліктілік санаттарын беру (растау) үшін оларды аттестаттаудан өткізуге құжаттарды қабылдау туралы еркін түрдегі қолхат,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белгіленген негіздеме бойынша мемлекеттік қызмет көрсетуден бас тарту туралы дәлелді жауап болып табылады.</w:t>
      </w:r>
    </w:p>
    <w:bookmarkEnd w:id="760"/>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Start w:name="z823" w:id="761"/>
    <w:p>
      <w:pPr>
        <w:spacing w:after="0"/>
        <w:ind w:left="0"/>
        <w:jc w:val="both"/>
      </w:pPr>
      <w:r>
        <w:rPr>
          <w:rFonts w:ascii="Times New Roman"/>
          <w:b w:val="false"/>
          <w:i w:val="false"/>
          <w:color w:val="000000"/>
          <w:sz w:val="28"/>
        </w:rPr>
        <w:t xml:space="preserve">
      4. Мемлекеттік қызмет көрсету бойынша рәсімдерді (іс-қимылдарды) бастауға негіздеме көрсетілетін қызметті берушінің көрсетілетін қызметті алушыдан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өзге де құжаттарды алуы болып табылады.</w:t>
      </w:r>
    </w:p>
    <w:bookmarkEnd w:id="761"/>
    <w:bookmarkStart w:name="z824" w:id="762"/>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762"/>
    <w:bookmarkStart w:name="z825" w:id="763"/>
    <w:p>
      <w:pPr>
        <w:spacing w:after="0"/>
        <w:ind w:left="0"/>
        <w:jc w:val="both"/>
      </w:pPr>
      <w:r>
        <w:rPr>
          <w:rFonts w:ascii="Times New Roman"/>
          <w:b w:val="false"/>
          <w:i w:val="false"/>
          <w:color w:val="000000"/>
          <w:sz w:val="28"/>
        </w:rPr>
        <w:t>
      1) кеңсенің қызметкері құжаттарды тіркеуді жүзеге асырады және көрсетілетін қызметті алушыға қолхат береді – 20 (жиырма) минут;</w:t>
      </w:r>
    </w:p>
    <w:bookmarkEnd w:id="763"/>
    <w:bookmarkStart w:name="z826" w:id="764"/>
    <w:p>
      <w:pPr>
        <w:spacing w:after="0"/>
        <w:ind w:left="0"/>
        <w:jc w:val="both"/>
      </w:pPr>
      <w:r>
        <w:rPr>
          <w:rFonts w:ascii="Times New Roman"/>
          <w:b w:val="false"/>
          <w:i w:val="false"/>
          <w:color w:val="000000"/>
          <w:sz w:val="28"/>
        </w:rPr>
        <w:t>
      2) жауапты орындаушы құжаттарды қабылдауды, құжаттардың толықтығын тексеруді жүзеге асырады – 20 (жиырма) минут.</w:t>
      </w:r>
    </w:p>
    <w:bookmarkEnd w:id="764"/>
    <w:bookmarkStart w:name="z827" w:id="765"/>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рәсімінің (іс-қимылдың) нәтижесі:</w:t>
      </w:r>
    </w:p>
    <w:bookmarkEnd w:id="765"/>
    <w:bookmarkStart w:name="z828" w:id="766"/>
    <w:p>
      <w:pPr>
        <w:spacing w:after="0"/>
        <w:ind w:left="0"/>
        <w:jc w:val="both"/>
      </w:pPr>
      <w:r>
        <w:rPr>
          <w:rFonts w:ascii="Times New Roman"/>
          <w:b w:val="false"/>
          <w:i w:val="false"/>
          <w:color w:val="000000"/>
          <w:sz w:val="28"/>
        </w:rPr>
        <w:t>
      1) құжаттарды кеңсеге тіркеу үшін жолдау;</w:t>
      </w:r>
    </w:p>
    <w:bookmarkEnd w:id="766"/>
    <w:bookmarkStart w:name="z829" w:id="767"/>
    <w:p>
      <w:pPr>
        <w:spacing w:after="0"/>
        <w:ind w:left="0"/>
        <w:jc w:val="both"/>
      </w:pPr>
      <w:r>
        <w:rPr>
          <w:rFonts w:ascii="Times New Roman"/>
          <w:b w:val="false"/>
          <w:i w:val="false"/>
          <w:color w:val="000000"/>
          <w:sz w:val="28"/>
        </w:rPr>
        <w:t>
      2) қолхатты беру.</w:t>
      </w:r>
    </w:p>
    <w:bookmarkEnd w:id="76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(қызметшілерінің) өзара іс-қимылы тәртібін сипаттау</w:t>
      </w:r>
    </w:p>
    <w:bookmarkStart w:name="z830" w:id="76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берушілердің, құрылымдық бөлімшелерінің (қызметкерлерінің) тізбесі:</w:t>
      </w:r>
    </w:p>
    <w:bookmarkEnd w:id="768"/>
    <w:bookmarkStart w:name="z831" w:id="769"/>
    <w:p>
      <w:pPr>
        <w:spacing w:after="0"/>
        <w:ind w:left="0"/>
        <w:jc w:val="both"/>
      </w:pPr>
      <w:r>
        <w:rPr>
          <w:rFonts w:ascii="Times New Roman"/>
          <w:b w:val="false"/>
          <w:i w:val="false"/>
          <w:color w:val="000000"/>
          <w:sz w:val="28"/>
        </w:rPr>
        <w:t>
      1) кеңсенің қызметкері;</w:t>
      </w:r>
    </w:p>
    <w:bookmarkEnd w:id="769"/>
    <w:bookmarkStart w:name="z832" w:id="770"/>
    <w:p>
      <w:pPr>
        <w:spacing w:after="0"/>
        <w:ind w:left="0"/>
        <w:jc w:val="both"/>
      </w:pPr>
      <w:r>
        <w:rPr>
          <w:rFonts w:ascii="Times New Roman"/>
          <w:b w:val="false"/>
          <w:i w:val="false"/>
          <w:color w:val="000000"/>
          <w:sz w:val="28"/>
        </w:rPr>
        <w:t>
      2) жауапты орындаушы.</w:t>
      </w:r>
    </w:p>
    <w:bookmarkEnd w:id="770"/>
    <w:bookmarkStart w:name="z833" w:id="771"/>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771"/>
    <w:bookmarkStart w:name="z834" w:id="772"/>
    <w:p>
      <w:pPr>
        <w:spacing w:after="0"/>
        <w:ind w:left="0"/>
        <w:jc w:val="both"/>
      </w:pPr>
      <w:r>
        <w:rPr>
          <w:rFonts w:ascii="Times New Roman"/>
          <w:b w:val="false"/>
          <w:i w:val="false"/>
          <w:color w:val="000000"/>
          <w:sz w:val="28"/>
        </w:rPr>
        <w:t>
      1) кеңсенің қызметкері құжаттарды тіркеуді жүзеге асырады және көрсетілетін қызметті алушыға қолхат береді – 20 (жиырма) минут;</w:t>
      </w:r>
    </w:p>
    <w:bookmarkEnd w:id="772"/>
    <w:bookmarkStart w:name="z835" w:id="773"/>
    <w:p>
      <w:pPr>
        <w:spacing w:after="0"/>
        <w:ind w:left="0"/>
        <w:jc w:val="both"/>
      </w:pPr>
      <w:r>
        <w:rPr>
          <w:rFonts w:ascii="Times New Roman"/>
          <w:b w:val="false"/>
          <w:i w:val="false"/>
          <w:color w:val="000000"/>
          <w:sz w:val="28"/>
        </w:rPr>
        <w:t>
      2) жауапты орындаушы құжаттарды қабылдауды, құжаттардың толықтығын тексеруді жүзеге асырады – 20 (жиырма) минут.</w:t>
      </w:r>
    </w:p>
    <w:bookmarkEnd w:id="773"/>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836" w:id="774"/>
    <w:p>
      <w:pPr>
        <w:spacing w:after="0"/>
        <w:ind w:left="0"/>
        <w:jc w:val="both"/>
      </w:pPr>
      <w:r>
        <w:rPr>
          <w:rFonts w:ascii="Times New Roman"/>
          <w:b w:val="false"/>
          <w:i w:val="false"/>
          <w:color w:val="000000"/>
          <w:sz w:val="28"/>
        </w:rPr>
        <w:t>
      9. Мемлекеттік көрсетілетін қызметті алу үшін көрсетілетін қызметті алушы Мемлекеттік корпорацияға Стандарттың 9-тармағына сәйкес құжаттар топтамасын ұсынады.</w:t>
      </w:r>
    </w:p>
    <w:bookmarkEnd w:id="774"/>
    <w:bookmarkStart w:name="z837" w:id="775"/>
    <w:p>
      <w:pPr>
        <w:spacing w:after="0"/>
        <w:ind w:left="0"/>
        <w:jc w:val="both"/>
      </w:pPr>
      <w:r>
        <w:rPr>
          <w:rFonts w:ascii="Times New Roman"/>
          <w:b w:val="false"/>
          <w:i w:val="false"/>
          <w:color w:val="000000"/>
          <w:sz w:val="28"/>
        </w:rPr>
        <w:t>
      10. Мемлекеттік қызмет көрсетудің нәтижесін Мемлекеттік корпорация арқылы алу процесінің сипаттамасы, оның ұзақтығы:</w:t>
      </w:r>
    </w:p>
    <w:bookmarkEnd w:id="775"/>
    <w:bookmarkStart w:name="z838" w:id="776"/>
    <w:p>
      <w:pPr>
        <w:spacing w:after="0"/>
        <w:ind w:left="0"/>
        <w:jc w:val="both"/>
      </w:pPr>
      <w:r>
        <w:rPr>
          <w:rFonts w:ascii="Times New Roman"/>
          <w:b w:val="false"/>
          <w:i w:val="false"/>
          <w:color w:val="000000"/>
          <w:sz w:val="28"/>
        </w:rPr>
        <w:t>
      Мемлекеттік корпорацияның қызметкері құжаттарды қабылдап тіркейді, қолхат береді және құжаттарды көрсетілетін қызметті берушінің кеңсесіне жолдайды – 20 (жиырма) минут;</w:t>
      </w:r>
    </w:p>
    <w:bookmarkEnd w:id="776"/>
    <w:bookmarkStart w:name="z839" w:id="777"/>
    <w:p>
      <w:pPr>
        <w:spacing w:after="0"/>
        <w:ind w:left="0"/>
        <w:jc w:val="both"/>
      </w:pPr>
      <w:r>
        <w:rPr>
          <w:rFonts w:ascii="Times New Roman"/>
          <w:b w:val="false"/>
          <w:i w:val="false"/>
          <w:color w:val="000000"/>
          <w:sz w:val="28"/>
        </w:rPr>
        <w:t>
      көрсетілетін қызметті берушінің кеңсе қызметкері құжаттардың толықтығын тексеріп, мемлекеттік қызмет көрсетудің дайын нәтижесін мемлекеттік қызмет көрсету мерзімі өткенге дейін бір тәуліктен кешіктірмей Мемлекеттік корпорацияға жеткізуді қамтамасыз етеді.</w:t>
      </w:r>
    </w:p>
    <w:bookmarkEnd w:id="777"/>
    <w:bookmarkStart w:name="z840" w:id="778"/>
    <w:p>
      <w:pPr>
        <w:spacing w:after="0"/>
        <w:ind w:left="0"/>
        <w:jc w:val="both"/>
      </w:pPr>
      <w:r>
        <w:rPr>
          <w:rFonts w:ascii="Times New Roman"/>
          <w:b w:val="false"/>
          <w:i w:val="false"/>
          <w:color w:val="000000"/>
          <w:sz w:val="28"/>
        </w:rPr>
        <w:t xml:space="preserve">
      11.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Мемлекеттік корпорациясымен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порталда, көрсетілетін қызметті берушінің интернет-ресурсында орналастырылады.</w:t>
      </w:r>
    </w:p>
    <w:bookmarkEnd w:id="7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"Мектепке дейінгі тәрбие мен оқыту, бастауыш, негізгі орта,</w:t>
            </w:r>
            <w:r>
              <w:br/>
            </w:r>
            <w:r>
              <w:rPr>
                <w:rFonts w:ascii="Times New Roman"/>
                <w:b w:val="false"/>
                <w:i w:val="false"/>
                <w:color w:val="000000"/>
                <w:sz w:val="20"/>
              </w:rPr>
              <w:t>жалпы орта, техникалық және кәсіптік, орта білімнен кейінгі білім беру бағдарламаларын іске</w:t>
            </w:r>
            <w:r>
              <w:br/>
            </w:r>
            <w:r>
              <w:rPr>
                <w:rFonts w:ascii="Times New Roman"/>
                <w:b w:val="false"/>
                <w:i w:val="false"/>
                <w:color w:val="000000"/>
                <w:sz w:val="20"/>
              </w:rPr>
              <w:t>асыратын білім беру ұйымдарының педагог қызметкерлері мен оларға</w:t>
            </w:r>
            <w:r>
              <w:br/>
            </w:r>
            <w:r>
              <w:rPr>
                <w:rFonts w:ascii="Times New Roman"/>
                <w:b w:val="false"/>
                <w:i w:val="false"/>
                <w:color w:val="000000"/>
                <w:sz w:val="20"/>
              </w:rPr>
              <w:t>теңестірілген тұлғаларға біліктілік санаттарын беру (растау) үшін оларды аттестаттаудан өткізуге құжаттарды қабылдау" мемлекеттік көрсетілетін</w:t>
            </w:r>
            <w:r>
              <w:br/>
            </w:r>
            <w:r>
              <w:rPr>
                <w:rFonts w:ascii="Times New Roman"/>
                <w:b w:val="false"/>
                <w:i w:val="false"/>
                <w:color w:val="000000"/>
                <w:sz w:val="20"/>
              </w:rPr>
              <w:t>қызметтің регламентіне</w:t>
            </w:r>
            <w:r>
              <w:br/>
            </w:r>
            <w:r>
              <w:rPr>
                <w:rFonts w:ascii="Times New Roman"/>
                <w:b w:val="false"/>
                <w:i w:val="false"/>
                <w:color w:val="000000"/>
                <w:sz w:val="20"/>
              </w:rPr>
              <w:t>қосымша</w:t>
            </w:r>
            <w:r>
              <w:br/>
            </w:r>
          </w:p>
        </w:tc>
      </w:tr>
    </w:tbl>
    <w:p>
      <w:pPr>
        <w:spacing w:after="0"/>
        <w:ind w:left="0"/>
        <w:jc w:val="left"/>
      </w:pPr>
      <w:r>
        <w:rPr>
          <w:rFonts w:ascii="Times New Roman"/>
          <w:b/>
          <w:i w:val="false"/>
          <w:color w:val="000000"/>
        </w:rPr>
        <w:t xml:space="preserve"> "Мектепке дейінгі тәрбие мен оқыту, бастауыш, негізгі орта, жалпы орта, техникалық және кәсіптік, орта білімнен кейінгі білім беру бағдарламаларын іске асыратын білім беру ұйымдарының педагог қызметкерлері мен оларға теңестірілген тұлғаларға біліктілік санаттарын беру (растау) үшін оларды аттестаттаудан өткізуге құжаттарды қабылдау" мемлекеттік көрсетілетін қызмет регламентіне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302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2517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251700" cy="165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header.xml" Type="http://schemas.openxmlformats.org/officeDocument/2006/relationships/header" Id="rId4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