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5829" w14:textId="24a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Иіркөл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34/18 шешімі. Қызылорда облысының Әділет департаментінде 2018 жылғы 29 желтоқсанда № 6629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Иіркөл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- 85100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- 2192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- 82908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- 85100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Иіркөл ауылдық округ бюджетіне берілетін субвенциялар көлемі 82908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№34/18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№34/18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№34/18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