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e77d" w14:textId="40ae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Төңкеріс ауылдық округінің бюджеті туралы" Шиелі аудандық мәслихатының 2017 жылғы 27 желтоқсандағы №19/15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34/9 шешімі. Қызылорда облысының Әділет департаментінде 2018 жылғы 29 желтоқсанда № 6625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Төңкеріс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6124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Төңкеріс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- 85 923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- 2 161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- 83 630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- 85 923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№19/15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Төңкеріс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96"/>
        <w:gridCol w:w="1353"/>
        <w:gridCol w:w="2020"/>
        <w:gridCol w:w="469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