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e327a" w14:textId="a4e32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"2018-2020 жылдарға арналған Талаптан ауылдық округінің бюджеті туралы" Шиелі аудандық мәслихатының 2017 жылғы 27 желтоқсандағы №19/13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Шиелі аудандық мәслихатының 2018 жылғы 28 желтоқсандағы № 34/7 шешімі. Қызылорда облысының Әділет департаментінде 2018 жылғы 28 желтоқсанда № 6611 болып тіркелді. Қолданылу мерзімінің аяқталуына байланысты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кодексі" Қазақстан Республикасы кодексінің 2008 жылғы 4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9-1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Шиелі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1."2018-2020 жылдарға арналған Талаптан ауылдық округінің бюджеті туралы" Шиелі аудандық мәслихатының 2017 жылғы 27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19/13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6136 нөмірімен тіркелген, Қазақстан Республикасының нормативтік құқықтық актілердің эталондық бақылау банкінде 2018 жылы 26 қаңтарында жарияланған)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2018-2020 жылдарға арналған Талаптан ауылдық округінің бюджеті 1 қосымшаға сәйкес, оның ішінде 2018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- 103 803 мың теңге, оның ішінде;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- 2 694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- 85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түсімі - 101 024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- 103 803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- 0;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- 0;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- 0;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 түсімі - 0; 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пайдаланылатын қалдықтары - 0;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2018 жылғы 1 қаңтардан бастап қолданысқа енгізіледі және ресми жариялауға жатады.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Шиелі аудандық мәслихат сессиясының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төрағасы: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М.Салқынбаев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Шиелі аудандық мәслихат хатшысы: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Сыздық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аудандық мәслихатының 2018 жылғы "28" желтоқсандағы №34/7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аудандық мәслихатының 2017 жылғы "27" желтоқсандағы №19/13 шешіміне 1-қосымша</w:t>
            </w:r>
          </w:p>
        </w:tc>
      </w:tr>
    </w:tbl>
    <w:bookmarkStart w:name="z3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Талаптан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2"/>
        <w:gridCol w:w="918"/>
        <w:gridCol w:w="1247"/>
        <w:gridCol w:w="1247"/>
        <w:gridCol w:w="5576"/>
        <w:gridCol w:w="223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103803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2694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2116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1861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101024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101024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103803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24842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24842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24842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20592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50374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50374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50374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50374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3193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3193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3193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3193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2697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2697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2697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12394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12394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12394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12394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2393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2393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 көшелеріндегі автомобиль жолдарын күрделі және орташа жөндеу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2393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7910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7910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7910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7910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16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