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5424" w14:textId="7095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Сұлутөбе ауылдық округінің бюджеті туралы" Шиелі аудандық мәслихатының 2017 жылғы 27 желтоқсандағы №19/12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31/12 шешімі. Қызылорда облысының Әділет департаментінде 2018 жылғы 26 қарашада № 6535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Сұлутөбе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6139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Сұлутөбе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- 96 953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- 1 802мың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-152мың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-94 999мың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-96 953мың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№19/12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Сұлутөбе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