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3c1e" w14:textId="abc3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Шиелі кентінің бюджеті туралы" Шиелі аудандық мәслихатының 2017 жылғы 27 желтоқсандағы №19/2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14 қарашадағы № 31/2 шешімі. Қызылорда облысының Әділет департаментінде 2018 жылғы 26 қарашада № 6529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Шиелі кентінің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6148 нөмірімен тіркелген, Қазақстан Республикасының нормативтік құқықтық актілердің эталондық бақылау банкінде 2018 жыл 26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2018-2020жылдарға арналған Шиелі кентінің бюджеті 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- 420 612 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- 131 044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- 360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- 289 208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- 420 612мың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- 0;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"14" қарашадағы №31/2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№19/2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Шиелі кенті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918"/>
        <w:gridCol w:w="1247"/>
        <w:gridCol w:w="1247"/>
        <w:gridCol w:w="5576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289208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289208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