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c57dab" w14:textId="9c57da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"2018-2020 жылдарға арналған Төңкеріс ауылдық округінің бюджеті туралы" Шиелі аудандық мәслихатының 2017 жылғы 27 желтоқсандағы №19/15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облысы Шиелі аудандық мәслихатының 2018 жылғы 20 наурыздағы № 21/15 шешімі. Қызылорда облысының Әділет департаментінде 2018 жылғы 5 сәуірде № 6241 болып тіркелді. Қолданылу мерзімінің аяқталуына байланысты тоқтатылды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91бабының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"Қазақстан Республикасындағы жергілікті мемлекеттік басқару және өзін-өзі басқару туралы" Қазақстан Республикасының 2001 жылғы 23 қаңтардағы Заңының </w:t>
      </w:r>
      <w:r>
        <w:rPr>
          <w:rFonts w:ascii="Times New Roman"/>
          <w:b w:val="false"/>
          <w:i w:val="false"/>
          <w:color w:val="000000"/>
          <w:sz w:val="28"/>
        </w:rPr>
        <w:t>6бабына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Шиелі аудандық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"2018-2020 жылдарға арналған Төңкеріс ауылдық округінің бюджеті туралы" Шиелі аудандық мәслихатының 2017 жылғы 27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№ 19/15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шешіміне (нормативтік құқықтық актілерді мемлекеттік тіркеу Тізілімінде 6124 нөмірімен тіркелген, Қазақстан Республикасының нормативтік құқықтық актілердің эталондық бақылау банкінде 2018 жылы 25 қаңтарында жарияланған) мынадай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2018-2020жылдарға арналған Төңкеріс ауылдық округінің бюджеті1 қосымшаға сәйкес, оның ішінде 2018 жылға мынадай көлемдерде бекітілсін: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2.1) кірістер -75 726 мың теңге, оның ішінде;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-1 392 мың теңге;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- 132 мың теңге;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- 0;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түсімі -74 202 мың теңге;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- 75 726 мың теңге;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таза бюджеттік кредит беру - 0; 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- 0;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- 0;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- 0;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- 0;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қаржы активтерін сатудан түсетін түсімдер - 0;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бюджет тапшылығы (профициті) - 0; 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- 0;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қарыздар түсімі - 0; 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- 0;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қаражаттарының пайдаланылатын қалдықтары - 0;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аталған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2018 жылғы 1 қаңтардан бастап қолданысқа енгізіледі және ресми жариялауға жатады.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Шиелі аудандық мәслихат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сессиясының төрағасы: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П. Маханбет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Шиелі аудандық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 хатшысы: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Сыздык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Шиелі аудандық мәслихатының 2018 жылғы "20" наурыздағы №21/15 шешіміне 1-қосымша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Шиелі аудандық мәслихатының 2017 жылғы "27" желтоқсандағы №19/15 шешіміне 1-қосымша </w:t>
            </w:r>
          </w:p>
        </w:tc>
      </w:tr>
    </w:tbl>
    <w:bookmarkStart w:name="z31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2018 жылға арналған Төңкеріс ауылдық округінің бюджеті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5"/>
        <w:gridCol w:w="996"/>
        <w:gridCol w:w="1353"/>
        <w:gridCol w:w="2020"/>
        <w:gridCol w:w="4690"/>
        <w:gridCol w:w="206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23"/>
        </w:tc>
        <w:tc>
          <w:tcPr>
            <w:tcW w:w="20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"/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"/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"/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Кірістер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75726</w:t>
            </w:r>
          </w:p>
        </w:tc>
      </w:tr>
      <w:tr>
        <w:trPr>
          <w:trHeight w:val="30" w:hRule="atLeast"/>
        </w:trPr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8"/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1392</w:t>
            </w:r>
          </w:p>
        </w:tc>
      </w:tr>
      <w:tr>
        <w:trPr>
          <w:trHeight w:val="30" w:hRule="atLeast"/>
        </w:trPr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"/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 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"/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"/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1367</w:t>
            </w:r>
          </w:p>
        </w:tc>
      </w:tr>
      <w:tr>
        <w:trPr>
          <w:trHeight w:val="30" w:hRule="atLeast"/>
        </w:trPr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"/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 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"/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 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</w:t>
            </w:r>
          </w:p>
        </w:tc>
      </w:tr>
      <w:tr>
        <w:trPr>
          <w:trHeight w:val="30" w:hRule="atLeast"/>
        </w:trPr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"/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 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1177</w:t>
            </w:r>
          </w:p>
        </w:tc>
      </w:tr>
      <w:tr>
        <w:trPr>
          <w:trHeight w:val="30" w:hRule="atLeast"/>
        </w:trPr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35"/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</w:t>
            </w:r>
          </w:p>
        </w:tc>
      </w:tr>
      <w:tr>
        <w:trPr>
          <w:trHeight w:val="30" w:hRule="atLeast"/>
        </w:trPr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меншігінен түсетін кірістер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</w:tr>
      <w:tr>
        <w:trPr>
          <w:trHeight w:val="30" w:hRule="atLeast"/>
        </w:trPr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</w:tr>
      <w:tr>
        <w:trPr>
          <w:trHeight w:val="30" w:hRule="atLeast"/>
        </w:trPr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36"/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37"/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74202</w:t>
            </w:r>
          </w:p>
        </w:tc>
      </w:tr>
      <w:tr>
        <w:trPr>
          <w:trHeight w:val="30" w:hRule="atLeast"/>
        </w:trPr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"/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74202</w:t>
            </w:r>
          </w:p>
        </w:tc>
      </w:tr>
      <w:tr>
        <w:trPr>
          <w:trHeight w:val="30" w:hRule="atLeast"/>
        </w:trPr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"/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74202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40"/>
        </w:tc>
        <w:tc>
          <w:tcPr>
            <w:tcW w:w="20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1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1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2"/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Шығындар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75726</w:t>
            </w:r>
          </w:p>
        </w:tc>
      </w:tr>
      <w:tr>
        <w:trPr>
          <w:trHeight w:val="30" w:hRule="atLeast"/>
        </w:trPr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43"/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20524</w:t>
            </w:r>
          </w:p>
        </w:tc>
      </w:tr>
      <w:tr>
        <w:trPr>
          <w:trHeight w:val="30" w:hRule="atLeast"/>
        </w:trPr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4"/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20524</w:t>
            </w:r>
          </w:p>
        </w:tc>
      </w:tr>
      <w:tr>
        <w:trPr>
          <w:trHeight w:val="30" w:hRule="atLeast"/>
        </w:trPr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5"/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20524</w:t>
            </w:r>
          </w:p>
        </w:tc>
      </w:tr>
      <w:tr>
        <w:trPr>
          <w:trHeight w:val="30" w:hRule="atLeast"/>
        </w:trPr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6"/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20524</w:t>
            </w:r>
          </w:p>
        </w:tc>
      </w:tr>
      <w:tr>
        <w:trPr>
          <w:trHeight w:val="30" w:hRule="atLeast"/>
        </w:trPr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47"/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35354</w:t>
            </w:r>
          </w:p>
        </w:tc>
      </w:tr>
      <w:tr>
        <w:trPr>
          <w:trHeight w:val="30" w:hRule="atLeast"/>
        </w:trPr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8"/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35354</w:t>
            </w:r>
          </w:p>
        </w:tc>
      </w:tr>
      <w:tr>
        <w:trPr>
          <w:trHeight w:val="30" w:hRule="atLeast"/>
        </w:trPr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9"/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35354</w:t>
            </w:r>
          </w:p>
        </w:tc>
      </w:tr>
      <w:tr>
        <w:trPr>
          <w:trHeight w:val="30" w:hRule="atLeast"/>
        </w:trPr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0"/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4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35354</w:t>
            </w:r>
          </w:p>
        </w:tc>
      </w:tr>
      <w:tr>
        <w:trPr>
          <w:trHeight w:val="30" w:hRule="atLeast"/>
        </w:trPr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bookmarkEnd w:id="51"/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1461</w:t>
            </w:r>
          </w:p>
        </w:tc>
      </w:tr>
      <w:tr>
        <w:trPr>
          <w:trHeight w:val="30" w:hRule="atLeast"/>
        </w:trPr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2"/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1461</w:t>
            </w:r>
          </w:p>
        </w:tc>
      </w:tr>
      <w:tr>
        <w:trPr>
          <w:trHeight w:val="30" w:hRule="atLeast"/>
        </w:trPr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3"/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1461</w:t>
            </w:r>
          </w:p>
        </w:tc>
      </w:tr>
      <w:tr>
        <w:trPr>
          <w:trHeight w:val="30" w:hRule="atLeast"/>
        </w:trPr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4"/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1461</w:t>
            </w:r>
          </w:p>
        </w:tc>
      </w:tr>
      <w:tr>
        <w:trPr>
          <w:trHeight w:val="30" w:hRule="atLeast"/>
        </w:trPr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55"/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1418</w:t>
            </w:r>
          </w:p>
        </w:tc>
      </w:tr>
      <w:tr>
        <w:trPr>
          <w:trHeight w:val="30" w:hRule="atLeast"/>
        </w:trPr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6"/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1418</w:t>
            </w:r>
          </w:p>
        </w:tc>
      </w:tr>
      <w:tr>
        <w:trPr>
          <w:trHeight w:val="30" w:hRule="atLeast"/>
        </w:trPr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7"/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1418</w:t>
            </w:r>
          </w:p>
        </w:tc>
      </w:tr>
      <w:tr>
        <w:trPr>
          <w:trHeight w:val="30" w:hRule="atLeast"/>
        </w:trPr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8"/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1018</w:t>
            </w:r>
          </w:p>
        </w:tc>
      </w:tr>
      <w:tr>
        <w:trPr>
          <w:trHeight w:val="30" w:hRule="atLeast"/>
        </w:trPr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9"/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60"/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16969</w:t>
            </w:r>
          </w:p>
        </w:tc>
      </w:tr>
      <w:tr>
        <w:trPr>
          <w:trHeight w:val="30" w:hRule="atLeast"/>
        </w:trPr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1"/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16969</w:t>
            </w:r>
          </w:p>
        </w:tc>
      </w:tr>
      <w:tr>
        <w:trPr>
          <w:trHeight w:val="30" w:hRule="atLeast"/>
        </w:trPr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"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2"/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16969</w:t>
            </w:r>
          </w:p>
        </w:tc>
      </w:tr>
      <w:tr>
        <w:trPr>
          <w:trHeight w:val="30" w:hRule="atLeast"/>
        </w:trPr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"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3"/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жұмыстарын қолдау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16969</w:t>
            </w:r>
          </w:p>
        </w:tc>
      </w:tr>
      <w:tr>
        <w:trPr>
          <w:trHeight w:val="30" w:hRule="atLeast"/>
        </w:trPr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"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4"/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 беру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"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5"/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жасалатын операциялар бойынша сальдо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"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6"/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"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7"/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(профицитті пайдалану)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"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7</w:t>
            </w:r>
          </w:p>
          <w:bookmarkEnd w:id="68"/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"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16</w:t>
            </w:r>
          </w:p>
          <w:bookmarkEnd w:id="69"/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