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254a" w14:textId="1c42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Тартоғай ауылдық округінің бюджеті туралы" Шиелі аудандық мәслихатының 2017 жылғы 27 желтоқсандағы №19/14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21/14 шешімі. Қызылорда облысының Әділет департаментінде 2018 жылғы 5 сәуірде № 6240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Тартоғай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6137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Тартоғай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-61 842мың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-1 164мың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-150мың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-60 528мың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-61 842мың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№21/14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№19/14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Тартоғай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