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9680" w14:textId="2169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бюджет туралы" Сырдария аудандық мәслихатының 2017 жылғы 22 желтоқсандағы №153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2018 жылғы 19 қарашадағы № 242 шешімі. Қызылорда облысының Әділет департаментінде 2018 жылғы 26 қарашада № 6533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бюджет туралы" аудандық мәслихатының 2017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6120 нөмірімен тіркелген, 2018 жылғы 17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 1) кірістер – 7870558,5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4142622,5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–8895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–10885,5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–3708155,5 мың теңге 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 2) шығындар –8002015,3 мың теңге 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 3) таза бюджеттік кредиттеу – 159397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225804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66407 мың теңге 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жаңа редакцияда жазылсын: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4) қаржы активтерімен жасалатын операциялар бойынша сальдо – 4000 мың теңге";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4000 мың теңге ";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5) бюджет тапшылығы – - 294853,8 мың теңге 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6) бюджет тапшылығын қаржыландыру – 294853,8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225804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66472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калдықтары – 135521,8 мың теңге.".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2018 жылғы 1 қаңтардан бастап қолданысқа енгiзiледi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Б.Есназар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19 қарашадағы № 242 шешіміне 1қосымша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2017 жылғы 22 желтоқсандағы №153 шешіміне 1-қосымша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45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7870558,5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4142622,5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156945,9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156945,9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3791637,9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3767198,0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49231,7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3708155,5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3708155,5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8002015,3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440027,7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39486,4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39016,4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132375,8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128290,8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107434,2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106550,2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4154469,2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3307307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319043,2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29097,3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20122,3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407141,8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313474,3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46258,3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699811,5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688580,2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166060,2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437650,7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98869,3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71380,5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70880,5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96914,1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96879,1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 - шаралар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244245,2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244245,2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170588,2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1271349,5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1271349,5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-294853,8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294853,8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 келісім - шарттары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