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b550" w14:textId="e33b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Шаған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201 шешімі. Қызылорда облысының Әділет департаментінде 2018 жылғы 4 шілдеде № 6366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Шаған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 Шаған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Шаған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Шаған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Шаған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xml:space="preserve">
      13. Ауылдық округ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