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96407" w14:textId="61964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"2018 жылға мүгедектер үшін жұмыс орындарына квота белгілеу туралы" Жаңақорған ауданы әкімдігінің 2018 жылғы 5 сәуірдегі № 490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ауданы әкімдігінің 2018 жылғы 28 қарашадағы № 673 қаулысы. Қызылорда облысының Әділет департаментінде 2018 жылғы 30 қарашада № 6541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Жаңақорған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"2018 жылға мүгедектер үшін жұмыс орындарына квота белгілеу туралы" Жаңақорған ауданы әкімдігінің 2018 жылғы 5 сәуірдегі </w:t>
      </w:r>
      <w:r>
        <w:rPr>
          <w:rFonts w:ascii="Times New Roman"/>
          <w:b w:val="false"/>
          <w:i w:val="false"/>
          <w:color w:val="000000"/>
          <w:sz w:val="28"/>
        </w:rPr>
        <w:t>№ 490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№ 6267 тіркелген, Қазақстан Республикасы нормативтік құқықтық актілерінің эталондық бақылау банкінде 2018 жылғы 4 мамырда жарияланған)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жетекшілік ететін Жаңақорған ауданы әкiмiнiң орынбасарына жүктелсiн.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Жаңақорған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Әміреев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"28"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673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"05"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490 қаулысына қосымша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ауыр жұмыстарды, еңбек жағдайлары зиянды, қауіпті жұмыс орындарын есептемегенде, жұмыс орындары санының екіден төрт пайызға дейінгі мөлшерінде мүгедектер үшін жұмыс орындарына квоталар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Жұмыскерлердіңтізімдік саны /адам/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санынан алғандағы квотаның көлемі (%)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 үшін жұмыс орындарының саны (адам)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облысының білім басқармасының "Жаңақорған аграрлы-техникалық колледжі" коммуналдық мемелекеттік қазыналық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"Жаңақорған ауданының білім бөлімінің № 192 жалпы орта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"Жаңақорған ауданының білім бөлімінің № 213 жалпы орта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"Жаңақорған ауданының білім бөлімінің № 164 жалпы орта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"Жаңақорған ауданының білім бөлімінің № 196 жалпы орта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"Жаңақорған ауданының білім бөлімінің № 184 негізгі орта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"Жаңақорған ауданының білім бөлімінің Ә. Әбутәліпов атындағы № 209 жалпы орта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