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a69bd" w14:textId="c0a69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 жылы өткізілетін бірыңғай мемлекеттік сатып алулардың кейбір мәселелері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ауданы әкімдігінің 2018 жылғы 15 ақпандағы № 448 қаулысы. Қызылорда облысының Әділет департаментінде 2018 жылғы 28 ақпанда № 6178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"Мемлекеттік сатып алу туралы" Қазақстан Республикасының 2015 жылғы 4 желтоқсандағы Заңының 8-бабының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сәйкес Жаңақорған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"Жаңақорған ауданының мемлекеттік сатып алу бөлімі" коммуналдық мемлекеттік мекемесі тапсырыс берушілер үшін сатып алуды бірыңғай ұйымдастырушы болып айқындалсын.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Қызылорда облысы Жаңақорған аудандық әкімдігінің 03.10.2018 </w:t>
      </w:r>
      <w:r>
        <w:rPr>
          <w:rFonts w:ascii="Times New Roman"/>
          <w:b w:val="false"/>
          <w:i w:val="false"/>
          <w:color w:val="000000"/>
          <w:sz w:val="28"/>
        </w:rPr>
        <w:t>№ 609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Мемлекеттік сатып алуды ұйымдастыруды және өткізуді мемлекеттік сатып алуды бірыңғай ұйымдастырушысы орындайтын тауарлар, жұмыстар, көрсетілетін қызметтер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жетекшілік ететін Жаңақорған ауданы әкімінің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Әміреев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15 ақпандағы №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қаулысына қосымша 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сатып алуды ұйымдастыруды және өткізуді мемлекеттік сатып алуды бірыңғай ұйымдастырушысы орындайтын тауарлар, жұмыстар, көрсетілетін қызметтер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арналған міндетті гигиеналық құрал: сіңіргіш жаймалар (жаялықтар) сатып алу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  <w:bookmarkEnd w:id="1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ауданының аудандық маңыздағы автомобиль жолдарын орташа жөндеу жұмыстары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Көрсетілетін қызметтер: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  <w:bookmarkEnd w:id="1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ауданы бойынша көпқабатты тұрғын үйлерге энергия аудит жүргізу қызметі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