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fddf" w14:textId="adff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2018 жылғы 30 наурыздағы № 162 шешімі. Қызылорда облысының Әділет департаментінде 2018 жылғы 16 сәуірде № 6254 болып тіркелді. Күші жойылды - Қызылорда облысы Қармақшы аудандық мәслихатының 2023 жылғы 28 сәуірдегі № 27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28.04.2023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Қармақшы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"Қармақшы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 Қармақшы аудандық мәслихатының 2017 жылғы 30 наурыздағы </w:t>
      </w:r>
      <w:r>
        <w:rPr>
          <w:rFonts w:ascii="Times New Roman"/>
          <w:b w:val="false"/>
          <w:i w:val="false"/>
          <w:color w:val="000000"/>
          <w:sz w:val="28"/>
        </w:rPr>
        <w:t>№ 82</w:t>
      </w:r>
      <w:r>
        <w:rPr>
          <w:rFonts w:ascii="Times New Roman"/>
          <w:b w:val="false"/>
          <w:i w:val="false"/>
          <w:color w:val="000000"/>
          <w:sz w:val="28"/>
        </w:rPr>
        <w:t xml:space="preserve"> шешімінің (нормативтік құқықтық актілердің мемлекеттік тіркеу Тізілімінде № 5803 болып тіркелген, Қазақстан Республикасы нормативтік-құқықтық актілерінің эталондық бақылау банкінде 2017 жылғы 4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162 шешімімен бекітілген</w:t>
            </w:r>
          </w:p>
        </w:tc>
      </w:tr>
    </w:tbl>
    <w:bookmarkStart w:name="z11" w:id="4"/>
    <w:p>
      <w:pPr>
        <w:spacing w:after="0"/>
        <w:ind w:left="0"/>
        <w:jc w:val="left"/>
      </w:pPr>
      <w:r>
        <w:rPr>
          <w:rFonts w:ascii="Times New Roman"/>
          <w:b/>
          <w:i w:val="false"/>
          <w:color w:val="000000"/>
        </w:rPr>
        <w:t xml:space="preserve"> "Қармақшы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"Қармақшы аудандық мәслихат аппараты" мемлекеттік мекемесінің "Б" корпусы мемлекеттік әкімшілік қызметшілерінің (бұдан әрі – қызметшілер)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Қызметшілердің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Қызылорда облысы Қармақшы аудандық мәслихатының 30.09.2022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Қызылорда облысы Қармақшы аудандық мәслихатының 30.09.2022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95"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96" w:id="87"/>
    <w:p>
      <w:pPr>
        <w:spacing w:after="0"/>
        <w:ind w:left="0"/>
        <w:jc w:val="both"/>
      </w:pPr>
      <w:r>
        <w:rPr>
          <w:rFonts w:ascii="Times New Roman"/>
          <w:b w:val="false"/>
          <w:i w:val="false"/>
          <w:color w:val="000000"/>
          <w:sz w:val="28"/>
        </w:rPr>
        <w:t>
      __________________________________ жыл</w:t>
      </w:r>
    </w:p>
    <w:bookmarkEnd w:id="87"/>
    <w:bookmarkStart w:name="z97" w:id="88"/>
    <w:p>
      <w:pPr>
        <w:spacing w:after="0"/>
        <w:ind w:left="0"/>
        <w:jc w:val="both"/>
      </w:pPr>
      <w:r>
        <w:rPr>
          <w:rFonts w:ascii="Times New Roman"/>
          <w:b w:val="false"/>
          <w:i w:val="false"/>
          <w:color w:val="000000"/>
          <w:sz w:val="28"/>
        </w:rPr>
        <w:t>
      (жеке жоспар құрастырылатын кезең)</w:t>
      </w:r>
    </w:p>
    <w:bookmarkEnd w:id="88"/>
    <w:bookmarkStart w:name="z98"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89"/>
    <w:bookmarkStart w:name="z99" w:id="90"/>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0"/>
    <w:bookmarkStart w:name="z100" w:id="91"/>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1"/>
    <w:bookmarkStart w:name="z101" w:id="92"/>
    <w:p>
      <w:pPr>
        <w:spacing w:after="0"/>
        <w:ind w:left="0"/>
        <w:jc w:val="both"/>
      </w:pPr>
      <w:r>
        <w:rPr>
          <w:rFonts w:ascii="Times New Roman"/>
          <w:b w:val="false"/>
          <w:i w:val="false"/>
          <w:color w:val="000000"/>
          <w:sz w:val="28"/>
        </w:rPr>
        <w:t>
      _____________________________________________________________________________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Қызметші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Тікелей басшы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w:t>
            </w:r>
            <w:r>
              <w:br/>
            </w:r>
          </w:p>
        </w:tc>
      </w:tr>
    </w:tbl>
    <w:bookmarkStart w:name="z113" w:id="97"/>
    <w:p>
      <w:pPr>
        <w:spacing w:after="0"/>
        <w:ind w:left="0"/>
        <w:jc w:val="left"/>
      </w:pPr>
      <w:r>
        <w:rPr>
          <w:rFonts w:ascii="Times New Roman"/>
          <w:b/>
          <w:i w:val="false"/>
          <w:color w:val="000000"/>
        </w:rPr>
        <w:t xml:space="preserve"> НМИ бойынша бағалау парағы</w:t>
      </w:r>
    </w:p>
    <w:bookmarkEnd w:id="97"/>
    <w:bookmarkStart w:name="z114" w:id="98"/>
    <w:p>
      <w:pPr>
        <w:spacing w:after="0"/>
        <w:ind w:left="0"/>
        <w:jc w:val="both"/>
      </w:pPr>
      <w:r>
        <w:rPr>
          <w:rFonts w:ascii="Times New Roman"/>
          <w:b w:val="false"/>
          <w:i w:val="false"/>
          <w:color w:val="000000"/>
          <w:sz w:val="28"/>
        </w:rPr>
        <w:t>
      ____________________________________________________</w:t>
      </w:r>
    </w:p>
    <w:bookmarkEnd w:id="98"/>
    <w:bookmarkStart w:name="z115" w:id="99"/>
    <w:p>
      <w:pPr>
        <w:spacing w:after="0"/>
        <w:ind w:left="0"/>
        <w:jc w:val="both"/>
      </w:pPr>
      <w:r>
        <w:rPr>
          <w:rFonts w:ascii="Times New Roman"/>
          <w:b w:val="false"/>
          <w:i w:val="false"/>
          <w:color w:val="000000"/>
          <w:sz w:val="28"/>
        </w:rPr>
        <w:t>
      (Т.А.Ә. бағаланатын тұлғаның лауазымы)</w:t>
      </w:r>
    </w:p>
    <w:bookmarkEnd w:id="99"/>
    <w:bookmarkStart w:name="z116" w:id="100"/>
    <w:p>
      <w:pPr>
        <w:spacing w:after="0"/>
        <w:ind w:left="0"/>
        <w:jc w:val="both"/>
      </w:pPr>
      <w:r>
        <w:rPr>
          <w:rFonts w:ascii="Times New Roman"/>
          <w:b w:val="false"/>
          <w:i w:val="false"/>
          <w:color w:val="000000"/>
          <w:sz w:val="28"/>
        </w:rPr>
        <w:t>
      ____________________________________</w:t>
      </w:r>
    </w:p>
    <w:bookmarkEnd w:id="100"/>
    <w:bookmarkStart w:name="z117" w:id="101"/>
    <w:p>
      <w:pPr>
        <w:spacing w:after="0"/>
        <w:ind w:left="0"/>
        <w:jc w:val="both"/>
      </w:pPr>
      <w:r>
        <w:rPr>
          <w:rFonts w:ascii="Times New Roman"/>
          <w:b w:val="false"/>
          <w:i w:val="false"/>
          <w:color w:val="000000"/>
          <w:sz w:val="28"/>
        </w:rPr>
        <w:t>
      (бағаланатын кезең)</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3"/>
    <w:p>
      <w:pPr>
        <w:spacing w:after="0"/>
        <w:ind w:left="0"/>
        <w:jc w:val="both"/>
      </w:pPr>
      <w:r>
        <w:rPr>
          <w:rFonts w:ascii="Times New Roman"/>
          <w:b w:val="false"/>
          <w:i w:val="false"/>
          <w:color w:val="000000"/>
          <w:sz w:val="28"/>
        </w:rPr>
        <w:t>
      Бағалау нәтижесі __________________________________________________</w:t>
      </w:r>
    </w:p>
    <w:bookmarkEnd w:id="103"/>
    <w:bookmarkStart w:name="z120" w:id="10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30" w:id="107"/>
    <w:p>
      <w:pPr>
        <w:spacing w:after="0"/>
        <w:ind w:left="0"/>
        <w:jc w:val="left"/>
      </w:pPr>
      <w:r>
        <w:rPr>
          <w:rFonts w:ascii="Times New Roman"/>
          <w:b/>
          <w:i w:val="false"/>
          <w:color w:val="000000"/>
        </w:rPr>
        <w:t xml:space="preserve"> Құзыреттер бойынша бағалау парағы </w:t>
      </w:r>
    </w:p>
    <w:bookmarkEnd w:id="107"/>
    <w:bookmarkStart w:name="z131" w:id="108"/>
    <w:p>
      <w:pPr>
        <w:spacing w:after="0"/>
        <w:ind w:left="0"/>
        <w:jc w:val="both"/>
      </w:pPr>
      <w:r>
        <w:rPr>
          <w:rFonts w:ascii="Times New Roman"/>
          <w:b w:val="false"/>
          <w:i w:val="false"/>
          <w:color w:val="000000"/>
          <w:sz w:val="28"/>
        </w:rPr>
        <w:t>
      _________________жыл</w:t>
      </w:r>
    </w:p>
    <w:bookmarkEnd w:id="108"/>
    <w:bookmarkStart w:name="z132" w:id="109"/>
    <w:p>
      <w:pPr>
        <w:spacing w:after="0"/>
        <w:ind w:left="0"/>
        <w:jc w:val="both"/>
      </w:pPr>
      <w:r>
        <w:rPr>
          <w:rFonts w:ascii="Times New Roman"/>
          <w:b w:val="false"/>
          <w:i w:val="false"/>
          <w:color w:val="000000"/>
          <w:sz w:val="28"/>
        </w:rPr>
        <w:t>
      (бағаланатын жыл)</w:t>
      </w:r>
    </w:p>
    <w:bookmarkEnd w:id="109"/>
    <w:bookmarkStart w:name="z133" w:id="11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0"/>
    <w:bookmarkStart w:name="z134" w:id="111"/>
    <w:p>
      <w:pPr>
        <w:spacing w:after="0"/>
        <w:ind w:left="0"/>
        <w:jc w:val="both"/>
      </w:pPr>
      <w:r>
        <w:rPr>
          <w:rFonts w:ascii="Times New Roman"/>
          <w:b w:val="false"/>
          <w:i w:val="false"/>
          <w:color w:val="000000"/>
          <w:sz w:val="28"/>
        </w:rPr>
        <w:t>
      _________________________________________________________</w:t>
      </w:r>
    </w:p>
    <w:bookmarkEnd w:id="111"/>
    <w:bookmarkStart w:name="z135" w:id="11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2"/>
    <w:bookmarkStart w:name="z136" w:id="11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3"/>
    <w:bookmarkStart w:name="z137" w:id="114"/>
    <w:p>
      <w:pPr>
        <w:spacing w:after="0"/>
        <w:ind w:left="0"/>
        <w:jc w:val="both"/>
      </w:pPr>
      <w:r>
        <w:rPr>
          <w:rFonts w:ascii="Times New Roman"/>
          <w:b w:val="false"/>
          <w:i w:val="false"/>
          <w:color w:val="000000"/>
          <w:sz w:val="28"/>
        </w:rPr>
        <w:t>
      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xml:space="preserve">
№ </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4</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5</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7</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9</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10</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11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Қызметші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Тікелей басшы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60" w:id="130"/>
    <w:p>
      <w:pPr>
        <w:spacing w:after="0"/>
        <w:ind w:left="0"/>
        <w:jc w:val="left"/>
      </w:pPr>
      <w:r>
        <w:rPr>
          <w:rFonts w:ascii="Times New Roman"/>
          <w:b/>
          <w:i w:val="false"/>
          <w:color w:val="000000"/>
        </w:rPr>
        <w:t xml:space="preserve"> Құзыреттердің мінез-құлық индикаторлары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xml:space="preserve">
Құзыреттер атауы </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xml:space="preserve">
E-3 </w:t>
            </w:r>
          </w:p>
          <w:bookmarkEnd w:id="13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Тапсырмаларды жүйесіз орындайды;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E-3</w:t>
            </w:r>
          </w:p>
          <w:bookmarkEnd w:id="13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7"/>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E-3</w:t>
            </w:r>
          </w:p>
          <w:bookmarkEnd w:id="13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xml:space="preserve">
Қажетті мәліметтерді таба алады;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xml:space="preserve">
Қажетті мәліметтерді таба алмайды;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сондай-ақжекеүлгі болу арқылыкөрсетеді.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E-3</w:t>
            </w:r>
          </w:p>
          <w:bookmarkEnd w:id="14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ҚЫЗМЕТТІ ТҰТЫНУШЫҒА АҚПАРАТТАНДЫРУ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E-3</w:t>
            </w:r>
          </w:p>
          <w:bookmarkEnd w:id="14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8"/>
          <w:p>
            <w:pPr>
              <w:spacing w:after="20"/>
              <w:ind w:left="20"/>
              <w:jc w:val="both"/>
            </w:pPr>
            <w:r>
              <w:rPr>
                <w:rFonts w:ascii="Times New Roman"/>
                <w:b w:val="false"/>
                <w:i w:val="false"/>
                <w:color w:val="000000"/>
                <w:sz w:val="20"/>
              </w:rPr>
              <w:t>
ЖЕДЕЛДІЛІК</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0"/>
          <w:p>
            <w:pPr>
              <w:spacing w:after="20"/>
              <w:ind w:left="20"/>
              <w:jc w:val="both"/>
            </w:pPr>
            <w:r>
              <w:rPr>
                <w:rFonts w:ascii="Times New Roman"/>
                <w:b w:val="false"/>
                <w:i w:val="false"/>
                <w:color w:val="000000"/>
                <w:sz w:val="20"/>
              </w:rPr>
              <w:t>
Жұмысты жақсарту жөнінде ұсыныстар енгізеді;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ӨЗДІГІНЕН ДАМУ</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E-3</w:t>
            </w:r>
          </w:p>
          <w:bookmarkEnd w:id="153"/>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6"/>
          <w:p>
            <w:pPr>
              <w:spacing w:after="20"/>
              <w:ind w:left="20"/>
              <w:jc w:val="both"/>
            </w:pPr>
            <w:r>
              <w:rPr>
                <w:rFonts w:ascii="Times New Roman"/>
                <w:b w:val="false"/>
                <w:i w:val="false"/>
                <w:color w:val="000000"/>
                <w:sz w:val="20"/>
              </w:rPr>
              <w:t>
АДАЛДЫҚ</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7"/>
          <w:p>
            <w:pPr>
              <w:spacing w:after="20"/>
              <w:ind w:left="20"/>
              <w:jc w:val="both"/>
            </w:pPr>
            <w:r>
              <w:rPr>
                <w:rFonts w:ascii="Times New Roman"/>
                <w:b w:val="false"/>
                <w:i w:val="false"/>
                <w:color w:val="000000"/>
                <w:sz w:val="20"/>
              </w:rPr>
              <w:t>
E-3</w:t>
            </w:r>
          </w:p>
          <w:bookmarkEnd w:id="15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xml:space="preserve">
Белгіленген әдептілік нормалары мен стандарттарынасүйенеді;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9"/>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0"/>
          <w:p>
            <w:pPr>
              <w:spacing w:after="20"/>
              <w:ind w:left="20"/>
              <w:jc w:val="both"/>
            </w:pPr>
            <w:r>
              <w:rPr>
                <w:rFonts w:ascii="Times New Roman"/>
                <w:b w:val="false"/>
                <w:i w:val="false"/>
                <w:color w:val="000000"/>
                <w:sz w:val="20"/>
              </w:rPr>
              <w:t>
СТРЕССКЕ ОРНЫҚТЫЛЫҚ</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2"/>
          <w:p>
            <w:pPr>
              <w:spacing w:after="20"/>
              <w:ind w:left="20"/>
              <w:jc w:val="both"/>
            </w:pPr>
            <w:r>
              <w:rPr>
                <w:rFonts w:ascii="Times New Roman"/>
                <w:b w:val="false"/>
                <w:i w:val="false"/>
                <w:color w:val="000000"/>
                <w:sz w:val="20"/>
              </w:rPr>
              <w:t>
ЖАУАПКЕРШІЛІК</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E-3</w:t>
            </w:r>
          </w:p>
          <w:bookmarkEnd w:id="163"/>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E-3</w:t>
            </w:r>
          </w:p>
          <w:bookmarkEnd w:id="16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w:t>
            </w:r>
            <w:r>
              <w:br/>
            </w:r>
          </w:p>
        </w:tc>
      </w:tr>
    </w:tbl>
    <w:bookmarkStart w:name="z221" w:id="165"/>
    <w:p>
      <w:pPr>
        <w:spacing w:after="0"/>
        <w:ind w:left="0"/>
        <w:jc w:val="left"/>
      </w:pPr>
      <w:r>
        <w:rPr>
          <w:rFonts w:ascii="Times New Roman"/>
          <w:b/>
          <w:i w:val="false"/>
          <w:color w:val="000000"/>
        </w:rPr>
        <w:t xml:space="preserve"> Бағалау жөніндегі комиссия отырысының хаттамасы</w:t>
      </w:r>
    </w:p>
    <w:bookmarkEnd w:id="165"/>
    <w:bookmarkStart w:name="z222"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223" w:id="167"/>
    <w:p>
      <w:pPr>
        <w:spacing w:after="0"/>
        <w:ind w:left="0"/>
        <w:jc w:val="both"/>
      </w:pPr>
      <w:r>
        <w:rPr>
          <w:rFonts w:ascii="Times New Roman"/>
          <w:b w:val="false"/>
          <w:i w:val="false"/>
          <w:color w:val="000000"/>
          <w:sz w:val="28"/>
        </w:rPr>
        <w:t>
      (мемлекеттік органның атауы)</w:t>
      </w:r>
    </w:p>
    <w:bookmarkEnd w:id="167"/>
    <w:bookmarkStart w:name="z224"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225" w:id="169"/>
    <w:p>
      <w:pPr>
        <w:spacing w:after="0"/>
        <w:ind w:left="0"/>
        <w:jc w:val="both"/>
      </w:pPr>
      <w:r>
        <w:rPr>
          <w:rFonts w:ascii="Times New Roman"/>
          <w:b w:val="false"/>
          <w:i w:val="false"/>
          <w:color w:val="000000"/>
          <w:sz w:val="28"/>
        </w:rPr>
        <w:t>
      (бағалау мерзімі жыл)</w:t>
      </w:r>
    </w:p>
    <w:bookmarkEnd w:id="169"/>
    <w:bookmarkStart w:name="z226" w:id="170"/>
    <w:p>
      <w:pPr>
        <w:spacing w:after="0"/>
        <w:ind w:left="0"/>
        <w:jc w:val="both"/>
      </w:pPr>
      <w:r>
        <w:rPr>
          <w:rFonts w:ascii="Times New Roman"/>
          <w:b w:val="false"/>
          <w:i w:val="false"/>
          <w:color w:val="000000"/>
          <w:sz w:val="28"/>
        </w:rPr>
        <w:t>
      Бағалау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1"/>
          <w:p>
            <w:pPr>
              <w:spacing w:after="20"/>
              <w:ind w:left="20"/>
              <w:jc w:val="both"/>
            </w:pPr>
            <w:r>
              <w:rPr>
                <w:rFonts w:ascii="Times New Roman"/>
                <w:b w:val="false"/>
                <w:i w:val="false"/>
                <w:color w:val="000000"/>
                <w:sz w:val="20"/>
              </w:rPr>
              <w:t xml:space="preserve">
№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2"/>
          <w:p>
            <w:pPr>
              <w:spacing w:after="20"/>
              <w:ind w:left="20"/>
              <w:jc w:val="both"/>
            </w:pPr>
            <w:r>
              <w:rPr>
                <w:rFonts w:ascii="Times New Roman"/>
                <w:b w:val="false"/>
                <w:i w:val="false"/>
                <w:color w:val="000000"/>
                <w:sz w:val="20"/>
              </w:rPr>
              <w:t>
1.</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2.</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75"/>
    <w:p>
      <w:pPr>
        <w:spacing w:after="0"/>
        <w:ind w:left="0"/>
        <w:jc w:val="both"/>
      </w:pPr>
      <w:r>
        <w:rPr>
          <w:rFonts w:ascii="Times New Roman"/>
          <w:b w:val="false"/>
          <w:i w:val="false"/>
          <w:color w:val="000000"/>
          <w:sz w:val="28"/>
        </w:rPr>
        <w:t>
      Комиссия қорытындысы:</w:t>
      </w:r>
    </w:p>
    <w:bookmarkEnd w:id="175"/>
    <w:bookmarkStart w:name="z232"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233" w:id="177"/>
    <w:p>
      <w:pPr>
        <w:spacing w:after="0"/>
        <w:ind w:left="0"/>
        <w:jc w:val="both"/>
      </w:pPr>
      <w:r>
        <w:rPr>
          <w:rFonts w:ascii="Times New Roman"/>
          <w:b w:val="false"/>
          <w:i w:val="false"/>
          <w:color w:val="000000"/>
          <w:sz w:val="28"/>
        </w:rPr>
        <w:t>
      Тексерілді:</w:t>
      </w:r>
    </w:p>
    <w:bookmarkEnd w:id="177"/>
    <w:bookmarkStart w:name="z234" w:id="178"/>
    <w:p>
      <w:pPr>
        <w:spacing w:after="0"/>
        <w:ind w:left="0"/>
        <w:jc w:val="both"/>
      </w:pPr>
      <w:r>
        <w:rPr>
          <w:rFonts w:ascii="Times New Roman"/>
          <w:b w:val="false"/>
          <w:i w:val="false"/>
          <w:color w:val="000000"/>
          <w:sz w:val="28"/>
        </w:rPr>
        <w:t>
      Комиссияның хатшысы: ___________________________ Күні: _____________</w:t>
      </w:r>
    </w:p>
    <w:bookmarkEnd w:id="178"/>
    <w:bookmarkStart w:name="z235" w:id="179"/>
    <w:p>
      <w:pPr>
        <w:spacing w:after="0"/>
        <w:ind w:left="0"/>
        <w:jc w:val="both"/>
      </w:pPr>
      <w:r>
        <w:rPr>
          <w:rFonts w:ascii="Times New Roman"/>
          <w:b w:val="false"/>
          <w:i w:val="false"/>
          <w:color w:val="000000"/>
          <w:sz w:val="28"/>
        </w:rPr>
        <w:t>
      (тегі, аты-жөні, қолы)</w:t>
      </w:r>
    </w:p>
    <w:bookmarkEnd w:id="179"/>
    <w:bookmarkStart w:name="z236" w:id="180"/>
    <w:p>
      <w:pPr>
        <w:spacing w:after="0"/>
        <w:ind w:left="0"/>
        <w:jc w:val="both"/>
      </w:pPr>
      <w:r>
        <w:rPr>
          <w:rFonts w:ascii="Times New Roman"/>
          <w:b w:val="false"/>
          <w:i w:val="false"/>
          <w:color w:val="000000"/>
          <w:sz w:val="28"/>
        </w:rPr>
        <w:t>
      Комиссияның төрағасы: ____________________________ Күні: ____________</w:t>
      </w:r>
    </w:p>
    <w:bookmarkEnd w:id="180"/>
    <w:bookmarkStart w:name="z237" w:id="181"/>
    <w:p>
      <w:pPr>
        <w:spacing w:after="0"/>
        <w:ind w:left="0"/>
        <w:jc w:val="both"/>
      </w:pPr>
      <w:r>
        <w:rPr>
          <w:rFonts w:ascii="Times New Roman"/>
          <w:b w:val="false"/>
          <w:i w:val="false"/>
          <w:color w:val="000000"/>
          <w:sz w:val="28"/>
        </w:rPr>
        <w:t>
      (тегі, аты-жөні, қолы)</w:t>
      </w:r>
    </w:p>
    <w:bookmarkEnd w:id="181"/>
    <w:bookmarkStart w:name="z238" w:id="182"/>
    <w:p>
      <w:pPr>
        <w:spacing w:after="0"/>
        <w:ind w:left="0"/>
        <w:jc w:val="both"/>
      </w:pPr>
      <w:r>
        <w:rPr>
          <w:rFonts w:ascii="Times New Roman"/>
          <w:b w:val="false"/>
          <w:i w:val="false"/>
          <w:color w:val="000000"/>
          <w:sz w:val="28"/>
        </w:rPr>
        <w:t>
      Комиссияның мүшесі: _____________________________ Күні: _____________</w:t>
      </w:r>
    </w:p>
    <w:bookmarkEnd w:id="182"/>
    <w:bookmarkStart w:name="z239" w:id="183"/>
    <w:p>
      <w:pPr>
        <w:spacing w:after="0"/>
        <w:ind w:left="0"/>
        <w:jc w:val="both"/>
      </w:pPr>
      <w:r>
        <w:rPr>
          <w:rFonts w:ascii="Times New Roman"/>
          <w:b w:val="false"/>
          <w:i w:val="false"/>
          <w:color w:val="000000"/>
          <w:sz w:val="28"/>
        </w:rPr>
        <w:t>
      (тегі, аты-жөні, қолы)</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