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e0f7c" w14:textId="e1e0f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2019-2021 жылдарға арналған аудандық маңызы бар қала, кент, ауылдық округтер бюджеттері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2018 жылғы 26 желтоқсандағы № 213 шешімі. Қызылорда облысының Әділет департаментінде 2018 жылғы 28 желтоқсанда № 6593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2019-2021 жылдарға арналған аудандық маңызы бар қала, кент, ауылдық округтер бюджеттері </w:t>
      </w:r>
      <w:r>
        <w:rPr>
          <w:rFonts w:ascii="Times New Roman"/>
          <w:b w:val="false"/>
          <w:i w:val="false"/>
          <w:color w:val="000000"/>
          <w:sz w:val="28"/>
        </w:rPr>
        <w:t>1-21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1)кірістер – 1 517 939,5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 қаласы – 967 975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Сексеуіл кенті – 194 025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Жақсықылыш кенті – 62 497,9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Аманөткел ауылдық округі – 64 256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Қамыстыбас ауылдық округі – 50 081,6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Қарақұм ауылдық округі – 77 395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 ауылдық округі – 101 709 мың теңге.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166 070,6 мың теңге, оның ішінде: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 қаласы – 126 644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Сексеуіл кенті – 20 311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Жақсықылыш кенті – 6 435,6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Аманөткел ауылдық округі – 3 467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Қамыстыбас ауылдық округі – 2 259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Қарақұм ауылдық округі – 4 590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 ауылдық округі – 2 364 мың теңге.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1 268,7 мың теңге, оның ішінде: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 қаласы – 985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Сексеуіл кенті – 0;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Жақсықылыш кенті – 283,7 мың теңге;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Аманөткел ауылдық округі – 0;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Қамыстыбас ауылдық округі – 0;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Қарақұм ауылдық округі – 0;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 ауылдық округі – 0.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12 920 мың теңге: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 қаласы – 12 920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Сексеуіл кенті – 0;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Жақсықылыш кенті – 0;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Аманөткел ауылдық округі – 0;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Қамыстыбас ауылдық округі – 0;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Қарақұм ауылдық округі – 0;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 ауылдық округі – 0.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1 337 680,2 мың теңге, оның ішінде: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 қаласы – 827 426 мың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Сексеуіл кенті – 173 714 мың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Жақсықылыш кенті – 55 778,6 мың теңге;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Аманөткел ауылдық округі – 60 789 мың теңге;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Қамыстыбас ауылдық округі – 47 822,6 мың теңге;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Қарақұм ауылдық округі – 72 805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 ауылдық округі – 99 345 мың теңге.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1 547 258,7 мың теңге, оның ішінде: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 қаласы – 973 998,4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Сексеуіл кенті – 207 742,5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Жақсықылыш кенті – 67 231,1 мың теңге;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Аманөткел ауылдық округі – 65 522,1 мың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Қамыстыбас ауылдық округі – 50 911,5 мың теңге;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Қарақұм ауылдық округі – 78 474,4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 ауылдық округі – 103 378,7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4)қаржы активтерімен операциялар бойынша сальдо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–- 29 319,2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29 319,2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 тармақ жаңа редакцияда - Қызылорда облысы Арал аудандық мәслихатының 19.12.2019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2019 жылға арналған аудандық бюджеттен аудандық маңызы бар қала, кенттер, ауылдық округтер бюджеттеріне берілетін субвенциялар көлемі 1 057 792 мың теңге сомасында көзделсін, оның ішінде: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 қаласы – 665 619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Сексеуіл кенті – 140 593 мың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Жақсықылыш кенті – 46 231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Аманөткел ауылдық округі – 46 608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Қамыстыбас ауылдық округі – 34 588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Қарақұм ауылдық округі – 55 816 мың теңге;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 ауылдық округі – 68 337 мың теңге.</w:t>
      </w:r>
    </w:p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2019 жылға арналған аудандық бюджеттен аудандық маңызы бар қалалар, кенттер және ауылдық округтер бюджеттеріне берілетін ағымдағы нысаналы трансферттер көлемі 19 688 мың теңге сомасында көзделсін, оның ішінде: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 қаласы – 498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Жақсықылыш кенті – 206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Сексеуіл кенті – 206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Аманөткел ауылдық округі – 1 537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Қамыстыбас ауылдық округі – 7 664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Қарақұм ауылдық округі – 5 371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 ауылдық округі – 4 206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2-1-тармақпен толықтырылды - Қызылорда облысы Арал аудандық мәслихатының 12.03.2019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2-2. 2019 жылға арналған аудандық бюджеттен аудандық маңызы бар қалалар, кенттер, ауылдық округтер бюджеттеріне берілетін ағымдағы нысаналы трансферттер көлемі 124 403 мың теңге сомасында көзделсін,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 қаласы – 75 221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Жақсықылыш кенті – 6 176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Сексеуіл кенті – 17 665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Аманөткел ауылдық округі – 5 390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Қамыстыбас ауылдық округі – 4 393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Қарақұм ауылдық округі – 7 048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 ауылдық округі – 8 510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2-2-тармақпен толықтырылды - Қызылорда облысы Арал аудандық мәслихатының 17.06.2019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2019 жылға арналған аудандық бюджеттен аудандық маңызы бар қала, кенттер, ауылдық округтер бюджеттеріне берілетін трансферт көлемі 131 068 мың теңге сомасында көзделсін, оның ішінде: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республикалық бюджет есебінен ең төменгі жалақы мөлшерінің өзгеруіне байланысты азаматтық қызметшілердің жекелеген санаттарының, мемлекеттік бюджет қаражаты есебінен ұсталатын ұйымдар қызметкерлерінің жалақысын көтеруге 115 174 мың теңге; 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облыстық бюджет есебінен Аманөткел ауылдық округіне су шаруашылығы нысандарын құжаттандыруға 2 534 мың теңге, Октябрь ауылдық округіне атқарушылық биліктің мемлекеттік саясатын тиісті аумақты дамыту мүдделерімен және қажеттіліктермен үйлесімдікте жүргізуді қамтамасыз етуге 7 500 мың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аудандық бюджет есебінен Аманөткел ауылдық округіне су сақтау қоймасын қоршауға 2 102 мың теңге, Арал қаласына 2 штат бірлігінде қарауыл штатына 1 443 мың теңге, Сексеуіл кентіне 3 штат бірлігінде қарауыл штатына 2 315 мың теңге.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2019 жылға арналған аудандық маңызы бар қала, кент, ауылдық округтер бюджеттерін атқару процесінде секвестрлеуге жатпайтын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22-қосымшаға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 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2019 жылғы 1 қаңтардан бастап қолданысқа енгізіледі және ресми жариялауға жатады.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мәслихатының кезектен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отыз жетінші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Избасаров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2018 жылғы "26" желтоқсандағы №213 шешіміне 1-қосымша</w:t>
            </w:r>
          </w:p>
        </w:tc>
      </w:tr>
    </w:tbl>
    <w:bookmarkStart w:name="z7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Арал қаласының бюджеті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- Қызылорда облысы Арал аудандық мәслихатының 19.12.2019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9"/>
        <w:gridCol w:w="1669"/>
        <w:gridCol w:w="3873"/>
        <w:gridCol w:w="38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967 975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126 644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74 321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69 051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827 426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827 426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973 998,4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127 186,2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127 186,2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124 447,3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2 738,9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657 452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657 452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657 452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130 702,2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130 702,2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27 206,7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46 196,5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- 6 023,4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6 023,4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6 023,4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6 023,4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6 023,4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2018 жылғы "26" желтоқсандағы №213 шешіміне 2-қосымша</w:t>
            </w:r>
          </w:p>
        </w:tc>
      </w:tr>
    </w:tbl>
    <w:bookmarkStart w:name="z7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Арал қаласының бюджеті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762"/>
        <w:gridCol w:w="1762"/>
        <w:gridCol w:w="4091"/>
        <w:gridCol w:w="33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4"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780 632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107 251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4 791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672 347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672 347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5"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780 632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84 099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84 099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84 099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524 827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524 827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524 827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120 678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120 678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13 431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13 431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13 431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2018 жылғы "26" желтоқсандағы №213 шешіміне 3-қосымша</w:t>
            </w:r>
          </w:p>
        </w:tc>
      </w:tr>
    </w:tbl>
    <w:bookmarkStart w:name="z8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Арал қаласының бюджеті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762"/>
        <w:gridCol w:w="1762"/>
        <w:gridCol w:w="4091"/>
        <w:gridCol w:w="33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7"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793 107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112 613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57 686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57 686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54 927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669 408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669 408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8"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793 107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85 428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85 428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85 428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529 771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529 771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529 771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126 712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126 712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2018 жылғы "26" желтоқсандағы №213 шешіміне 4-қосымша</w:t>
            </w:r>
          </w:p>
        </w:tc>
      </w:tr>
    </w:tbl>
    <w:bookmarkStart w:name="z8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Сексеуіл кентінің бюджеті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4 - қосымша жаңа редакцияда - Қызылорда облысы Арал аудандық мәслихатының 21.11.2019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6"/>
        <w:gridCol w:w="1286"/>
        <w:gridCol w:w="5749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207 742,5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60 169,4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60 169,4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58 531,4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10 573,7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10 573,7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5 016,7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9 172,4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9 172,4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9 172,4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- 13 717,5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13 717,5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13 717,5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13 717,5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13 717,5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2018 жылғы "26" желтоқсандағы №213 шешіміне 5-қосымша</w:t>
            </w:r>
          </w:p>
        </w:tc>
      </w:tr>
    </w:tbl>
    <w:bookmarkStart w:name="z8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Сексеуіл кентінің бюджеті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"/>
        <w:gridCol w:w="1482"/>
        <w:gridCol w:w="1482"/>
        <w:gridCol w:w="5395"/>
        <w:gridCol w:w="28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1"/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156 000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13 977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5 327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5 327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7 751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айыппұлдар,өсімпұлдар,санкциялар,өндіріп алулар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айыппұлдар,өсімпұлдар,санкциялар,өндіріп алулар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142 023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142 023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2"/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156 000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44 969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44 969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44 969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88 211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88 211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88 211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6 946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6 946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6 946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12 034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12 034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12 034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2018 жылғы "26" желтоқсандағы №213 шешіміне 6-қосымша</w:t>
            </w:r>
          </w:p>
        </w:tc>
      </w:tr>
    </w:tbl>
    <w:bookmarkStart w:name="z92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Сексеуіл кентінің бюджеті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"/>
        <w:gridCol w:w="1482"/>
        <w:gridCol w:w="1482"/>
        <w:gridCol w:w="5395"/>
        <w:gridCol w:w="28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4"/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158 199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14 676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5 593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5 593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9 083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8 139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айыппұлдар,өсімпұлдар,санкциялар,өндіріп алулар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айыппұлдар,өсімпұлдар,санкциялар,өндіріп алулар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143 523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143 523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5"/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158 199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45 525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45 525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45 525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89 564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89 564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89 564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12 108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12 108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12 108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2018 жылғы "26" желтоқсандағы №213 шешіміне 7-қосымша</w:t>
            </w:r>
          </w:p>
        </w:tc>
      </w:tr>
    </w:tbl>
    <w:bookmarkStart w:name="z96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Жақсықылыш кентінің бюджеті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7 - қосымша жаңа редакцияда - Қызылорда облысы Арал аудандық мәслихатының 19.12.2019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940"/>
        <w:gridCol w:w="27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жыл 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62 497,9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6 435,6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1 324,6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1 324,6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55 778,6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55 778,6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55 778,6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67 231,1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27 650,8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27 650,8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26 708,2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3 524,3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3 524,3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3 524,3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-4 733,2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4 733,2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4 733,2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4 733,2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4 733,2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2018 жылғы "26" желтоқсандағы №213 шешіміне 8-қосымша</w:t>
            </w:r>
          </w:p>
        </w:tc>
      </w:tr>
    </w:tbl>
    <w:bookmarkStart w:name="z100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Жақсықылыш кентінің бюджеті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7"/>
        <w:gridCol w:w="1531"/>
        <w:gridCol w:w="1531"/>
        <w:gridCol w:w="5572"/>
        <w:gridCol w:w="25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8"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52 244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5 696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айыппұлдар,өсімпұлдар,санкциялар,өндіріп алулар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айыппұлдар,өсімпұлдар,санкциялар,өндіріп алулар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46 548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46 548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9"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52 244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23 689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23 689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23 689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21 844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21 844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21 844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3 367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3 367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3 367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2018 жылғы "26" желтоқсандағы №213 шешіміне 9-қосымша</w:t>
            </w:r>
          </w:p>
        </w:tc>
      </w:tr>
    </w:tbl>
    <w:bookmarkStart w:name="z104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Жақсықылыш кентінің бюджеті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7"/>
        <w:gridCol w:w="1531"/>
        <w:gridCol w:w="1531"/>
        <w:gridCol w:w="5572"/>
        <w:gridCol w:w="25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1"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52 864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5 981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4 334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айыппұлдар,өсімпұлдар,санкциялар,өндіріп алулар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айыппұлдар,өсімпұлдар,санкциялар,өндіріп алулар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46 883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46 883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2"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52 864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23 949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23 949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23 949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3 394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3 394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3 394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2018 жылғы "26" желтоқсандағы №213 шешіміне 10-қосымша</w:t>
            </w:r>
          </w:p>
        </w:tc>
      </w:tr>
    </w:tbl>
    <w:bookmarkStart w:name="z108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Аманөткел ауылдық округінің бюджеті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10 - қосымша жаңа редакцияда - Қызылорда облысы Арал аудандық мәслихатының 19.12.2019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0"/>
        <w:gridCol w:w="1548"/>
        <w:gridCol w:w="1548"/>
        <w:gridCol w:w="4820"/>
        <w:gridCol w:w="32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жыл 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64 256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3 467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60 789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59 544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59 544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бюджеттеріне, республикалық маңызы бар қаланың, астананың бюджеттеріне берілетін трансферттер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бюджеттің, республикалық маңызы бар қала, астана бюджеттерінің басқа облыстық бюджеттермен, республикалық маңызы бар қала, астана бюджеттерімен өзара қатынастары 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65 522,1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28 246,1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28 246,1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26 280,1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721 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7 788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7 788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27 275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27 275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27 275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- 1 266,1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1 266,1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1 266,1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1 266,1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1 266,1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2018 жылғы "26" желтоқсандағы №213 шешіміне 11-қосымша</w:t>
            </w:r>
          </w:p>
        </w:tc>
      </w:tr>
    </w:tbl>
    <w:bookmarkStart w:name="z112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Аманөткел ауылдық округінің бюджеті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7"/>
        <w:gridCol w:w="1531"/>
        <w:gridCol w:w="1531"/>
        <w:gridCol w:w="5572"/>
        <w:gridCol w:w="25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5"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айыппұлдар,өсімпұлдар,санкциялар,өндіріп алулар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айыппұлдар,өсімпұлдар,санкциялар,өндіріп алулар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47 015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47 015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6"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22 956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22 956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22 956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2018 жылғы "26" желтоқсандағы №213 шешіміне 12-қосымша</w:t>
            </w:r>
          </w:p>
        </w:tc>
      </w:tr>
    </w:tbl>
    <w:bookmarkStart w:name="z116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Аманөткел ауылдық округінің бюджеті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7"/>
        <w:gridCol w:w="1531"/>
        <w:gridCol w:w="1531"/>
        <w:gridCol w:w="5572"/>
        <w:gridCol w:w="25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8"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49 718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айыппұлдар,өсімпұлдар,санкциялар,өндіріп алулар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айыппұлдар,өсімпұлдар,санкциялар,өндіріп алулар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9"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49 718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21 283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21 283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21 283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2018 жылғы "26" желтоқсандағы №213 шешіміне 13-қосымша</w:t>
            </w:r>
          </w:p>
        </w:tc>
      </w:tr>
    </w:tbl>
    <w:bookmarkStart w:name="z120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Қамыстыбас ауылдық округінің бюджеті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13 - қосымша жаңа редакцияда - Қызылорда облысы Арал аудандық мәслихатының 19.12.2019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940"/>
        <w:gridCol w:w="27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жыл 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50 081,6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47 822,6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47 822,6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50 911,5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23 488,1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23 488,1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22 647,5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6 261,4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6 261,4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1 093,4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- 829,9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2018 жылғы "26" желтоқсандағы №213 шешіміне 14-қосымша</w:t>
            </w:r>
          </w:p>
        </w:tc>
      </w:tr>
    </w:tbl>
    <w:bookmarkStart w:name="z124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Қамыстыбас ауылдық округінің бюджеті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7"/>
        <w:gridCol w:w="1531"/>
        <w:gridCol w:w="1531"/>
        <w:gridCol w:w="5572"/>
        <w:gridCol w:w="25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2"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37 012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айыппұлдар,өсімпұлдар,санкциялар,өндіріп алулар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айыппұлдар,өсімпұлдар,санкциялар,өндіріп алулар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34 982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34 982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3"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37 012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20 273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20 273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20 273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13 741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13 741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13 741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2018 жылғы "26" желтоқсандағы №213 шешіміне 15-қосымша</w:t>
            </w:r>
          </w:p>
        </w:tc>
      </w:tr>
    </w:tbl>
    <w:bookmarkStart w:name="z128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Қамыстыбас ауылдық округінің бюджеті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7"/>
        <w:gridCol w:w="1531"/>
        <w:gridCol w:w="1531"/>
        <w:gridCol w:w="5572"/>
        <w:gridCol w:w="25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5"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айыппұлдар,өсімпұлдар,санкциялар,өндіріп алулар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айыппұлдар,өсімпұлдар,санкциялар,өндіріп алулар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35 399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35 399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6"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20 491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20 491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20 491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13 964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13 964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13 964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2018 жылғы "26" желтоқсандағы №213 шешіміне 16-қосымша</w:t>
            </w:r>
          </w:p>
        </w:tc>
      </w:tr>
    </w:tbl>
    <w:bookmarkStart w:name="z132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Қарақұм ауылдық округінің бюджеті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16 - қосымша жаңа редакцияда - Қызылорда облысы Арал аудандық мәслихатының 19.12.2019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719"/>
        <w:gridCol w:w="1720"/>
        <w:gridCol w:w="3992"/>
        <w:gridCol w:w="36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жыл 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72 805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72 805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78 474,4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21 863,4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21 863,4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21 078,4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- 1 079,4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1 079,4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1 079,4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1 079,4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1 079,4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2018 жылғы "26" желтоқсандағы №213 шешіміне 17-қосымша</w:t>
            </w:r>
          </w:p>
        </w:tc>
      </w:tr>
    </w:tbl>
    <w:bookmarkStart w:name="z136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Қарақұм ауылдық округінің бюджеті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7"/>
        <w:gridCol w:w="1531"/>
        <w:gridCol w:w="1531"/>
        <w:gridCol w:w="5572"/>
        <w:gridCol w:w="25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9"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60 956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айыппұлдар,өсімпұлдар,санкциялар,өндіріп алулар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айыппұлдар,өсімпұлдар,санкциялар,өндіріп алулар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56 137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56 137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0"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60 956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19 399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19 399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19 399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23 381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23 381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23 381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14 967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14 967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14 967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2018 жылғы "26" желтоқсандағы №213 шешіміне 18-қосымша</w:t>
            </w:r>
          </w:p>
        </w:tc>
      </w:tr>
    </w:tbl>
    <w:bookmarkStart w:name="z140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Қарақұм ауылдық округінің бюджеті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7"/>
        <w:gridCol w:w="1531"/>
        <w:gridCol w:w="1531"/>
        <w:gridCol w:w="5572"/>
        <w:gridCol w:w="25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2"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61 534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4 746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4 649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айыппұлдар,өсімпұлдар,санкциялар,өндіріп алулар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айыппұлдар,өсімпұлдар,санкциялар,өндіріп алулар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56 474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56 474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3"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61 534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19 637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19 637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19 637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23 567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23 567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23 567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15 046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15 046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15 046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2018 жылғы "26" желтоқсандағы №213 шешіміне 19-қосымша</w:t>
            </w:r>
          </w:p>
        </w:tc>
      </w:tr>
    </w:tbl>
    <w:bookmarkStart w:name="z144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Октябрь ауылдық округінің бюджеті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19 - қосымша жаңа редакцияда - Қызылорда облысы Арал аудандық мәслихатының 19.12.2019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1292"/>
        <w:gridCol w:w="1292"/>
        <w:gridCol w:w="5776"/>
        <w:gridCol w:w="29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жыл 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101 709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99 345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99 345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103 378,7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5 806,7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5 806,7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4 317,7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- 1 669,7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1 669,7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1 669,7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1 669,7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1 669,7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2018 жылғы "26" желтоқсандағы №213 шешіміне 20-қосымша</w:t>
            </w:r>
          </w:p>
        </w:tc>
      </w:tr>
    </w:tbl>
    <w:bookmarkStart w:name="z148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Октябрь ауылдық округінің бюджеті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7"/>
        <w:gridCol w:w="1531"/>
        <w:gridCol w:w="1531"/>
        <w:gridCol w:w="5572"/>
        <w:gridCol w:w="25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6"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70 796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айыппұлдар,өсімпұлдар,санкциялар,өндіріп алулар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айыппұлдар,өсімпұлдар,санкциялар,өндіріп алулар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68 822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68 822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7"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70 796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18 712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18 712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18 712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33 785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33 785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33 785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13 352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13 352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13 352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2018 жылғы "26" желтоқсандағы №213 шешіміне 21-қосымша</w:t>
            </w:r>
          </w:p>
        </w:tc>
      </w:tr>
    </w:tbl>
    <w:bookmarkStart w:name="z152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Октябрь ауылдық округінің бюджеті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7"/>
        <w:gridCol w:w="1531"/>
        <w:gridCol w:w="1531"/>
        <w:gridCol w:w="5572"/>
        <w:gridCol w:w="25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9"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71 393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айыппұлдар,өсімпұлдар,санкциялар,өндіріп алулар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айыппұлдар,өсімпұлдар,санкциялар,өндіріп алулар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69 320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69 320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0"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71 393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18 916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18 916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18 916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33 949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33 949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33 949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13 498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13 498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13 498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2018 жылғы "26" желтоқсандағы №213 шешіміне 22-қосымша</w:t>
            </w:r>
          </w:p>
        </w:tc>
      </w:tr>
    </w:tbl>
    <w:bookmarkStart w:name="z156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маңызы бар қала, кент, ауылдық округтер бюджеттерін атқару процесінде секвестрлеуге жатпайтын бюджеттік бағдарламалар тізбесі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"/>
        <w:gridCol w:w="11158"/>
      </w:tblGrid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