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bc555" w14:textId="cfbc5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"2018-2020 жылдарға арналған аудандық бюджет туралы" Арал аудандық мәслихатының 2017 жылғы 22 желтоқсандағы №121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2018 жылғы 20 шілдедегі № 168 шешімі. Қызылорда облысының Әділет департаментінде 2018 жылғы 26 шілдеде № 6394 болып тіркелді. Қолданылу мерзімінің аяқталуына байланысты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кодексі", Қазақстан Республикасы кодексінің 2008 жылғы 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Арал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"2018-2020 жылдарға арналған аудандық бюджет туралы" Арал аудандық мәслихатының 2017 жылғы 22 желтоқсандағы кезекті жиырмасыншы сессиясының </w:t>
      </w:r>
      <w:r>
        <w:rPr>
          <w:rFonts w:ascii="Times New Roman"/>
          <w:b w:val="false"/>
          <w:i w:val="false"/>
          <w:color w:val="000000"/>
          <w:sz w:val="28"/>
        </w:rPr>
        <w:t>№ 121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6101 нөмірімен тіркелген, аудандық "Толқын" газетінің 2018 жылғы 20 қаңтардағы № 6 санында және 2018 жылғы 9 қаңтарда Қазақстан Республикасы нормативтік құқықтық актілердің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2018-2020 жылдарға арналған аудандық бюджет 1, 2 және 3-қосымшаларға сәйкес, оның ішінде 2018 жылға мынадай көлемде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- 14 732 061,2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- 1 879 383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- 19 944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- 43 350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- 12 789 384,2 мың теңге, оның ішінде субвенция көлемі 9 054 373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14 738 015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- 1 309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- 10 926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- 9 617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- 45 103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- 45 103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- 0;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- 48 365,8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- 48 365,8 мың теңге.";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шешімінің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жазылсын.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 қаңтардан бастап қолданысқа енгізіледі және ресми жариялауға жатады.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Арал аудандық мәслихатының кезекті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жиырма жетінші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Ж.Жалғасбеков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Арал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"20" шілдедегі №168 Арал аудандық мәслихатының шешіміне 1-қосымша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"22" желтоқсандағы № 121 Арал аудандық мәслихатының шешіміне 1-қосымша</w:t>
            </w:r>
          </w:p>
        </w:tc>
      </w:tr>
    </w:tbl>
    <w:bookmarkStart w:name="z2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бюджет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1077"/>
        <w:gridCol w:w="1077"/>
        <w:gridCol w:w="6153"/>
        <w:gridCol w:w="32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20"/>
        </w:tc>
        <w:tc>
          <w:tcPr>
            <w:tcW w:w="3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 сомасы (мың теңге)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"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14 732 061,2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"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1 879 383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280 289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280 289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252 958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252 958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1 289 327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1 260 733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47 328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25 334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9 481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3"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19 944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9 394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мүлікті жалға беруден түсетін кірістер 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Мемлекекттік бюджеттен қаржыландырылатын, сондай-ақ Қазақстан Республикасы Ұлттық Банкінің бюджетінен (шығыстар сметасына) ұсталатын және қаржыландырылатын мемлекеттік мекемелер салатын айыппұлдар,өсімпұлдар,санкциялар,өндіріп алулар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Мемлекекттік бюджеттен қаржыландырылатын, сондай-ақ Қазақстан Республикасы Ұлттық Банкінің бюджетінен (шығыстар сметасына) ұсталатын және қаржыландырылатын мемлекеттік мекемелер салатын айыппұлдар,өсімпұлдар,санкциялар,өндіріп алулар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4"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түсетін түсімдер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43 350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42 820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33 020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5"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12 789 384,2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12 789 384,2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12 789 384,2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6"/>
        </w:tc>
        <w:tc>
          <w:tcPr>
            <w:tcW w:w="3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 сомасы (мың теңге)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14 738 015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7"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788 032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29 216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190 297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156 387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33 910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262 982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262 982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108 323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27 712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78 454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сатып алу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31 942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31 642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54 894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26 727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28 167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66 919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56 264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28"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29"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0"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8 078 553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176 935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134 752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42 183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266 741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266 741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6 992 299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6 873 958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118 341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64 001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64 001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бiлiм беру объектілерін салу және реконструкциялау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569 889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32 032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мемлекеттiк бiлiм беру мекемелер үшiн оқулықтар мен оқу-әдiстемелiк кешендерді сатып алу және жеткiзу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164 454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 – медициналық-педагогикалық консультациялық көмек көрсету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299 951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компьютерлік сауаттылығын арттыруды қамтамасыз ету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38 233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31"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Денсаулық сақтау 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2"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810 549,4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200 221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200 221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554 159,4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245 154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40 997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134 079,4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54 549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Жұмыспен қамту орталықтарының қызметін қамтамасыз ету 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49 848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45 734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2012-2018 жылдарға арналған іс-шаралар жоспарын іске асыру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43 527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3"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666 391,6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Көп пәтерлі тұрғын үйлерде энергетикалық аудит жүргізу 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10 401,6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8 516,6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614 891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жүйесін дамыту 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604 891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4"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731 870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162 163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162 163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157 843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121 987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35 856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103 291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56 062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30 101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69 889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69 889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128 881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126 750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28 361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21 792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64 245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35"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- энергетика кешенi және жер қойнауын пайдалану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133 687,3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133 687,3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Жылу – энергетикалық жүйені дамыту 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133 687,3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247 431,9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обьектілерін дамыту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194 730,9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42 491,9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128 905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14 572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6"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21 037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21 037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21 037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7"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1 676 671,7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1 676 671,7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445 565,7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154 405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110 020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966 681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8"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70 244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41 336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41 336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9"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0"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1 495 572,1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1 495 572,1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22 782,1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399 602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1 052 114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1"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2"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41 103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41 103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3"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41 103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41 103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орнықты дамуына және өсуіне жәрдемдесу шеңберінде квазимемлекеттік сектор субъектілерінің жарғылық капиталын ұлғайту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41 103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- 48 365,8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48 365,8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4"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5"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15 324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15 324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9 617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6"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52 763,8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53 161,8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53 161,8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соңындағы бюджет қаражатының қалдықтары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"20" шілдедегі №168 Арал аудандық мәслихатының шешіміне 2-қосымша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"22" желтоқсандағы № 121 Арал аудандық мәслихатының шешіміне 4-қосымша</w:t>
            </w:r>
          </w:p>
        </w:tc>
      </w:tr>
    </w:tbl>
    <w:bookmarkStart w:name="z283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Аудандағы ауылдық округтердің бюджеттік бағдарламалары бойынша 2018 жылға арналған шығындар көлемі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630"/>
        <w:gridCol w:w="2826"/>
        <w:gridCol w:w="2501"/>
        <w:gridCol w:w="1917"/>
        <w:gridCol w:w="2112"/>
        <w:gridCol w:w="1940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КБК-(123001000) 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КБК-(123002000) 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КБК-(123003000) Мұқтаж азаматтарға үйде әлеуметтік көмек көрсету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КБК-(123004000) Мектепке дейінгі тәрбие мен оқыту ұйымдарының қызметін қамтамасыз ету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КБК-(123006000) 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Аралқұм ауылдық округі әкімінің аппараты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16 412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Атанши ауылдық округі әкімінің аппараты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14 944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Ақирек ауылдық округі әкімінің аппараты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14 696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 ауылдық округі әкімінің аппараты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16 230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1 813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20 759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15 471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Беларан ауылдық округі әкімінің аппараты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16 266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Бекбауыл ауылдық округі әкімінің аппараты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15 623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1 194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Жаңақұрылыс ауылдық округі әкімінің аппараты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16 087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23 581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Жіңішкеқұм а/о әкімінің аппараты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15 431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5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Жетес би ауылдық округі әкімінің аппараты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15 671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Қаратерең ауылдық округі әкімінің аппараты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16 123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1 774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Құланды ауылдық округі әкімінің аппараты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17 691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Қосаман ауылдық округі әкімінің аппараты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14 903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14 748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Қосжар ауылдық округі әкімінің аппараты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12 677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6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Мергенсай ауылдық округі әкімінің аппараты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16 784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48 406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6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 ауылдық округі әкімінің аппараты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15 196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42 006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26 162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Сазды ауылдық округі әкімінің аппараты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13 779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6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Сапақ ауылдық округі әкімінің аппараты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14 469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әкімінің аппараты жинағы: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262 982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7 959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134 752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162 163</w:t>
            </w:r>
          </w:p>
        </w:tc>
      </w:tr>
    </w:tbl>
    <w:bookmarkStart w:name="z30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1"/>
        <w:gridCol w:w="715"/>
        <w:gridCol w:w="2028"/>
        <w:gridCol w:w="2101"/>
        <w:gridCol w:w="3426"/>
        <w:gridCol w:w="2545"/>
        <w:gridCol w:w="1074"/>
      </w:tblGrid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9"/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КБК-(123008000) Елді мекендердің көшелерін жарықтандыру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КБК-(123009000) Елді мекендердің санитариясын қамтамасыз ету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КБК-(123040000) 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КБК-(123041000) 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Жинағы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0"/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1"/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Аралқұм ауылдық округі әкімінің аппараты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32 109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2"/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Атанши ауылдық округі әкімінің аппараты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23 272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3"/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Ақирек ауылдық округі әкімінің аппараты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43 971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4"/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 ауылдық округі әкімінің аппараты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6 797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62 033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5"/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Беларан ауылдық округі әкімінің аппараты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24 204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76"/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Бекбауыл ауылдық округі әкімінің аппараты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36 252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7"/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Жаңақұрылыс ауылдық округі әкімінің аппараты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47 993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78"/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Жіңішкеқұм а/о әкімінің аппараты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12 700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36 109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79"/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Жетес би ауылдық округі әкімінің аппараты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24 415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80"/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Қаратерең ауылдық округі әкімінің аппараты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25 871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81"/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Құланды ауылдық округі әкімінің аппараты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25 931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82"/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Қосаман ауылдық округі әкімінің аппараты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31 569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3"/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Қосжар ауылдық округі әкімінің аппараты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20 944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84"/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Мергенсай ауылдық округі әкімінің аппараты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74 188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85"/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 ауылдық округі әкімінің аппараты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85 242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86"/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Сазды ауылдық округі әкімінің аппараты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17 427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39 182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87"/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Сапақ ауылдық округі әкімінің аппараты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17 409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әкімінің аппараты жинағы: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6 780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28 500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42 183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650 694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