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b53d" w14:textId="d0bb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Арал ауданы бойынша салық салу объектісінің елді мекенде орналасуын ескеретін аймаққа бөлу коэффициентiн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2018 жылғы 1 маусымдағы № 333-қ қаулысы. Қызылорда облысының Әділет департаментінде 2018 жылғы 18 маусымда № 6321 болып тіркелді. Күші жойылды - Қызылорда облысы Арал ауданы әкімдігінің 2020 жылғы 16 маусымдағы № 67-қ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Арал ауданы әкімдігінің 16.06.2020 </w:t>
      </w:r>
      <w:r>
        <w:rPr>
          <w:rFonts w:ascii="Times New Roman"/>
          <w:b w:val="false"/>
          <w:i w:val="false"/>
          <w:color w:val="ff0000"/>
          <w:sz w:val="28"/>
        </w:rPr>
        <w:t>№ 67-қ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2017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Арал ауданы бойынша салық салу объектісінің елді мекенде орналасуын ескеретін аймаққа бөлу коэффициентi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Р. Өтешовке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 және 2018 жылдың 1 қаңтарынан бастап пайда болған қатынастарға таралады.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ауданы әкімдігінің 2018 жылғы "1" маусым № 333-қ қаулысына қосымша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 ауданы бойынша салық салу объектісінің елді мекенде орналасуын ескеретін аймаққа бөлу коэффициенті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2"/>
        <w:gridCol w:w="3079"/>
        <w:gridCol w:w="3479"/>
        <w:gridCol w:w="3480"/>
      </w:tblGrid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ауылдық округ атауы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коэффиценті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1-Аймақ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2-Аймақ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3-Аймақ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 кенті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 кенті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82 теміржол бекеті 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83 теміржол бекеті 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84 теміржол бекеті 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85 теміржол бекеті 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№86 теміржол бекеті 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 ауылы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жылқы зауыты ауылы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Жақсықылыш кенті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Жақсықылыш кенті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Қосаман ауылдық округі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Қосаман ауылы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Ақеспе ауылы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Бердікөл ауылы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Мергенсай ауылдық округі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Жалаңаш ауылы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Тастүбек ауылы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Шижаға ауылы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Күршек ауылы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ауылдық округі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ауылы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 ауылдық округі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Көкаша ауылы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Ерімбетжаға ауылы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Жіңішкеқұм ауылдық округі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Тоқабай ауылы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1"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Атанши ауылдық округі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Жіңішкеқұм ауылы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Атанши ауылы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3"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Камыстыбас ауылдық округі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ауылы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91 теміржол бекеті 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92 теміржол бекеті 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6"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ауылдық округі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ауылы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Үкілісай ауылы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Құмбазар ауылы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9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Ақирек ауылдық округі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Ақбай ауылы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0"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ауылдық округі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Шөмішкөл ауылы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2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Қосжар ауылдық округі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Қосжар ауылы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3"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 би ауылдық округі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ауылы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Водокачка ауылы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Ескіұра ауылы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6"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Аманөткел ауылдық округі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Аманөткел ауылы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ауылы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Аққұлақ ауылы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ауылы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0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1"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ауылдық округі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Көлжаға ауылы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Көне Қаратерең ауылы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Тастақ ауылы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5"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ауылдық округі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Көнебөген ауылы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Қарашалаң ауылы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8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ауылдық округі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Ақбасты ауылы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59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Беларан ауылдық округі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0"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Аралқұм ауылдық округі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Аралқұм ауылы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 ауылы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Мойнақ ауылы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3"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ауылдық округі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87 теміржол бекеті 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88 теміржол бекеті 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ауылы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