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1e1b85" w14:textId="21e1b8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Көшелерге атау беру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қаласы Тасбөгет кенті әкімінің 2018 жылғы 21 желтоқсандағы № 611 шешімі. Қызылорда облысының Әділет департаментінде 2018 жылғы 25 желтоқсанда № 6585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әкімшілік-аумақтық құрылысы туралы" Қазақстан Республикасының 1993 жылғы 8 желтоқсандағы Заңының 14-бабының </w:t>
      </w:r>
      <w:r>
        <w:rPr>
          <w:rFonts w:ascii="Times New Roman"/>
          <w:b w:val="false"/>
          <w:i w:val="false"/>
          <w:color w:val="000000"/>
          <w:sz w:val="28"/>
        </w:rPr>
        <w:t>4)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облыстық ономастика комиссиясының 2018 жылғы 12 маусымдағы №2 қорытындысына сәйкес Тасбөгет кентінің әкімі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Қызылорда қаласы, Тасбөгет кентінің келесі көшелеріне: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№11 көшеге "Жұмабек Тәжімұлы" есімі;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№13 көшеге "Баспан Меңдібаев" есімі берілсін.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 Тасбөгет кенті әкімінің орынбасары Ж.Байхадамовқа жүктелсін.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шешiм алғашқы ресми жарияланған күнiнен кейiн күнтiзбелiк он күн өткен соң қолданысқа енгiзiледi.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Тасбөгет кентінің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П. Шамуратов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