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935e" w14:textId="de69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қалалық бюджет туралы" Қызылорда қалалық мәслихатының 2017 жылғы 14 желтоқсандағы № 124-19/1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қалалық мәслихатының 2018 жылғы 8 маусымдағы № 155-26/2 шешімі. Қызылорда облысының Әділет департаментінде 2018 жылғы 12 маусымда № 6314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қалалық бюджет туралы" Қызылорда қалалық мәслихатының 2017 жылғы 14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124-19/1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2017 жылғы 27 желтоқсанда №6093 тіркелген, Қазақстан Республикасының нормативтік құқықтық актілерінің электрондық бақылау банкінде 2018 жылғы 5 қаңтарда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қалалық бюджет тиісінше 1, 2 және 3-қосымшаларға сәйкес, оның ішінде 2018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45 173 442,5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16 370 315,0 мың теңге;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744 301,0 мың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1 369 858,0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26 688 968,5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42 522 003,8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76 553,9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96 117,9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19 564,0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350 000,0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350 000,0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2 224 884,8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-2 224 884,8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3 794 691,0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7 172 634,0 мың теңге."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ХХVІ 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ҚОЖАНИЗОВА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қалалық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қалалық мәслихаттың 2018 жылғы 8 маусымдағы № 155-26/2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қалалық мәслихаттың 2017 жылғы 14 желтоқсандағы № 124-19/1 шешіміне 1-қосымша 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45 173 442,5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16 370 315,0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1 292 351,0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қамтылатын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1 118 446,0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1 118 446,0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26 688 968,5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26 688 968,5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7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42 522 003,8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832 009,3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785 393,9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161 220,7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21 134 371,3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6 188 822,0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6 121 026,0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13 608 860,2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13 569 026,0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392 031,1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2 880 084,0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789 442,9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70 231,9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1 793 864,6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1 684 794,6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218 691,6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409 259,9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294 435,5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12 394 008,8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7 559 410,2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5 865 229,2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2 203 517,2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қажеттiлiктер үшiн жер учаскелерiн алып қою, оның iшiнде сатып алу жолымен алып қою және осыған байланысты жылжымайтын мүлiктi иелiктен айыру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Азматтардың жекелген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2 451 045,6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1 917 955,7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868 082,4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252 793,5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– сауықтыру және спорттық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1 844 678,5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1 253 655,5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109 346,5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Ауданың (облыстық маңызы бар қаланың) кәсіпкерлік, өнеркәсіп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1 814 724,5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-2 224 884,8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3 794 691,0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7 172 634,0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6 506 629,0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1 153 058,2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