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312521" w14:textId="231252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Қызылорда қаласы бойынша 2018 жылға мүгедектерді жұмысқа орналастыру үшін жұмыс орындарына квота белгілеу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Қызылорда облысы Қызылорда қаласы әкімдігінің 2018 жылғы 15 қаңтардағы № 10131 қаулысы. Қызылорда облысының Әділет департаментінде 2018 жылғы 24 қаңтарда № 6151 болып тіркелді. Қолданылу мерзімінің аяқталуына байланысты тоқтатылды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"Халықты жұмыспен қамту туралы" Қазақстан Республикасының 2016 жылғы 6 сәуірдегі Заңының </w:t>
      </w:r>
      <w:r>
        <w:rPr>
          <w:rFonts w:ascii="Times New Roman"/>
          <w:b w:val="false"/>
          <w:i w:val="false"/>
          <w:color w:val="000000"/>
          <w:sz w:val="28"/>
        </w:rPr>
        <w:t>9-бабының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6) тармақшасына сәйкес Қызылорда қаласының әкімдігі ҚАУЛЫ ЕТЕДІ: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ауыр жұмыстарды, еңбек жағдайлары зиянды, қауіпті жұмыс орындарын есептемегенде, жұмыс орындары санының екіден төрт пайызға дейінгі мөлшерiнде Қызылорда қаласы бойынша 2018 жылға мүгедектер үшiн жұмыс орындарына квоталар белгіленсін.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"Мүгедектерді жұмысқа орналастыру үшін жұмыс орындарына квота белгілеу туралы" Қызылорда қаласы әкімдігінің 2017 жылғы 18 сәуірдегі </w:t>
      </w:r>
      <w:r>
        <w:rPr>
          <w:rFonts w:ascii="Times New Roman"/>
          <w:b w:val="false"/>
          <w:i w:val="false"/>
          <w:color w:val="000000"/>
          <w:sz w:val="28"/>
        </w:rPr>
        <w:t>№ 7609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қаулысының (нормативтік құқықтық актілерді мемлекеттік тіркеу Тізілімінде №5819 тіркелген, Қазақстан Республикасы нормативтік құқықтық актілерінің эталондық бақылау банкінде 2017 жылғы 18 мамырда жарияланған) күші жойылды деп танылсын.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қаулының орындалуын бақылау жетекшілік ететін Қызылорда қаласы әкiмiнiң орынбасарына жүктелсiн.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қаулы алғашқы ресми жарияланған күнінен бастап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Қала әкімінің міндетін атқарушы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Шәменов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Қызылорда қаласы әкімдігінің 2018 жылғы 15 қаңтардағы №10131 қаулысына қосымша </w:t>
            </w:r>
          </w:p>
        </w:tc>
      </w:tr>
    </w:tbl>
    <w:bookmarkStart w:name="z11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Ауыр жұмыстарды, еңбек жағдайлары зиянды, қауіпті жұмыс орындарын есептемегенде, жұмыс орындары санының екіден төрт пайызға дейінгі мөлшерiнде Қызылорда қаласы бойынша 2018 жылға мүгедектер үшiн жұмыс орындарына квоталар 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41"/>
        <w:gridCol w:w="5483"/>
        <w:gridCol w:w="1957"/>
        <w:gridCol w:w="2573"/>
        <w:gridCol w:w="1146"/>
      </w:tblGrid>
      <w:tr>
        <w:trPr>
          <w:trHeight w:val="30" w:hRule="atLeast"/>
        </w:trPr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"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bookmarkEnd w:id="6"/>
        </w:tc>
        <w:tc>
          <w:tcPr>
            <w:tcW w:w="5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Ұйымның атауы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Жұмыскерлердің тізімдік саны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Квотаның мөлшері (%) жұмыскерлердің тізімдік санынан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Мүгедектер үшін жұмыс орындарының саны</w:t>
            </w:r>
          </w:p>
        </w:tc>
      </w:tr>
      <w:tr>
        <w:trPr>
          <w:trHeight w:val="30" w:hRule="atLeast"/>
        </w:trPr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"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7"/>
        </w:tc>
        <w:tc>
          <w:tcPr>
            <w:tcW w:w="5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"№1 Қызылорда қалалық арнаулы әлеуметтік қызметтер көрсету орталығы" коммуналдық мемлекеттік мекемесі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"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8"/>
        </w:tc>
        <w:tc>
          <w:tcPr>
            <w:tcW w:w="5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"Қалалық білім бөлімінің Темірбек Жүргенов атындағы №136 мектеп-лицейі" коммуналдық мемлекеттік мекемесі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"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9"/>
        </w:tc>
        <w:tc>
          <w:tcPr>
            <w:tcW w:w="5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"Қазақстан Республикасы Ішкі істер министрлігі Қызылорда облысының Ішкі істер департаментінің "Қызылорда қалалық ішкі істер басқармасы" мемлекеттік мекемесі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"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10"/>
        </w:tc>
        <w:tc>
          <w:tcPr>
            <w:tcW w:w="5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"Қызылорда облысының денсаулық сақтау басқармасының "№5 қалалық емханасы" шаруашылық жүргізу құқығындағы коммуналдық мемлекеттік кәсіпорны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"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11"/>
        </w:tc>
        <w:tc>
          <w:tcPr>
            <w:tcW w:w="5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"Қызылорда облысының денсаулық сақтау басқармасының "№3 қалалық емханасы" шаруашылық жүргізу құқығындағы коммуналдық мемлекеттік кәсіпорны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"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12"/>
        </w:tc>
        <w:tc>
          <w:tcPr>
            <w:tcW w:w="5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"Қызылорда облысының денсаулық сақтау басқармасының "№1 қалалық емханасы" шаруашылық жүргізу құқығындағы коммуналдық мемлекеттік кәсіпорны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"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13"/>
        </w:tc>
        <w:tc>
          <w:tcPr>
            <w:tcW w:w="5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"Қызылорда облысының денсаулық сақтау басқармасының "№6 қалалық емханасы" шаруашылық жүргізу құқығындағы коммуналдық мемлекеттік кәсіпорны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</w:tr>
      <w:tr>
        <w:trPr>
          <w:trHeight w:val="30" w:hRule="atLeast"/>
        </w:trPr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"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14"/>
        </w:tc>
        <w:tc>
          <w:tcPr>
            <w:tcW w:w="5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Ішкі істер министрлігінің төтенше жағдайлар комитеті Қызылорда облысы төтенше жағдайлар департаменті "Өрт сөндіру және авариялық-құтқару жұмыстары қызметі" мемлекеттік мекемесі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</w:tr>
      <w:tr>
        <w:trPr>
          <w:trHeight w:val="30" w:hRule="atLeast"/>
        </w:trPr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"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  <w:bookmarkEnd w:id="15"/>
        </w:tc>
        <w:tc>
          <w:tcPr>
            <w:tcW w:w="5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"№2 Қызылорда қалалық арнаулы әлеуметтік қызметтер көрсету орталығы" коммуналдық мемлекеттік мекемесі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</w:tr>
      <w:tr>
        <w:trPr>
          <w:trHeight w:val="30" w:hRule="atLeast"/>
        </w:trPr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"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16"/>
        </w:tc>
        <w:tc>
          <w:tcPr>
            <w:tcW w:w="5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"Қазпошта" ашық акционерлік қоғамының облыстық филиалы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  <w:tr>
        <w:trPr>
          <w:trHeight w:val="30" w:hRule="atLeast"/>
        </w:trPr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"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bookmarkEnd w:id="17"/>
        </w:tc>
        <w:tc>
          <w:tcPr>
            <w:tcW w:w="5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"Облыстық кеңес беру диагностикалық орталығы" коммуналдық мемлекеттік кәсіпорны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</w:tr>
      <w:tr>
        <w:trPr>
          <w:trHeight w:val="30" w:hRule="atLeast"/>
        </w:trPr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"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18"/>
        </w:tc>
        <w:tc>
          <w:tcPr>
            <w:tcW w:w="5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"Аграрлы техникалық колледжі" коммуналдық мемлекеттік қазыналық кәсіпорны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"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19"/>
        </w:tc>
        <w:tc>
          <w:tcPr>
            <w:tcW w:w="5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Қызылорда облысының мәдениет, мұрағаттар және құжаттама басқармасының "Қызылорда облыстық филармониясы" коммуналдық мемлекеттік қазыналық кәсіпорны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"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  <w:bookmarkEnd w:id="20"/>
        </w:tc>
        <w:tc>
          <w:tcPr>
            <w:tcW w:w="5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"ПетроҚазақстанҚұмкөлРесорсиз" акционерлік қоғамы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1854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</w:t>
            </w:r>
          </w:p>
        </w:tc>
      </w:tr>
      <w:tr>
        <w:trPr>
          <w:trHeight w:val="30" w:hRule="atLeast"/>
        </w:trPr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"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  <w:bookmarkEnd w:id="21"/>
        </w:tc>
        <w:tc>
          <w:tcPr>
            <w:tcW w:w="5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Қызылорда облысының денсаулық сақтау басқармасының "Облыстық наркология орталығы" коммуналдық мемлекеттік қазыналық кәсіпорны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</w:tr>
      <w:tr>
        <w:trPr>
          <w:trHeight w:val="30" w:hRule="atLeast"/>
        </w:trPr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"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  <w:bookmarkEnd w:id="22"/>
        </w:tc>
        <w:tc>
          <w:tcPr>
            <w:tcW w:w="5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"Қызылорда су жүйесі" коммуналдық мемлекеттік кәсіпорны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675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</w:tr>
      <w:tr>
        <w:trPr>
          <w:trHeight w:val="30" w:hRule="atLeast"/>
        </w:trPr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  <w:bookmarkEnd w:id="23"/>
        </w:tc>
        <w:tc>
          <w:tcPr>
            <w:tcW w:w="5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Қалалық мәдениет және тілдерді дамыту бөлімінің шаруашылық жүргізу құқығындағы "Қалалық мәдени және демалыс паркі" коммуналдық мемлекеттік кәсіпорны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  <w:bookmarkEnd w:id="24"/>
        </w:tc>
        <w:tc>
          <w:tcPr>
            <w:tcW w:w="5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Қызылорда облысының табиғи ресурстар және табиғат пайдалануды реттеу басқармасының шаруашылық жүргізу құқығындағы "Табиғат" коммуналдық мемлекеттік кәсіпорны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  <w:bookmarkEnd w:id="25"/>
        </w:tc>
        <w:tc>
          <w:tcPr>
            <w:tcW w:w="5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Қызылорда облысының мәдениет, архивтер және құжаттама басқармасы "Қызылорда облысының мемлекеттік мұрағаты" коммуналдық мемлекеттік мекемесі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  <w:bookmarkEnd w:id="26"/>
        </w:tc>
        <w:tc>
          <w:tcPr>
            <w:tcW w:w="5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Қызылорда қаласы әкімдігінің "Қызылорда қаласының мәдениет және тілдерді дамыту бөлімі" коммуналдық мемлекеттік мекемесі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"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  <w:bookmarkEnd w:id="27"/>
        </w:tc>
        <w:tc>
          <w:tcPr>
            <w:tcW w:w="5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Қалалық білім бөлімінің "Айтбай Хангельдин атындағы №179 орта мектеп" коммуналдық мемлекеттік мекемесі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"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  <w:bookmarkEnd w:id="28"/>
        </w:tc>
        <w:tc>
          <w:tcPr>
            <w:tcW w:w="5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"Энергосервис" жауапкершілігі шектеулі серіктестігі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"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  <w:bookmarkEnd w:id="29"/>
        </w:tc>
        <w:tc>
          <w:tcPr>
            <w:tcW w:w="5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Қызылорда қаласы әкімдігінің "Қызылорда қаласының ішкі саясат бөлімі" коммуналдық мемлекеттік мекемесі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"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  <w:bookmarkEnd w:id="30"/>
        </w:tc>
        <w:tc>
          <w:tcPr>
            <w:tcW w:w="5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"Тұрғын үй Қызылорда" жауапкершілігі шектеулі серіктестігі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"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  <w:bookmarkEnd w:id="31"/>
        </w:tc>
        <w:tc>
          <w:tcPr>
            <w:tcW w:w="5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"Қалалық орталықтандырылған кітапханалар жүйесі" коммуналдық мемлекеттік мекемесі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"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  <w:bookmarkEnd w:id="32"/>
        </w:tc>
        <w:tc>
          <w:tcPr>
            <w:tcW w:w="5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Қызылорда қаласы әкімдігінің "Қызылорда қаласының тұрғын үй-коммуналдық шаруашылық және тұрғын үй инспекциясы бөлімі" коммуналдық мемлекеттік мекемесі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"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  <w:bookmarkEnd w:id="33"/>
        </w:tc>
        <w:tc>
          <w:tcPr>
            <w:tcW w:w="5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Қызылорда қаласы әкімдігінің "Қызылорда қаласының жолаушылар көлігі және автомобиль жолдары бөлімі" мемлекеттік мекемесі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"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  <w:bookmarkEnd w:id="34"/>
        </w:tc>
        <w:tc>
          <w:tcPr>
            <w:tcW w:w="5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Қорғаныс министрлігі "Қызылорда қаласының қорғаныс істері жөніндегі басқармасы" республикалық мемлекеттік мекемесі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"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  <w:bookmarkEnd w:id="35"/>
        </w:tc>
        <w:tc>
          <w:tcPr>
            <w:tcW w:w="5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Қызылорда қаласы әкімдігінің "Қызылорда қаласының сәулет және қала құрылысы бөлімі" коммуналдық мемлекеттік мекемесі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"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  <w:bookmarkEnd w:id="36"/>
        </w:tc>
        <w:tc>
          <w:tcPr>
            <w:tcW w:w="5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Қызылорда қаласы әкімдігінің "Қызылорда қаласының Қосшыңырау ауылдық округі әкімінің аппараты" коммуналдық мемлекеттік мекемесі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"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  <w:bookmarkEnd w:id="37"/>
        </w:tc>
        <w:tc>
          <w:tcPr>
            <w:tcW w:w="5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"Облыстық перинаталдық орталығы" шаруашылық жүргізу құқығындағы коммуналдық мемлекеттік кәсіпорны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578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</w:tr>
      <w:tr>
        <w:trPr>
          <w:trHeight w:val="30" w:hRule="atLeast"/>
        </w:trPr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"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  <w:bookmarkEnd w:id="38"/>
        </w:tc>
        <w:tc>
          <w:tcPr>
            <w:tcW w:w="5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"Қызылорда облысының мәдениет, архивтер және құжаттама басқармасының "Қызылорда облыстық халық шығармашылығын дамыту және мәдени-продюсерлік орталығы" коммуналдық мемлекеттік қазыналық кәсіпорны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"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  <w:bookmarkEnd w:id="39"/>
        </w:tc>
        <w:tc>
          <w:tcPr>
            <w:tcW w:w="5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Қызылорда қаласы әкімдігінің "Қызылорда қаласының кәсіпкерлік, өнеркәсіп және туризм бөлімі" коммуналдық мемлекеттік мекемесі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"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  <w:bookmarkEnd w:id="40"/>
        </w:tc>
        <w:tc>
          <w:tcPr>
            <w:tcW w:w="5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Қызылорда қаласы әкімдігінің "Қызылорда қаласының жұмыспен қамту орталығы" коммуналдық мемлекеттiк мекемесi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" w:id="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  <w:bookmarkEnd w:id="41"/>
        </w:tc>
        <w:tc>
          <w:tcPr>
            <w:tcW w:w="5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Қызылорда қалалық ветеринариялық бақылау бөлімінің "Қызылорда қалалық ветеринариялық станциясы" шаруашылық жүргізу құқығындағы коммуналдық мемлекеттік кәсіпорны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" w:id="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  <w:bookmarkEnd w:id="42"/>
        </w:tc>
        <w:tc>
          <w:tcPr>
            <w:tcW w:w="5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"Қалалық мәдениет Үйі, клубтары және халықтық ұжымдар" коммуналдық мемлекеттік қазыналық кәсіпорны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" w:id="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  <w:bookmarkEnd w:id="43"/>
        </w:tc>
        <w:tc>
          <w:tcPr>
            <w:tcW w:w="5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Қызылорда облысының энергетика және тұрғын үй-коммуналдық шаруашылық басқармасының шаруашылық жүргізу құқығындағы "Қызылордажылуэлектрорталығы" коммуналдық мемлекеттік кәсіпорны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" w:id="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  <w:bookmarkEnd w:id="44"/>
        </w:tc>
        <w:tc>
          <w:tcPr>
            <w:tcW w:w="5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Қызылорда қаласы әкімдігінің "Қызылорда қаласының дене шынықтыру және спорт бөлімі" коммуналдық мемлекеттік мекемесі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" w:id="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  <w:bookmarkEnd w:id="45"/>
        </w:tc>
        <w:tc>
          <w:tcPr>
            <w:tcW w:w="5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Қызылорда қаласы әкімдігінің "Қызылорда қаласының Қызылжарма ауылдық округі әкімінің аппараты" коммуналдық мемлекеттік мекемесі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" w:id="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  <w:bookmarkEnd w:id="46"/>
        </w:tc>
        <w:tc>
          <w:tcPr>
            <w:tcW w:w="5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"Все всем обо всем" жауапкершілігі шектеулі серіктестігі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