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6a8a" w14:textId="6c16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көрсетілетін қызметтердің регламенттерін бекіту туралы" Қызылорда облысы әкімдігінің 2017 жылғы 20 желтоқсандағы № 985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2018 жылғы 10 қазандағы № 1238 қаулысы. Қызылорда облысының Әділет департаментінде 2018 жылғы 23 қазанда № 6474 болып тіркелді. Күші жойылды - Қызылорда облысы әкімдігінің 2020 жылғы 6 ақпандағы № 163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көрсетілетін қызметтердің регламенттерін бекіту туралы" Қызылорда облысы әкімдігінің 2017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985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6100 нөмірімен тіркелген, Қазақстан Республикасы нормативтік құқықтық актілерінің эталондық бақылау банкінде 2018 жылғы 12 қаңтарда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"Техникалық және кәсіптік, орта білімнен кейінгі және жоғары білім беру ұйымдарындағы тәрбиеленушілер мен білім алушылардың жекелеген санаттағы азаматтарына, сондай-ақ, қорғаншылық (қамқоршылықтағы) пен патронаттағы тұлғаларына тегін тамақтандыруды ұсыну"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"Техникалық,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Қызылорда облысы әкімінің орынбасары Р.Р. Рүстемовке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2018 жылғы 10 қазандағы №1238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2017 жылғы 20 желтоқсандағы №985 қаулысымен бекітілген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 және кәсіптік, орта білімнен кейінгі және жоғары білім беру ұйымдарындағы тәрбиеленушілер мен білім алушылардың жекелеген санаттағы азаматтарына, сондай-ақ, қорғаншылық (қамқоршылықтағы) пен патронаттағы тұлғаларына тегін тамақтандыруды ұсыну" мемлекеттік көрсетілетін қызмет регламенті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Көрсетілетін қызметті берушінің атауы: техникалық және кәсіптік, орта білімнен кейінгі білім беру ұйымдары (бұдан әрі - көрсетілетін қызметті беруші).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нәтижелерін беру: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көрсетілетін қызметті берушінің кеңсесі;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"Азаматтарға арналған үкімет" мемлекеттік корпорациясы" коммерциялық емес акционерлік қоғамы (бұдан әрі - Мемлекеттік корпорация) арқылы жүзеге асырылады.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Мемлекеттік көрсетілетін қызмет нысаны - қағаз түрінде.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Мемлекеттік қызмет көрсету нәтижесі - Қазақстан Республикасы Білім және ғылым министрінің 2017 жылғы 7 тамыздағы № 396 бұйрығымен бекітілген (нормативтік құқықтық актілерді мемлекеттік тіркеу Тізілімінде №15744 болып тіркелген) "Техникалық және кәсіптік, орта білімнен кейінгі және жоғары білім беру ұйымдарындағы тәрбиеленушілер мен білім алушылардың жекелеген санаттағы азаматтарына, сондай-ақ, қорғаншылық (қамқоршылықтағы) пен патронаттағы тұлғаларына тегін тамақтандыруды ұсыну"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тегін тамақтандыруды беру туралы хабарлама (бұдан әрі - хабарлама)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негіздер бойынша мемлекеттік қызметті көрсетуден бас тарту (бұдан әрі – дәлелді бас тарту).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 - қағаз түрінде.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тәртібінің сипаттамасы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рәсімді (іс-қимылды) бастауға негіздеме: көрсетілетін қызметті алушының көрсетілетін қызметті берушіге немесе Мемлекеттік корпорацияға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топтамасымен жүгінуі.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Мемлекеттік қызмет көрсету процесінің құрамына кіретін әрбір рәсімнің (іс-қимылдың) мазмұны, орындаудың ұзақтығы: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көрсетілетін қызметті алушы көрсетілетін қызметті берушіге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ұсынады. Рәсімнің (іс-қимылдың) нәтижесі: құжаттар топтамасын ұсыну;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көрсетілетін қызметті берушінің кеңсе қызметкері құжаттарды тіркейді (жиырма минуттан аспайды). Рәсімнің (іс-қимылдың) нәтижесі: құжаттарды тіркеу және көрсетілетін қызметті берушінің басшысына ұсыну;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көрсетілетін қызметті берушінің басшысы құжаттарды қарайды және көрсетілетін қызметті берушінің жауапты орындаушысын анықтайды (бір сағаттан аспайды). Рәсімнің (іс-қимылдың) нәтижесі: құжаттарды көрсетілетін қызметті берушінің орындаушысына жолдау;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көрсетілетін қызметті берушінің орындаушысы құжаттарды қарайды, хабарламаны немесе дәлелді бас тартуды дайындайды (тоғыз күнтізбелік күн ішінде). Рәсімнің (іс-қимылдың) нәтижесі: хабарламаны немесе дәлелді бас тартуды көрсетілетін қызметті берушінің басшысына қол қоюға ұсыну;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көрсетілетін қызметті берушінің басшысы хабарламаға немесе дәлелді бас тартуға қол қояды (бір сағаттан аспайды). Рәсімнің (іс-қимылдың) нәтижесі: мемлекеттік көрсетілетін қызмет нәтижесін көрсетілетін қызметті берушінің кеңсе қызметкеріне жолдау;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көрсетілетін қызметті берушінің кеңсе қызметкері мемлекеттік көрсетілетін қызмет нәтижесін тіркейді және көрсетілетін қызметті алушыға береді (жиырма минуттан аспайды). Рәсімнің (іс-қимылдың) нәтижесі: мемлекеттік көрсетілетін қызмет нәтижесін көрсетілетін қызметті алушыға беру.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 (қызметкерлері) мен өзге ұйымдардың өзара іс-қимыл тәртібінің сипаттамасы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Мемлекеттік қызмет көрсету процесіне қатысатын көрсетілетін қызметті берушінің құрылымдық бөлімшелері (қызметкерлері) мен өзге ұйымдардың тізбесі: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көрсетілетін қызметті берушінің кеңсе қызметкері;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көрсетілетін қызметті берушінің басшысы;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көрсетілетін қызметті берушінің орындаушысы;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Мемлекеттік корпорация қызметкері;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Мемлекеттік корпорацияның жинақтау бөлімінің қызметкері.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Мемлекеттік қызмет көрсету процесінде көрсетілетін қызметті берушінің құрылымдық бөлімшелерінің (қызметкерлерінің) рәсімдері (іс-қимылдары), өзара іс-қимыл тәртібі реттілігінің толық сипаттамасы, сондай-ақ өзге де көрсетілетін қызметті берушілер және (немесе) Мемлекеттік корпорациямен өзара іс-қимыл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"Қызылорда облысының білім басқармасы" мемлекеттік мекемесінің, Қызылорда облысы әкімдігінің және Қызылорда қаласы мен аудан әкімдіктерінің ресми интернет-ресурстарында орналастырылады.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Мемлекеттік корпорациямен өзара іс-қимыл тәртібінің сипаттамасы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Мемлекеттік корпорацияға және (немесе) өзге көрсетілетін қызметті берушілерге жүгіну тәртібінің сипаттамасы, көрсетілетін қызметті алушының сұрау салуын өңдеудің ұзақтығы, сондай-ақ мемлекеттік қызмет көрсетудің нәтижесін Мемлекеттік корпорация арқылы алу процесінің сипаттамасы, оның ұзақтығы: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көрсетілетін қызметті алушы Мемлекеттік корпорацияға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ұсынады. Рәсімнің (іс-қимылдың) нәтижесі: құжаттар топтамасын ұсыну;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корпорация қызметкері құжаттарды тіркейді, көрсетілетін қызметті алушыға тиісті құжаттардың қабылданғаны туралы қолхат береді, көрсетілетін қызметті алушымен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толық емес топтамасы және (немесе) мерзімі өткен құжаттар ұсынылған жағдайда, Мемлекеттік корпорация қызметкері өтінішті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өтінішті қабылдаудан бас тарту туралы көрсетілетін қызметті алушыға қолхат береді (он бес минуттан аспайды). Рәсімнің (іс-қимылдың) нәтижесі: құжаттарды қабылдау немесе қабылдаудан бас тарту туралы қолхатты көрсетілетін қызметті алушыға беру;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 қызметкері мемлекеттік қызметті көрсету кезінде, егер Қазақстан Республикасының заңдарында өзгеше көзделмесе, ақпараттық жүйелердегі заңмен қорғалатын құпияны құрайтын мәліметтерді пайдалануға көрсетілетін қызметті алушының келісімін алады;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Мемлекеттік корпорацияның жинақтау бөлімінің қызметкері құжаттарды көрсетілетін қызметті берушіге жолдайды (бір жұмыс күні ішінде, құжаттарды қабылдау күні мемлекеттік қызмет көрсету мерзіміне кірмейді). Рәсімнің (іс-қимылдың) нәтижесі: құжаттарды көрсетілетін қызметті берушіге жолдау;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көрсетілетін қызметті берушінің кеңсе қызметкері құжаттарды тіркейді (жиырма минуттан аспайды). Рәсімнің (іс-қимылдың) нәтижесі: құжаттарды тіркеу және көрсетілетін қызметті берушінің басшысына ұсыну;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көрсетілетін қызметті берушінің басшысы құжаттарды қарайды және көрсетілетін қызметті берушінің жауапты орындаушысын анықтайды (бір сағаттан аспайды). Рәсімнің (іс-қимылдың) нәтижесі: құжаттарды көрсетілетін қызметті берушінің орындаушысына жолдау;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көрсетілетін қызметті берушінің орындаушысы құжаттарды қарайды және хабарламаны немесе дәлелді бас тартуды дайындайды (тоғыз күнтізбелік күн ішінде). Рәсімнің (іс-қимылдың) нәтижесі: хабарламаны немесе дәлелді бас тартуды көрсетілетін қызметті берушінің басшысына қол қоюға ұсыну;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көрсетілетін қызметті берушінің басшысы хабарламаға немесе дәлелді бас тартуға қол қояды (бір сағаттан аспайды). Рәсімнің (іс-қимылдың) нәтижесі: мемлекеттік көрсетілетін қызмет нәтижесін көрсетілетін қызметті берушінің кеңсе қызметкеріне жолдау;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көрсетілетін қызметті берушінің кеңсе қызметкері мемлекеттік көрсетілетін қызмет нәтижесін тіркейді және Мемлекеттік корпорацияға жолдайды (бір сағаттан аспайды). Рәсімнің (іс-қимылдың) нәтижесі: мемлекеттік көрсетілетін қызмет нәтижесін Мемлекеттік корпорацияға жолдау; 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Мемлекеттік корпорация қызметкері мемлекеттік көрсетілетін қызмет нәтижесін тіркейді және көрсетілетін қызметті алушыға не сенімхат бойынша оның өкіліне (бұдан әрі – оның өкілі) береді (он бес минуттан аспайды). Рәсімнің (іс-қимылдың) нәтижесі: мемлекеттік көрсетілетін қызмет нәтижесін көрсетілетін қызметті алушыға не оның өкіліне беру.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"Техникалық және кәсіптік, орта білімнен кейінгі және жоғары білім беру ұйымдарындағы тәрбиеленушілер мен білім алушылардың жекелеген санаттағы азаматтарына, сондай-ақ, қорғаншылық (қамқоршылықтағы) пен патронаттағы тұлғаларына тегін тамақтандыруды ұсыну" мемлекеттік көрсетілетін қызмет регламентіне 1-қосымша</w:t>
            </w:r>
          </w:p>
        </w:tc>
      </w:tr>
    </w:tbl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не оның өкілі көрсетілетін қызметті берушіге жүгінген кезде: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Мемлекеттік корпорацияға жүгінген кезде: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2018 жылғы 10 қазандағы №1238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2017 жылғы 20 желтоқсандағы №985 қаулысымен бекітілген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"Техникалық,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қабылдау" мемлекеттік көрсетілетін қызмет регламенті</w:t>
      </w:r>
    </w:p>
    <w:bookmarkEnd w:id="51"/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Көрсетілетін қызметті берушінің атауы: "Қызылорда облысының білім басқармасы" мемлекеттік мекемесі (бұдан әрі - көрсетілетін қызметті беруші).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нәтижелерін беру "Азаматтарға арналған үкімет" мемлекеттік корпорациясы" коммерциялық емес акционерлік қоғамы (бұдан әрі - Мемлекеттік корпорация) арқылы жүзеге асырылады.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Мемлекеттік қызмет көрсету нысаны - қағаз түрінде.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Мемлекеттік қызмет көрсету нәтижесі - білім беру ұйымдарындағы техникалық,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 қабылдау туралы хабарлама (бұдан әрі - хабарлама) немесе Қазақстан Республикасы Білім және ғылым министрінің 2017 жылғы 7 тамыздағы № 397 бұйрығымен бекітілген (нормативтік құқықтық актілерді мемлекеттік тіркеу Тізілімінде № 15740 болып тіркелген) "Техникалық,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жағдайлар және негіздер бойынша мемлекеттік қызметті көрсетуден бас тарту туралы дәлелді жауап (бұдан әрі – дәлелді бас тарту).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нәтижесін ұсыну нысаны - қағаз түрінде.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және Мемлекеттік корпорацияның іс-қимыл тәртібінің сипаттамасы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Мемлекеттік қызмет көрсету бойынша рәсімді (іс-қимылды) бастауға негіздеме: көрсетілетін қызметті алушының не оның сенімді өкілінің (бұдан әрі - оның өкілі) Мемлекеттік корпорацияға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топтамасымен жүгінуі. 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Мемлекеттік қызмет көрсету процесінің құрамына кіретін әрбір рәсімнің (іс-қимылдың) мазмұны, орындаудың ұзақтығы: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көрсетілетін қызметті алушы не оның өкілі көрсетілетін қызметті берушіге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ұсынады. Рәсімнің (іс-қимылдың) нәтижесі: құжаттар топтамасын ұсыну;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Мемлекеттік корпорация қызметкері құжаттарды тіркейді, көрсетілетін қызметті алушыға не оның өкіліне тиісті құжаттардың қабылданғаны туралы қолхат береді, көрсетілетін қызметті алушымен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толық емес топтамасы және (немесе) мерзімі өткен құжаттар ұсынылған жағдайда, Мемлекеттік корпорация қызметкері өтінішті қабылдаудан бас тартады және көрсетілетін қызметті алушыға не оның өкіліне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өтінішті қабылдаудан бас тарту туралы қолхат береді (он бес минуттан аспайды). Рәсімнің (іс-қимылдың) нәтижесі: құжаттарды қабылдау немесе қабылдаудан бас тарту туралы қолхатты көрсетілетін қызметті алушыға не оның өкіліне беру;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 қызметкері мемлекеттік қызметті көрсету кезінде, егер Қазақстан Республикасының заңдарында өзгеше көзделмесе, ақпараттық жүйелердегі заңмен қорғалатын құпияны құрайтын мәліметтерді пайдалануға көрсетілетін қызметті алушының келісімін алады;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Мемлекеттік корпорацияның жинақтау бөлімінің қызметкері құжаттарды көрсетілетін қызметті берушіге жолдайды (бір жұмыс күні ішінде, құжаттарды қабылдау күні мемлекеттік қызмет көрсету мерзіміне кірмейді). Рәсімнің (іс-қимылдың) нәтижесі: құжаттарды көрсетілетін қызметті берушіге жолдау;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көрсетілетін қызметті берушінің кеңсе қызметкері құжаттарды тіркейді (жиырма минуттан аспайды). Рәсімнің (іс-қимылдың) нәтижесі: құжаттарды тіркеу және көрсетілетін қызметті берушінің басшысына ұсыну;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көрсетілетін қызметті берушінің басшысы құжаттарды қарайды және көрсетілетін қызметті берушінің жауапты орындаушысын анықтайды (бір сағаттан аспайды). Рәсімнің (іс-қимылдың) нәтижесі: құжаттарды көрсетілетін қызметті берушінің орындаушысына жолдау; 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көрсетілетін қызметті берушінің орындаушысы құжаттарды қарайды, хабарламаны немесе дәлелді бас тартуды дайындайды (тоғыз жұмыс күні ішінде). Рәсімнің (іс-қимылдың) нәтижесі: хабарламаны немесе дәлелді бас тартуды көрсетілетін қызметті берушінің басшысына қол қоюға ұсыну;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көрсетілетін қызметті берушінің басшысы хабарламаға немесе дәлелді бас тартуға қол қояды (бір сағаттан аспайды). Рәсімнің (іс-қимылдың) нәтижесі: мемлекеттік көрсетілетін қызмет нәтижесін көрсетілетін қызметті берушінің кеңсе қызметкеріне жолдау; 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көрсетілетін қызметті берушінің кеңсе қызметкері мемлекеттік көрсетілетін қызмет нәтижесін тіркейді және Мемлекеттік корпорацияға жолдайды (бір сағаттан аспайды). Рәсімнің (іс-қимылдың) нәтижесі: мемлекеттік көрсетілетін қызмет нәтижесін Мемлекеттік корпорацияға жолдау; 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Мемлекеттік корпорация қызметкері мемлекеттік көрсетілетін қызмет нәтижесін тіркейді және көрсетілетін қызметті алушыға не оның өкіліне береді (он бес минуттан аспайды). Рәсімнің (іс-қимылдың) нәтижесі: мемлекеттік көрсетілетін қызмет нәтижесін көрсетілетін қызметті алушыға не оның өкіліне беру.</w:t>
      </w:r>
    </w:p>
    <w:bookmarkEnd w:id="70"/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 (қызметкерлері) мен өзге ұйымдардың өзара іс-қимыл тәртібінің сипаттамасы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Мемлекеттік қызмет көрсету процесіне қатысатын көрсетілетін қызметті берушінің құрылымдық бөлімшелері (қызметкерлері) мен өзге ұйымдардың тізбесі: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көрсетілетін қызметті берушінің кеңсе қызметкері;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көрсетілетін қызметті берушінің басшысы;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көрсетілетін қызметті берушінің орындаушысы;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Мемлекеттік корпорация қызметкері; 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Мемлекеттік корпорацияның жинақтау бөлімінің қызметкері.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Мемлекеттік қызмет көрсету процесінде көрсетілетін қызметті берушінің құрылымдық бөлімшелерінің (қызметкерлерінің) рәсімдері (іс-қимылдары), өзара іс-қимыл тәртібі реттілігінің толық сипаттамасы, сондай-ақ өзге де көрсетілетін қызметті берушілер және (немесе) Мемлекеттік корпорациямен өзара іс-қимыл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"Қызылорда облысының білім басқармасы" мемлекеттік мекемесінің, Қызылорда облысы әкімдігінің және Қызылорда қаласы мен аудан әкімдіктерінің ресми интернет-ресурстарында орналастырылады.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"Техникалық,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қабылдау" мемлекеттік көрсетілетін қызмет регламентіне 2-қосымша</w:t>
            </w:r>
          </w:p>
        </w:tc>
      </w:tr>
    </w:tbl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