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f47e59" w14:textId="bf47e5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2018 жылғы 5 шілдедегі № 1160 қаулысы. Қызылорда облысының Әділет департаментінде 2018 жылғы 20 шілдеде № 6388 болып тіркелді. Күші жойылды - Қызылорда облысы әкімдігінің 2020 жылғы 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1-тармағына</w:t>
      </w:r>
      <w:r>
        <w:rPr>
          <w:rFonts w:ascii="Times New Roman"/>
          <w:b w:val="false"/>
          <w:i w:val="false"/>
          <w:color w:val="000000"/>
          <w:sz w:val="28"/>
        </w:rPr>
        <w:t xml:space="preserve">, "Құқықтық актілер туралы" Қазақстан Республикасының 2016 жылғы 6 сәуірдегі Заңының </w:t>
      </w:r>
      <w:r>
        <w:rPr>
          <w:rFonts w:ascii="Times New Roman"/>
          <w:b w:val="false"/>
          <w:i w:val="false"/>
          <w:color w:val="000000"/>
          <w:sz w:val="28"/>
        </w:rPr>
        <w:t>27-бабына</w:t>
      </w:r>
      <w:r>
        <w:rPr>
          <w:rFonts w:ascii="Times New Roman"/>
          <w:b w:val="false"/>
          <w:i w:val="false"/>
          <w:color w:val="000000"/>
          <w:sz w:val="28"/>
        </w:rPr>
        <w:t xml:space="preserve"> сәйкес Қызылорда облысының әкімдігі ҚАУЛЫ ЕТЕДІ:</w:t>
      </w:r>
    </w:p>
    <w:bookmarkStart w:name="z5" w:id="1"/>
    <w:p>
      <w:pPr>
        <w:spacing w:after="0"/>
        <w:ind w:left="0"/>
        <w:jc w:val="both"/>
      </w:pPr>
      <w:r>
        <w:rPr>
          <w:rFonts w:ascii="Times New Roman"/>
          <w:b w:val="false"/>
          <w:i w:val="false"/>
          <w:color w:val="000000"/>
          <w:sz w:val="28"/>
        </w:rPr>
        <w:t xml:space="preserve">
      1.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Қызылорда облысы әкімдігінің кейбір қаулыларының күші жойылды деп танылсын.</w:t>
      </w:r>
    </w:p>
    <w:bookmarkEnd w:id="1"/>
    <w:bookmarkStart w:name="z6" w:id="2"/>
    <w:p>
      <w:pPr>
        <w:spacing w:after="0"/>
        <w:ind w:left="0"/>
        <w:jc w:val="both"/>
      </w:pPr>
      <w:r>
        <w:rPr>
          <w:rFonts w:ascii="Times New Roman"/>
          <w:b w:val="false"/>
          <w:i w:val="false"/>
          <w:color w:val="000000"/>
          <w:sz w:val="28"/>
        </w:rPr>
        <w:t>
      2. Қоса беріліп отырған:</w:t>
      </w:r>
    </w:p>
    <w:bookmarkEnd w:id="2"/>
    <w:bookmarkStart w:name="z7" w:id="3"/>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2)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3)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0" w:id="6"/>
    <w:p>
      <w:pPr>
        <w:spacing w:after="0"/>
        <w:ind w:left="0"/>
        <w:jc w:val="both"/>
      </w:pPr>
      <w:r>
        <w:rPr>
          <w:rFonts w:ascii="Times New Roman"/>
          <w:b w:val="false"/>
          <w:i w:val="false"/>
          <w:color w:val="000000"/>
          <w:sz w:val="28"/>
        </w:rPr>
        <w:t xml:space="preserve">
      4)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1" w:id="7"/>
    <w:p>
      <w:pPr>
        <w:spacing w:after="0"/>
        <w:ind w:left="0"/>
        <w:jc w:val="both"/>
      </w:pPr>
      <w:r>
        <w:rPr>
          <w:rFonts w:ascii="Times New Roman"/>
          <w:b w:val="false"/>
          <w:i w:val="false"/>
          <w:color w:val="000000"/>
          <w:sz w:val="28"/>
        </w:rPr>
        <w:t xml:space="preserve">
      5)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7"/>
    <w:bookmarkStart w:name="z12" w:id="8"/>
    <w:p>
      <w:pPr>
        <w:spacing w:after="0"/>
        <w:ind w:left="0"/>
        <w:jc w:val="both"/>
      </w:pPr>
      <w:r>
        <w:rPr>
          <w:rFonts w:ascii="Times New Roman"/>
          <w:b w:val="false"/>
          <w:i w:val="false"/>
          <w:color w:val="000000"/>
          <w:sz w:val="28"/>
        </w:rPr>
        <w:t xml:space="preserve">
      6)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3" w:id="9"/>
    <w:p>
      <w:pPr>
        <w:spacing w:after="0"/>
        <w:ind w:left="0"/>
        <w:jc w:val="both"/>
      </w:pPr>
      <w:r>
        <w:rPr>
          <w:rFonts w:ascii="Times New Roman"/>
          <w:b w:val="false"/>
          <w:i w:val="false"/>
          <w:color w:val="000000"/>
          <w:sz w:val="28"/>
        </w:rPr>
        <w:t xml:space="preserve">
      7)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9"/>
    <w:bookmarkStart w:name="z14" w:id="10"/>
    <w:p>
      <w:pPr>
        <w:spacing w:after="0"/>
        <w:ind w:left="0"/>
        <w:jc w:val="both"/>
      </w:pPr>
      <w:r>
        <w:rPr>
          <w:rFonts w:ascii="Times New Roman"/>
          <w:b w:val="false"/>
          <w:i w:val="false"/>
          <w:color w:val="000000"/>
          <w:sz w:val="28"/>
        </w:rPr>
        <w:t xml:space="preserve">
      8)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5" w:id="11"/>
    <w:p>
      <w:pPr>
        <w:spacing w:after="0"/>
        <w:ind w:left="0"/>
        <w:jc w:val="both"/>
      </w:pPr>
      <w:r>
        <w:rPr>
          <w:rFonts w:ascii="Times New Roman"/>
          <w:b w:val="false"/>
          <w:i w:val="false"/>
          <w:color w:val="000000"/>
          <w:sz w:val="28"/>
        </w:rPr>
        <w:t xml:space="preserve">
      9)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11"/>
    <w:bookmarkStart w:name="z16" w:id="12"/>
    <w:p>
      <w:pPr>
        <w:spacing w:after="0"/>
        <w:ind w:left="0"/>
        <w:jc w:val="both"/>
      </w:pPr>
      <w:r>
        <w:rPr>
          <w:rFonts w:ascii="Times New Roman"/>
          <w:b w:val="false"/>
          <w:i w:val="false"/>
          <w:color w:val="000000"/>
          <w:sz w:val="28"/>
        </w:rPr>
        <w:t>
      3. Осы қаулының орындалуын бақылау "Қызылорда облысы әкімінің аппараты" мемлекеттік мекемесінің басшысы М.Н. Делмұхановқа жүктелсін.</w:t>
      </w:r>
    </w:p>
    <w:bookmarkEnd w:id="12"/>
    <w:bookmarkStart w:name="z17" w:id="13"/>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Қызылорда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"05" шілдедегі № 1160 қаулысына қосымша </w:t>
            </w:r>
          </w:p>
        </w:tc>
      </w:tr>
    </w:tbl>
    <w:bookmarkStart w:name="z20" w:id="14"/>
    <w:p>
      <w:pPr>
        <w:spacing w:after="0"/>
        <w:ind w:left="0"/>
        <w:jc w:val="left"/>
      </w:pPr>
      <w:r>
        <w:rPr>
          <w:rFonts w:ascii="Times New Roman"/>
          <w:b/>
          <w:i w:val="false"/>
          <w:color w:val="000000"/>
        </w:rPr>
        <w:t xml:space="preserve"> Қызылорда облысы әкімдігінің күші жойылған кейбір қаулыларының тізбесі</w:t>
      </w:r>
    </w:p>
    <w:bookmarkEnd w:id="14"/>
    <w:bookmarkStart w:name="z21" w:id="15"/>
    <w:p>
      <w:pPr>
        <w:spacing w:after="0"/>
        <w:ind w:left="0"/>
        <w:jc w:val="both"/>
      </w:pPr>
      <w:r>
        <w:rPr>
          <w:rFonts w:ascii="Times New Roman"/>
          <w:b w:val="false"/>
          <w:i w:val="false"/>
          <w:color w:val="000000"/>
          <w:sz w:val="28"/>
        </w:rPr>
        <w:t>
      1. "Мемлекеттік көрсетілетін қызметтер регламенттерін бекіту туралы" Қызылорда облысы әкімдігінің 2015 жылғы 1 қазандағы № 178 қаулысы (нормативтік құқықтық актілерді мемлекеттік тіркеу Тізілімінде 5218 нөмірімен тіркелген, "Сыр бойы" және "Кызылординские вести" газеттерінде 2015 жылғы 17 қарашада жарияланған).</w:t>
      </w:r>
    </w:p>
    <w:bookmarkEnd w:id="15"/>
    <w:bookmarkStart w:name="z22" w:id="16"/>
    <w:p>
      <w:pPr>
        <w:spacing w:after="0"/>
        <w:ind w:left="0"/>
        <w:jc w:val="both"/>
      </w:pPr>
      <w:r>
        <w:rPr>
          <w:rFonts w:ascii="Times New Roman"/>
          <w:b w:val="false"/>
          <w:i w:val="false"/>
          <w:color w:val="000000"/>
          <w:sz w:val="28"/>
        </w:rPr>
        <w:t>
      2. "Мемлекеттік көрсетілетін қызметтер регламенттерін бекіту туралы" Қызылорда облысы әкімдігінің 2015 жылғы 1 қазандағы № 178 қаулысына өзгерістер енгізу туралы" Қызылорда облысы әкімдігінің 2016 жылғы 29 ақпандағы № 371 қаулысы (нормативтік құқықтық актілерді мемлекеттік тіркеу Тізілімінде 5460 нөмірімен тіркелген, "Сыр бойы" және "Кызылординские вести" газеттерінде 2016 жылғы 5 және 6 мамырда, Қазақстан Республикасы нормативтік құқықтық актілерінің "Әділет" ақпараттық-құқықтық жүйесінде 2016 жылғы 25 мамырда жарияланған).</w:t>
      </w:r>
    </w:p>
    <w:bookmarkEnd w:id="16"/>
    <w:bookmarkStart w:name="z23" w:id="17"/>
    <w:p>
      <w:pPr>
        <w:spacing w:after="0"/>
        <w:ind w:left="0"/>
        <w:jc w:val="both"/>
      </w:pPr>
      <w:r>
        <w:rPr>
          <w:rFonts w:ascii="Times New Roman"/>
          <w:b w:val="false"/>
          <w:i w:val="false"/>
          <w:color w:val="000000"/>
          <w:sz w:val="28"/>
        </w:rPr>
        <w:t>
      3. "Мемлекеттік көрсетілетін қызметтер регламенттерін бекіту туралы" Қызылорда облысы әкімдігінің 2015 жылғы 1 қазандағы № 178 қаулысына өзгерістер енгізу туралы" Қызылорда облысы әкімдігінің 2016 жылғы 7 желтоқсандағы № 658 қаулысы (нормативтік құқықтық актілерді мемлекеттік тіркеу Тізілімінде 5663 нөмірімен тіркелген, "Сыр бойы" және "Кызылординские вести" газеттерінде 2016 жылғы 16 желтоқсанда және Қазақстан Республикасы нормативтік құқықтық актілерінің "Әділет" ақпараттық-құқықтық жүйесінде 2016 жылғы 20 желтоқсанда жарияланған).</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"05" шілдедегі № 1160 қаулысымен бекітілген </w:t>
            </w:r>
          </w:p>
        </w:tc>
      </w:tr>
    </w:tbl>
    <w:bookmarkStart w:name="z25" w:id="18"/>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18"/>
    <w:bookmarkStart w:name="z26" w:id="19"/>
    <w:p>
      <w:pPr>
        <w:spacing w:after="0"/>
        <w:ind w:left="0"/>
        <w:jc w:val="left"/>
      </w:pPr>
      <w:r>
        <w:rPr>
          <w:rFonts w:ascii="Times New Roman"/>
          <w:b/>
          <w:i w:val="false"/>
          <w:color w:val="000000"/>
        </w:rPr>
        <w:t xml:space="preserve"> 1. Жалпы ережелер</w:t>
      </w:r>
    </w:p>
    <w:bookmarkEnd w:id="19"/>
    <w:bookmarkStart w:name="z27" w:id="20"/>
    <w:p>
      <w:pPr>
        <w:spacing w:after="0"/>
        <w:ind w:left="0"/>
        <w:jc w:val="both"/>
      </w:pPr>
      <w:r>
        <w:rPr>
          <w:rFonts w:ascii="Times New Roman"/>
          <w:b w:val="false"/>
          <w:i w:val="false"/>
          <w:color w:val="000000"/>
          <w:sz w:val="28"/>
        </w:rPr>
        <w:t>
      1. Көрсетілетін қызметті берушінің атауы: аудандық жұмыспен қамту, әлеуметтік бағдарламалар және хал актілерін тіркеу бөлімдері және Қызылорда қалалық азаматтық хал актілерін тіркеу бөлімі (бұдан әрі - көрсетілетін қызметті беруші).</w:t>
      </w:r>
    </w:p>
    <w:bookmarkEnd w:id="20"/>
    <w:bookmarkStart w:name="z28" w:id="2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1"/>
    <w:bookmarkStart w:name="z29" w:id="22"/>
    <w:p>
      <w:pPr>
        <w:spacing w:after="0"/>
        <w:ind w:left="0"/>
        <w:jc w:val="both"/>
      </w:pPr>
      <w:r>
        <w:rPr>
          <w:rFonts w:ascii="Times New Roman"/>
          <w:b w:val="false"/>
          <w:i w:val="false"/>
          <w:color w:val="000000"/>
          <w:sz w:val="28"/>
        </w:rPr>
        <w:t>
      1) көрсетілетін қызметті берушінің кеңсесі;</w:t>
      </w:r>
    </w:p>
    <w:bookmarkEnd w:id="22"/>
    <w:bookmarkStart w:name="z30" w:id="23"/>
    <w:p>
      <w:pPr>
        <w:spacing w:after="0"/>
        <w:ind w:left="0"/>
        <w:jc w:val="both"/>
      </w:pPr>
      <w:r>
        <w:rPr>
          <w:rFonts w:ascii="Times New Roman"/>
          <w:b w:val="false"/>
          <w:i w:val="false"/>
          <w:color w:val="000000"/>
          <w:sz w:val="28"/>
        </w:rPr>
        <w:t>
      2) аудандық маңызы бар қалалардың, кенттердің, ауылдық округтердің әкімдері (бұдан әрі - әкім);</w:t>
      </w:r>
    </w:p>
    <w:bookmarkEnd w:id="23"/>
    <w:bookmarkStart w:name="z31" w:id="24"/>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w:t>
      </w:r>
    </w:p>
    <w:bookmarkEnd w:id="24"/>
    <w:bookmarkStart w:name="z32" w:id="25"/>
    <w:p>
      <w:pPr>
        <w:spacing w:after="0"/>
        <w:ind w:left="0"/>
        <w:jc w:val="both"/>
      </w:pPr>
      <w:r>
        <w:rPr>
          <w:rFonts w:ascii="Times New Roman"/>
          <w:b w:val="false"/>
          <w:i w:val="false"/>
          <w:color w:val="000000"/>
          <w:sz w:val="28"/>
        </w:rPr>
        <w:t xml:space="preserve">
      4) www.egov.kz "электрондық үкіметтің" веб-порталы (бұдан әрі - портал) арқылы жүзеге асырылады. </w:t>
      </w:r>
    </w:p>
    <w:bookmarkEnd w:id="25"/>
    <w:bookmarkStart w:name="z33" w:id="26"/>
    <w:p>
      <w:pPr>
        <w:spacing w:after="0"/>
        <w:ind w:left="0"/>
        <w:jc w:val="both"/>
      </w:pPr>
      <w:r>
        <w:rPr>
          <w:rFonts w:ascii="Times New Roman"/>
          <w:b w:val="false"/>
          <w:i w:val="false"/>
          <w:color w:val="000000"/>
          <w:sz w:val="28"/>
        </w:rPr>
        <w:t>
      2. Мемлекеттік көрсетілетін қызмет нысаны – электрондық/қағаз түрінде.</w:t>
      </w:r>
    </w:p>
    <w:bookmarkEnd w:id="26"/>
    <w:bookmarkStart w:name="z34" w:id="27"/>
    <w:p>
      <w:pPr>
        <w:spacing w:after="0"/>
        <w:ind w:left="0"/>
        <w:jc w:val="both"/>
      </w:pPr>
      <w:r>
        <w:rPr>
          <w:rFonts w:ascii="Times New Roman"/>
          <w:b w:val="false"/>
          <w:i w:val="false"/>
          <w:color w:val="000000"/>
          <w:sz w:val="28"/>
        </w:rPr>
        <w:t xml:space="preserve">
      3. Мемлекеттік көрсетілетін қызмет нәтижесі – жеке басын куәландыратын құжатты көрсеткен кезде қағаз жеткізгіштегі туу туралы куәлік (бұдан әрі - куәлік), енгізілген өзгерістерімен, толықтыруларымен және түзетулерімен қоса туу туралы қайталама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11374 нөмірімен тіркелген)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дәлелді жауап (бұдан әрі – дәлелді бас тарту).</w:t>
      </w:r>
    </w:p>
    <w:bookmarkEnd w:id="27"/>
    <w:bookmarkStart w:name="z35" w:id="28"/>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 цифрлы қолтаңбасы (бұдан әрі – ЭЦҚ) қойылған электрондық құжат нысанында мемлекеттік қызмет көрсету нәтижесі берілетін күнінің белгіленгені туралы хабарлама не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электрондық құжат нысанындағы дәлелді жауап жолданады.</w:t>
      </w:r>
    </w:p>
    <w:bookmarkEnd w:id="28"/>
    <w:bookmarkStart w:name="z36" w:id="29"/>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29"/>
    <w:bookmarkStart w:name="z37" w:id="3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0"/>
    <w:bookmarkStart w:name="z38" w:id="3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нотариалды куәландырылған сенімхат бойынша өкілінің (бұдан әрі - оның өкілі) көрсетілетін қызметті берушіге немесе әкімге немесе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элктрондық құжат нысанында өтініш жолдауы.</w:t>
      </w:r>
    </w:p>
    <w:bookmarkEnd w:id="31"/>
    <w:bookmarkStart w:name="z39" w:id="3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32"/>
    <w:bookmarkStart w:name="z40" w:id="33"/>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33"/>
    <w:bookmarkStart w:name="z41" w:id="34"/>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34"/>
    <w:bookmarkStart w:name="z42" w:id="35"/>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көрсетіліп, көрсетілетін қызметті берушінің кеңсесінде тіркелгені туралы белгі қойылған талон (бұдан әрі - талон) береді және құжаттарды көрсетілетін қызметті берушінің басшысына ұсынады (жиырма минуттан аспайды);</w:t>
      </w:r>
    </w:p>
    <w:bookmarkEnd w:id="35"/>
    <w:bookmarkStart w:name="z43" w:id="36"/>
    <w:p>
      <w:pPr>
        <w:spacing w:after="0"/>
        <w:ind w:left="0"/>
        <w:jc w:val="both"/>
      </w:pPr>
      <w:r>
        <w:rPr>
          <w:rFonts w:ascii="Times New Roman"/>
          <w:b w:val="false"/>
          <w:i w:val="false"/>
          <w:color w:val="000000"/>
          <w:sz w:val="28"/>
        </w:rPr>
        <w:t>
      көрсетілетін қызметті алушымен не оның өкілімен құжаттардың толық емес топтамасы және (немесе) қолданылу мерзімі өткен құжаттар ұсынылған жағдайда көрсетілетін қызметті берушінің кеңсе қызметкері өтінішті қабылдаудан бас тартады (жиырма минуттан аспайды). Рәсімнің (іс-қимылдың) нәтижесі: құжаттарды тіркеу және көрсетілетін қызметті берушінің басшысына ұсыну немесе өтінішті қабылдаудан бас тарту;</w:t>
      </w:r>
    </w:p>
    <w:bookmarkEnd w:id="36"/>
    <w:bookmarkStart w:name="z44" w:id="37"/>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37"/>
    <w:bookmarkStart w:name="z45" w:id="38"/>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куәлікті немесе дәлелді бас тартуды дайындайды:</w:t>
      </w:r>
    </w:p>
    <w:bookmarkEnd w:id="38"/>
    <w:bookmarkStart w:name="z46" w:id="39"/>
    <w:p>
      <w:pPr>
        <w:spacing w:after="0"/>
        <w:ind w:left="0"/>
        <w:jc w:val="both"/>
      </w:pPr>
      <w:r>
        <w:rPr>
          <w:rFonts w:ascii="Times New Roman"/>
          <w:b w:val="false"/>
          <w:i w:val="false"/>
          <w:color w:val="000000"/>
          <w:sz w:val="28"/>
        </w:rPr>
        <w:t>
      куәлікті беру кезінде – екі жұмыс күні ішінде (құжаттарды қабылдау күні мемлекеттік қызмет көрсету мерзіміне кірмейді);</w:t>
      </w:r>
    </w:p>
    <w:bookmarkEnd w:id="39"/>
    <w:bookmarkStart w:name="z47" w:id="40"/>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туылуы туралы өтініш берілген жағдайда, мемлекеттік көрсетілетін қызмет 7 (жеті) жұмыс күні ішінде көрсетіледі;</w:t>
      </w:r>
    </w:p>
    <w:bookmarkEnd w:id="40"/>
    <w:bookmarkStart w:name="z48" w:id="41"/>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қарау мерзімі ұзартылған сәттен бастап 3 (үш) күнтізбелік күн ішінде көрсетілетін қызметті алушыны хабардар ете отырып, күнтiзбелiк 30 (отыз) күннен аспайтын уақытқа ұзартылады;</w:t>
      </w:r>
    </w:p>
    <w:bookmarkEnd w:id="41"/>
    <w:bookmarkStart w:name="z49" w:id="42"/>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кезінде - 7 (жеті) жұмыс күні ішінде (құжаттарды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42"/>
    <w:bookmarkStart w:name="z50" w:id="43"/>
    <w:p>
      <w:pPr>
        <w:spacing w:after="0"/>
        <w:ind w:left="0"/>
        <w:jc w:val="both"/>
      </w:pPr>
      <w:r>
        <w:rPr>
          <w:rFonts w:ascii="Times New Roman"/>
          <w:b w:val="false"/>
          <w:i w:val="false"/>
          <w:color w:val="000000"/>
          <w:sz w:val="28"/>
        </w:rPr>
        <w:t>
      5)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43"/>
    <w:bookmarkStart w:name="z51" w:id="44"/>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немесе оның өкіліне беру.</w:t>
      </w:r>
    </w:p>
    <w:bookmarkEnd w:id="44"/>
    <w:bookmarkStart w:name="z52" w:id="45"/>
    <w:p>
      <w:pPr>
        <w:spacing w:after="0"/>
        <w:ind w:left="0"/>
        <w:jc w:val="both"/>
      </w:pPr>
      <w:r>
        <w:rPr>
          <w:rFonts w:ascii="Times New Roman"/>
          <w:b w:val="false"/>
          <w:i w:val="false"/>
          <w:color w:val="000000"/>
          <w:sz w:val="28"/>
        </w:rPr>
        <w:t>
      Көрсетілетін қызметті алушы не оның өкілі әкімге жүгінген кезде:</w:t>
      </w:r>
    </w:p>
    <w:bookmarkEnd w:id="45"/>
    <w:bookmarkStart w:name="z53" w:id="46"/>
    <w:p>
      <w:pPr>
        <w:spacing w:after="0"/>
        <w:ind w:left="0"/>
        <w:jc w:val="both"/>
      </w:pPr>
      <w:r>
        <w:rPr>
          <w:rFonts w:ascii="Times New Roman"/>
          <w:b w:val="false"/>
          <w:i w:val="false"/>
          <w:color w:val="000000"/>
          <w:sz w:val="28"/>
        </w:rPr>
        <w:t>
      1) көрсетілетін қызметті алушы не оның өкілі әкімге стандарттың 9-тармағына сәйкес құжаттарды ұсынады. Рәсімнің (іс-қимылдың) нәтижесі: құжаттар топтамасын ұсыну;</w:t>
      </w:r>
    </w:p>
    <w:bookmarkEnd w:id="46"/>
    <w:bookmarkStart w:name="z54" w:id="47"/>
    <w:p>
      <w:pPr>
        <w:spacing w:after="0"/>
        <w:ind w:left="0"/>
        <w:jc w:val="both"/>
      </w:pPr>
      <w:r>
        <w:rPr>
          <w:rFonts w:ascii="Times New Roman"/>
          <w:b w:val="false"/>
          <w:i w:val="false"/>
          <w:color w:val="000000"/>
          <w:sz w:val="28"/>
        </w:rPr>
        <w:t>
      2) әкім құжаттарды тіркейді және көрсетілетін қызметті алушыға не оның өкіліне талон береді (жиырма минуттан аспайды);</w:t>
      </w:r>
    </w:p>
    <w:bookmarkEnd w:id="47"/>
    <w:bookmarkStart w:name="z55" w:id="48"/>
    <w:p>
      <w:pPr>
        <w:spacing w:after="0"/>
        <w:ind w:left="0"/>
        <w:jc w:val="both"/>
      </w:pPr>
      <w:r>
        <w:rPr>
          <w:rFonts w:ascii="Times New Roman"/>
          <w:b w:val="false"/>
          <w:i w:val="false"/>
          <w:color w:val="000000"/>
          <w:sz w:val="28"/>
        </w:rPr>
        <w:t xml:space="preserve">
      көрсетілетін қызметті алушымен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құжаттардың толық емес топтамасы және (немесе) қолданылу мерзімі өтіп кеткен құжаттар ұсынылған жағдайда әкім өтінішті қабылдаудан бас тартады (жиырма минуттан аспайды). Рәсімнің (іс-қимылдың) нәтижесі: құжаттарды тіркеу және көрсетілетін қызметті берушіге жолдау (бір жұмыс күні ішінде) немесе өтінішті қабылдаудан бас тарту;</w:t>
      </w:r>
    </w:p>
    <w:bookmarkEnd w:id="48"/>
    <w:bookmarkStart w:name="z56" w:id="49"/>
    <w:p>
      <w:pPr>
        <w:spacing w:after="0"/>
        <w:ind w:left="0"/>
        <w:jc w:val="both"/>
      </w:pPr>
      <w:r>
        <w:rPr>
          <w:rFonts w:ascii="Times New Roman"/>
          <w:b w:val="false"/>
          <w:i w:val="false"/>
          <w:color w:val="000000"/>
          <w:sz w:val="28"/>
        </w:rPr>
        <w:t>
      3) көрсетілетін қызметті берушінің кеңсе қызметкері құжаттарды тіркейді (жиырма минуттан аспайды). Рәсімнің (іс-қимылдың) нәтижесі: құжаттарды көрсетілетін қызметті берушінің басшысына ұсыну;</w:t>
      </w:r>
    </w:p>
    <w:bookmarkEnd w:id="49"/>
    <w:bookmarkStart w:name="z57" w:id="50"/>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көрсетілетін қызметті берушінің жауапты орындаушысын анықтайды (жиырма минуттан аспайды). Рәсімнің (іс-қимылдың) нәтижесі: құжаттарды көрсетілетін қызметті берушінің орындаушысына жолдау;</w:t>
      </w:r>
    </w:p>
    <w:bookmarkEnd w:id="50"/>
    <w:bookmarkStart w:name="z58" w:id="51"/>
    <w:p>
      <w:pPr>
        <w:spacing w:after="0"/>
        <w:ind w:left="0"/>
        <w:jc w:val="both"/>
      </w:pPr>
      <w:r>
        <w:rPr>
          <w:rFonts w:ascii="Times New Roman"/>
          <w:b w:val="false"/>
          <w:i w:val="false"/>
          <w:color w:val="000000"/>
          <w:sz w:val="28"/>
        </w:rPr>
        <w:t>
      5) көрсетілетін қызметті берушінің орындаушысы құжаттарды қарайды және куәлікті немесе дәлелді бас тартуды дайындайды:</w:t>
      </w:r>
    </w:p>
    <w:bookmarkEnd w:id="51"/>
    <w:bookmarkStart w:name="z59" w:id="52"/>
    <w:p>
      <w:pPr>
        <w:spacing w:after="0"/>
        <w:ind w:left="0"/>
        <w:jc w:val="both"/>
      </w:pPr>
      <w:r>
        <w:rPr>
          <w:rFonts w:ascii="Times New Roman"/>
          <w:b w:val="false"/>
          <w:i w:val="false"/>
          <w:color w:val="000000"/>
          <w:sz w:val="28"/>
        </w:rPr>
        <w:t>
      куәлікті беру кезінде – 2 (екі) жұмыс күні ішінде (құжаттарды қабылдау күні мемлекеттік қызмет көрсету мерзіміне кірмейді);</w:t>
      </w:r>
    </w:p>
    <w:bookmarkEnd w:id="52"/>
    <w:bookmarkStart w:name="z60" w:id="53"/>
    <w:p>
      <w:pPr>
        <w:spacing w:after="0"/>
        <w:ind w:left="0"/>
        <w:jc w:val="both"/>
      </w:pPr>
      <w:r>
        <w:rPr>
          <w:rFonts w:ascii="Times New Roman"/>
          <w:b w:val="false"/>
          <w:i w:val="false"/>
          <w:color w:val="000000"/>
          <w:sz w:val="28"/>
        </w:rPr>
        <w:t>
      бала туылған күнінен бастап 3 (үш) жұмыс күні өткеннен кейін баланың туылуы тіркелген жағдайда, мемлекеттік көрсетілетін қызмет 7 (жеті) жұмыс күні ішінде көрсетіледі;</w:t>
      </w:r>
    </w:p>
    <w:bookmarkEnd w:id="53"/>
    <w:bookmarkStart w:name="z61" w:id="5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қарау мерзімі ұзартылған сәттен бастап 3 (үш) күнтізбелік күн ішінде көрсетілетін қызметті алушыны хабардар ете отырып, күнтiзбелiк 30 (отыз) күннен аспайтын уақытқа ұзартылады;</w:t>
      </w:r>
    </w:p>
    <w:bookmarkEnd w:id="54"/>
    <w:bookmarkStart w:name="z62" w:id="55"/>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кезінде - 7 (жеті) жұмыс күні ішінде (құжаттарды қабылдау күні мемлекеттік қызмет көрсету мерзіміне кірмейді), басқа мемлекеттік органдарға сұрау салу қажет болған кезде қызмет көрсету мерзімі күнтізбелік 3 (үш) күн ішінде көрсетілетін қызметті алушыны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55"/>
    <w:bookmarkStart w:name="z63" w:id="56"/>
    <w:p>
      <w:pPr>
        <w:spacing w:after="0"/>
        <w:ind w:left="0"/>
        <w:jc w:val="both"/>
      </w:pPr>
      <w:r>
        <w:rPr>
          <w:rFonts w:ascii="Times New Roman"/>
          <w:b w:val="false"/>
          <w:i w:val="false"/>
          <w:color w:val="000000"/>
          <w:sz w:val="28"/>
        </w:rPr>
        <w:t>
      6)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56"/>
    <w:bookmarkStart w:name="z64" w:id="57"/>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әкімге жолдау (бір жұмыс күні ішінде);</w:t>
      </w:r>
    </w:p>
    <w:bookmarkEnd w:id="57"/>
    <w:bookmarkStart w:name="z65" w:id="58"/>
    <w:p>
      <w:pPr>
        <w:spacing w:after="0"/>
        <w:ind w:left="0"/>
        <w:jc w:val="both"/>
      </w:pPr>
      <w:r>
        <w:rPr>
          <w:rFonts w:ascii="Times New Roman"/>
          <w:b w:val="false"/>
          <w:i w:val="false"/>
          <w:color w:val="000000"/>
          <w:sz w:val="28"/>
        </w:rPr>
        <w:t>
      8) әкім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немесе оның өкіліне беру.</w:t>
      </w:r>
    </w:p>
    <w:bookmarkEnd w:id="58"/>
    <w:bookmarkStart w:name="z66" w:id="5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59"/>
    <w:bookmarkStart w:name="z67" w:id="6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60"/>
    <w:bookmarkStart w:name="z68" w:id="61"/>
    <w:p>
      <w:pPr>
        <w:spacing w:after="0"/>
        <w:ind w:left="0"/>
        <w:jc w:val="both"/>
      </w:pPr>
      <w:r>
        <w:rPr>
          <w:rFonts w:ascii="Times New Roman"/>
          <w:b w:val="false"/>
          <w:i w:val="false"/>
          <w:color w:val="000000"/>
          <w:sz w:val="28"/>
        </w:rPr>
        <w:t>
      1) көрсетілетін қызметті берушінің кеңсе қызметкері;</w:t>
      </w:r>
    </w:p>
    <w:bookmarkEnd w:id="61"/>
    <w:bookmarkStart w:name="z69" w:id="62"/>
    <w:p>
      <w:pPr>
        <w:spacing w:after="0"/>
        <w:ind w:left="0"/>
        <w:jc w:val="both"/>
      </w:pPr>
      <w:r>
        <w:rPr>
          <w:rFonts w:ascii="Times New Roman"/>
          <w:b w:val="false"/>
          <w:i w:val="false"/>
          <w:color w:val="000000"/>
          <w:sz w:val="28"/>
        </w:rPr>
        <w:t>
      2) көрсетілетін қызметті берушінің басшысы;</w:t>
      </w:r>
    </w:p>
    <w:bookmarkEnd w:id="62"/>
    <w:bookmarkStart w:name="z70" w:id="63"/>
    <w:p>
      <w:pPr>
        <w:spacing w:after="0"/>
        <w:ind w:left="0"/>
        <w:jc w:val="both"/>
      </w:pPr>
      <w:r>
        <w:rPr>
          <w:rFonts w:ascii="Times New Roman"/>
          <w:b w:val="false"/>
          <w:i w:val="false"/>
          <w:color w:val="000000"/>
          <w:sz w:val="28"/>
        </w:rPr>
        <w:t>
      3) көрсетілетін қызметті берушінің орындаушысы;</w:t>
      </w:r>
    </w:p>
    <w:bookmarkEnd w:id="63"/>
    <w:bookmarkStart w:name="z71" w:id="64"/>
    <w:p>
      <w:pPr>
        <w:spacing w:after="0"/>
        <w:ind w:left="0"/>
        <w:jc w:val="both"/>
      </w:pPr>
      <w:r>
        <w:rPr>
          <w:rFonts w:ascii="Times New Roman"/>
          <w:b w:val="false"/>
          <w:i w:val="false"/>
          <w:color w:val="000000"/>
          <w:sz w:val="28"/>
        </w:rPr>
        <w:t>
      4) әкім;</w:t>
      </w:r>
    </w:p>
    <w:bookmarkEnd w:id="64"/>
    <w:bookmarkStart w:name="z72" w:id="65"/>
    <w:p>
      <w:pPr>
        <w:spacing w:after="0"/>
        <w:ind w:left="0"/>
        <w:jc w:val="both"/>
      </w:pPr>
      <w:r>
        <w:rPr>
          <w:rFonts w:ascii="Times New Roman"/>
          <w:b w:val="false"/>
          <w:i w:val="false"/>
          <w:color w:val="000000"/>
          <w:sz w:val="28"/>
        </w:rPr>
        <w:t>
      5) Мемлекеттік корпорация қызметкері;</w:t>
      </w:r>
    </w:p>
    <w:bookmarkEnd w:id="65"/>
    <w:bookmarkStart w:name="z73" w:id="66"/>
    <w:p>
      <w:pPr>
        <w:spacing w:after="0"/>
        <w:ind w:left="0"/>
        <w:jc w:val="both"/>
      </w:pPr>
      <w:r>
        <w:rPr>
          <w:rFonts w:ascii="Times New Roman"/>
          <w:b w:val="false"/>
          <w:i w:val="false"/>
          <w:color w:val="000000"/>
          <w:sz w:val="28"/>
        </w:rPr>
        <w:t>
      6) Мемлекеттік корпорацияның жинақтау бөлімінің қызметкері.</w:t>
      </w:r>
    </w:p>
    <w:bookmarkEnd w:id="66"/>
    <w:bookmarkStart w:name="z74" w:id="67"/>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67"/>
    <w:bookmarkStart w:name="z75" w:id="68"/>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 әкімдігінің және Қызылорда қаласы мен аудан әкімдіктерінің ресми интернет-ресурстарында орналастырылады.</w:t>
      </w:r>
    </w:p>
    <w:bookmarkEnd w:id="68"/>
    <w:bookmarkStart w:name="z76" w:id="69"/>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69"/>
    <w:bookmarkStart w:name="z77" w:id="70"/>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70"/>
    <w:bookmarkStart w:name="z78" w:id="71"/>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 Рәсімнің (іс-қимылдың) нәтижесі: құжаттар топтамасын ұсыну;</w:t>
      </w:r>
    </w:p>
    <w:bookmarkEnd w:id="71"/>
    <w:bookmarkStart w:name="z79" w:id="72"/>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көрсетілетін қызмет алушыға не оның өкіліне тиісті құжаттардың қабылданғандығы туралы қолхат береді,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өтіп кеткен құжаттарды ұсынған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тартқаны туралы көрсетілетін қызметті алушыға не оның өкіліне қолхат береді (он бес минуттан аспайды). Рәсімнің (іс-қимылдың) нәтижесі: көрсетілетін қызметті алушыға не оның өкіліне құжаттарды қабылдау туралы не қабылдаудан бас тарту туралы қолхат береді;</w:t>
      </w:r>
    </w:p>
    <w:bookmarkEnd w:id="72"/>
    <w:bookmarkStart w:name="z80" w:id="73"/>
    <w:p>
      <w:pPr>
        <w:spacing w:after="0"/>
        <w:ind w:left="0"/>
        <w:jc w:val="both"/>
      </w:pPr>
      <w:r>
        <w:rPr>
          <w:rFonts w:ascii="Times New Roman"/>
          <w:b w:val="false"/>
          <w:i w:val="false"/>
          <w:color w:val="000000"/>
          <w:sz w:val="28"/>
        </w:rPr>
        <w:t>
      Мемлекеттік корпорация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73"/>
    <w:bookmarkStart w:name="z81" w:id="74"/>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74"/>
    <w:bookmarkStart w:name="z82" w:id="75"/>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(жиырма минуттан аспайды). Рәсімнің (іс-қимылдың) нәтижесі: құжаттарды тіркеу және көрсетілетін қызметті берушінің басшысына ұсыну;</w:t>
      </w:r>
    </w:p>
    <w:bookmarkEnd w:id="75"/>
    <w:bookmarkStart w:name="z83" w:id="76"/>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76"/>
    <w:bookmarkStart w:name="z84" w:id="77"/>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куәлікті немесе дәлелді бас тартуды дайындайды:</w:t>
      </w:r>
    </w:p>
    <w:bookmarkEnd w:id="77"/>
    <w:bookmarkStart w:name="z85" w:id="78"/>
    <w:p>
      <w:pPr>
        <w:spacing w:after="0"/>
        <w:ind w:left="0"/>
        <w:jc w:val="both"/>
      </w:pPr>
      <w:r>
        <w:rPr>
          <w:rFonts w:ascii="Times New Roman"/>
          <w:b w:val="false"/>
          <w:i w:val="false"/>
          <w:color w:val="000000"/>
          <w:sz w:val="28"/>
        </w:rPr>
        <w:t>
      куәлікті беру кезінде – 2 (екі) жұмыс күні ішінде (құжаттарды қабылдау күні мемлекеттік қызмет көрсету мерзіміне кірмейді);</w:t>
      </w:r>
    </w:p>
    <w:bookmarkEnd w:id="78"/>
    <w:bookmarkStart w:name="z86" w:id="79"/>
    <w:p>
      <w:pPr>
        <w:spacing w:after="0"/>
        <w:ind w:left="0"/>
        <w:jc w:val="both"/>
      </w:pPr>
      <w:r>
        <w:rPr>
          <w:rFonts w:ascii="Times New Roman"/>
          <w:b w:val="false"/>
          <w:i w:val="false"/>
          <w:color w:val="000000"/>
          <w:sz w:val="28"/>
        </w:rPr>
        <w:t>
      бала туылған күнінен бастап 3 (үш) жұмыс күні өткеннен кейін баланың туылуы тіркелген жағдайда, мемлекеттік көрсетілетін қызмет 7 (жеті) жұмыс күні ішінде көрсетіледі;</w:t>
      </w:r>
    </w:p>
    <w:bookmarkEnd w:id="79"/>
    <w:bookmarkStart w:name="z87" w:id="80"/>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қарау мерзімі ұзартылған сәттен бастап 3 (үш) күнтізбелік күн ішінде көрсетілетін қызметті алушыны хабардар ете отырып, күнтiзбелiк 30 (отыз) күннен аспайтын уақытқа ұзартылады;</w:t>
      </w:r>
    </w:p>
    <w:bookmarkEnd w:id="80"/>
    <w:bookmarkStart w:name="z88" w:id="81"/>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кезінде - 7 (жеті) жұмыс күні ішінде (құжаттарды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81"/>
    <w:bookmarkStart w:name="z89" w:id="82"/>
    <w:p>
      <w:pPr>
        <w:spacing w:after="0"/>
        <w:ind w:left="0"/>
        <w:jc w:val="both"/>
      </w:pPr>
      <w:r>
        <w:rPr>
          <w:rFonts w:ascii="Times New Roman"/>
          <w:b w:val="false"/>
          <w:i w:val="false"/>
          <w:color w:val="000000"/>
          <w:sz w:val="28"/>
        </w:rPr>
        <w:t>
      7) көрсетілетін қызметті берушінің басшысы куәлікке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82"/>
    <w:bookmarkStart w:name="z90" w:id="83"/>
    <w:p>
      <w:pPr>
        <w:spacing w:after="0"/>
        <w:ind w:left="0"/>
        <w:jc w:val="both"/>
      </w:pPr>
      <w:r>
        <w:rPr>
          <w:rFonts w:ascii="Times New Roman"/>
          <w:b w:val="false"/>
          <w:i w:val="false"/>
          <w:color w:val="000000"/>
          <w:sz w:val="28"/>
        </w:rPr>
        <w:t>
      8) көрсетілетін қызметті берушінің кеңсе қызметкері мемлекеттік көрсетілетін қызмет нәтижесін тіркейді және Мемлекеттік корпорацияға жолдайды (бір сағаттан аспайды). Рәсімнің (іс-қимылдың) нәтижесі: мемлекеттік көрсетілетін қызмет нәтижесін Мемлекеттік корпорацияға жолдау;</w:t>
      </w:r>
    </w:p>
    <w:bookmarkEnd w:id="83"/>
    <w:bookmarkStart w:name="z91" w:id="84"/>
    <w:p>
      <w:pPr>
        <w:spacing w:after="0"/>
        <w:ind w:left="0"/>
        <w:jc w:val="both"/>
      </w:pPr>
      <w:r>
        <w:rPr>
          <w:rFonts w:ascii="Times New Roman"/>
          <w:b w:val="false"/>
          <w:i w:val="false"/>
          <w:color w:val="000000"/>
          <w:sz w:val="28"/>
        </w:rPr>
        <w:t>
      9) Мемлекеттік корпорация қызметкері мемлекеттік көрсетілетін қызмет нәтижесін тіркейді (он бес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84"/>
    <w:bookmarkStart w:name="z92" w:id="85"/>
    <w:p>
      <w:pPr>
        <w:spacing w:after="0"/>
        <w:ind w:left="0"/>
        <w:jc w:val="both"/>
      </w:pPr>
      <w:r>
        <w:rPr>
          <w:rFonts w:ascii="Times New Roman"/>
          <w:b w:val="false"/>
          <w:i w:val="false"/>
          <w:color w:val="000000"/>
          <w:sz w:val="28"/>
        </w:rPr>
        <w:t>
      11.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85"/>
    <w:bookmarkStart w:name="z93" w:id="86"/>
    <w:p>
      <w:pPr>
        <w:spacing w:after="0"/>
        <w:ind w:left="0"/>
        <w:jc w:val="both"/>
      </w:pPr>
      <w:r>
        <w:rPr>
          <w:rFonts w:ascii="Times New Roman"/>
          <w:b w:val="false"/>
          <w:i w:val="false"/>
          <w:color w:val="000000"/>
          <w:sz w:val="28"/>
        </w:rPr>
        <w:t>
      1) көрсетілетін қызметті алушы не оның өкілі порталда тіркеледі және көрсетілетін қызметті алушының ЭЦҚ куәландырылған электрондық құжат нысанындағы сұранысты (бұдан әрі - электрондық сұраныс) жолдайды. Рәсімнің (іс-қимылдың) нәтижесі: құжаттар топтамасын жолдау;</w:t>
      </w:r>
    </w:p>
    <w:bookmarkEnd w:id="86"/>
    <w:bookmarkStart w:name="z94" w:id="87"/>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кабинетіне" көрсетілетін қызметті берушінің уәкілетті тұлғасының ЭЦҚ қойылған электрондық сұраныстың қабылданғаны және мемлекеттік қызмет көрсету нәтижесін беру күнін белгілеу жөнінде хабарлама жолданады (бір жұмыс күні ішінде). Рәсімнің (іс-қимылдың) нәтижесі: электронды өтінішті тіркеу және хабарлама жолдау;</w:t>
      </w:r>
    </w:p>
    <w:bookmarkEnd w:id="87"/>
    <w:bookmarkStart w:name="z95" w:id="88"/>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(жиырма минуттан аспайды). Рәсімнің (іс-қимылдың) нәтижесі: құжаттарды көрсетілетін қызметті берушінің орындаушысына жолдау;</w:t>
      </w:r>
    </w:p>
    <w:bookmarkEnd w:id="88"/>
    <w:bookmarkStart w:name="z96" w:id="89"/>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куәлікті дайындайды немесе дәлелді бас тартуды дайындайды:</w:t>
      </w:r>
    </w:p>
    <w:bookmarkEnd w:id="89"/>
    <w:bookmarkStart w:name="z97" w:id="90"/>
    <w:p>
      <w:pPr>
        <w:spacing w:after="0"/>
        <w:ind w:left="0"/>
        <w:jc w:val="both"/>
      </w:pPr>
      <w:r>
        <w:rPr>
          <w:rFonts w:ascii="Times New Roman"/>
          <w:b w:val="false"/>
          <w:i w:val="false"/>
          <w:color w:val="000000"/>
          <w:sz w:val="28"/>
        </w:rPr>
        <w:t>
      куәлікті беру кезінде – екі жұмыс күні ішінде (құжаттарды қабылдау күні мемлекеттік қызмет көрсету мерзіміне кірмейді);</w:t>
      </w:r>
    </w:p>
    <w:bookmarkEnd w:id="90"/>
    <w:bookmarkStart w:name="z98" w:id="91"/>
    <w:p>
      <w:pPr>
        <w:spacing w:after="0"/>
        <w:ind w:left="0"/>
        <w:jc w:val="both"/>
      </w:pPr>
      <w:r>
        <w:rPr>
          <w:rFonts w:ascii="Times New Roman"/>
          <w:b w:val="false"/>
          <w:i w:val="false"/>
          <w:color w:val="000000"/>
          <w:sz w:val="28"/>
        </w:rPr>
        <w:t>
      бала туылған күнінен бастап үш жұмыс күні өткеннен кейін баланың туылуы туралы өтініш берілген жағдайда, мемлекеттік көрсетілетін қызмет 7 (жеті) жұмыс күні ішінде көрсетіледі;</w:t>
      </w:r>
    </w:p>
    <w:bookmarkEnd w:id="91"/>
    <w:bookmarkStart w:name="z99" w:id="92"/>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қарау мерзімі ұзартылған сәттен бастап 3 (үш) күнтізбелік күн ішінде көрсетілетін қызметті алушыны хабардар ете отырып, күнтiзбелiк 30 (отыз) күннен аспайтын уақытқа ұзартылады;</w:t>
      </w:r>
    </w:p>
    <w:bookmarkEnd w:id="92"/>
    <w:bookmarkStart w:name="z100" w:id="93"/>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кезінде - 7 (жеті) жұмыс күні ішінде (құжаттарды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93"/>
    <w:bookmarkStart w:name="z101" w:id="94"/>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(жиырма минуттан аспайды). Рәсімнің (іс-қимылдың) нәтижесі: мемлекеттік көрсетілетін қызмет нәтижесін көрсетілетін қызметті берушінің орындаушысына жолдау;</w:t>
      </w:r>
    </w:p>
    <w:bookmarkEnd w:id="94"/>
    <w:bookmarkStart w:name="z102" w:id="95"/>
    <w:p>
      <w:pPr>
        <w:spacing w:after="0"/>
        <w:ind w:left="0"/>
        <w:jc w:val="both"/>
      </w:pPr>
      <w:r>
        <w:rPr>
          <w:rFonts w:ascii="Times New Roman"/>
          <w:b w:val="false"/>
          <w:i w:val="false"/>
          <w:color w:val="000000"/>
          <w:sz w:val="28"/>
        </w:rPr>
        <w:t>
      6) көрсетілетін қызметті берушінің орындаушысы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 оның өкіліне жолдау.</w:t>
      </w:r>
    </w:p>
    <w:bookmarkEnd w:id="95"/>
    <w:bookmarkStart w:name="z103" w:id="96"/>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1-қосымша </w:t>
            </w:r>
          </w:p>
        </w:tc>
      </w:tr>
    </w:tbl>
    <w:bookmarkStart w:name="z105" w:id="97"/>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97"/>
    <w:bookmarkStart w:name="z106" w:id="98"/>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98"/>
    <w:bookmarkStart w:name="z107"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100"/>
    <w:p>
      <w:pPr>
        <w:spacing w:after="0"/>
        <w:ind w:left="0"/>
        <w:jc w:val="both"/>
      </w:pPr>
      <w:r>
        <w:rPr>
          <w:rFonts w:ascii="Times New Roman"/>
          <w:b w:val="false"/>
          <w:i w:val="false"/>
          <w:color w:val="000000"/>
          <w:sz w:val="28"/>
        </w:rPr>
        <w:t>
      Көрсетілетін қызметті алушы не оның өкілі әкімге жүгінген кезде:</w:t>
      </w:r>
    </w:p>
    <w:bookmarkEnd w:id="100"/>
    <w:bookmarkStart w:name="z109"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02"/>
    <w:p>
      <w:pPr>
        <w:spacing w:after="0"/>
        <w:ind w:left="0"/>
        <w:jc w:val="both"/>
      </w:pPr>
      <w:r>
        <w:rPr>
          <w:rFonts w:ascii="Times New Roman"/>
          <w:b w:val="false"/>
          <w:i w:val="false"/>
          <w:color w:val="000000"/>
          <w:sz w:val="28"/>
        </w:rPr>
        <w:t>
      Көрсетілетін қызметті алушы не оның өкілі Мемлекеттік корпорацияға жүгінген кезде:</w:t>
      </w:r>
    </w:p>
    <w:bookmarkEnd w:id="102"/>
    <w:bookmarkStart w:name="z111"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104"/>
    <w:p>
      <w:pPr>
        <w:spacing w:after="0"/>
        <w:ind w:left="0"/>
        <w:jc w:val="both"/>
      </w:pPr>
      <w:r>
        <w:rPr>
          <w:rFonts w:ascii="Times New Roman"/>
          <w:b w:val="false"/>
          <w:i w:val="false"/>
          <w:color w:val="000000"/>
          <w:sz w:val="28"/>
        </w:rPr>
        <w:t>
      кестенің жалғасы</w:t>
      </w:r>
    </w:p>
    <w:bookmarkEnd w:id="104"/>
    <w:bookmarkStart w:name="z113"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2-қосымша </w:t>
            </w:r>
          </w:p>
        </w:tc>
      </w:tr>
    </w:tbl>
    <w:bookmarkStart w:name="z115" w:id="106"/>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06"/>
    <w:bookmarkStart w:name="z116"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6200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200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108"/>
    <w:p>
      <w:pPr>
        <w:spacing w:after="0"/>
        <w:ind w:left="0"/>
        <w:jc w:val="both"/>
      </w:pPr>
      <w:r>
        <w:rPr>
          <w:rFonts w:ascii="Times New Roman"/>
          <w:b w:val="false"/>
          <w:i w:val="false"/>
          <w:color w:val="000000"/>
          <w:sz w:val="28"/>
        </w:rPr>
        <w:t xml:space="preserve">
      </w:t>
      </w:r>
    </w:p>
    <w:bookmarkEnd w:id="108"/>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"05" шілдедегі № 1160 қаулысымен бекітілген </w:t>
            </w:r>
          </w:p>
        </w:tc>
      </w:tr>
    </w:tbl>
    <w:bookmarkStart w:name="z119" w:id="109"/>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09"/>
    <w:bookmarkStart w:name="z120" w:id="110"/>
    <w:p>
      <w:pPr>
        <w:spacing w:after="0"/>
        <w:ind w:left="0"/>
        <w:jc w:val="left"/>
      </w:pPr>
      <w:r>
        <w:rPr>
          <w:rFonts w:ascii="Times New Roman"/>
          <w:b/>
          <w:i w:val="false"/>
          <w:color w:val="000000"/>
        </w:rPr>
        <w:t xml:space="preserve"> 1. Жалпы ережелер</w:t>
      </w:r>
    </w:p>
    <w:bookmarkEnd w:id="110"/>
    <w:bookmarkStart w:name="z121" w:id="111"/>
    <w:p>
      <w:pPr>
        <w:spacing w:after="0"/>
        <w:ind w:left="0"/>
        <w:jc w:val="both"/>
      </w:pPr>
      <w:r>
        <w:rPr>
          <w:rFonts w:ascii="Times New Roman"/>
          <w:b w:val="false"/>
          <w:i w:val="false"/>
          <w:color w:val="000000"/>
          <w:sz w:val="28"/>
        </w:rPr>
        <w:t>
      1. Көрсетілетін қызметті берушінің атауы: аудандық жұмыспен қамту, әлеуметтік бағдарламалар және хал актілерін тіркеу бөлімдері және Қызылорда қалалық азаматтық хал актілерін тіркеу бөлімі (бұдан әрі - көрсетілетін қызметті беруші).</w:t>
      </w:r>
    </w:p>
    <w:bookmarkEnd w:id="111"/>
    <w:bookmarkStart w:name="z122" w:id="112"/>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12"/>
    <w:bookmarkStart w:name="z123" w:id="113"/>
    <w:p>
      <w:pPr>
        <w:spacing w:after="0"/>
        <w:ind w:left="0"/>
        <w:jc w:val="both"/>
      </w:pPr>
      <w:r>
        <w:rPr>
          <w:rFonts w:ascii="Times New Roman"/>
          <w:b w:val="false"/>
          <w:i w:val="false"/>
          <w:color w:val="000000"/>
          <w:sz w:val="28"/>
        </w:rPr>
        <w:t>
      1) көрсетілетін қызметті берушінің кеңсесі;</w:t>
      </w:r>
    </w:p>
    <w:bookmarkEnd w:id="113"/>
    <w:bookmarkStart w:name="z124" w:id="114"/>
    <w:p>
      <w:pPr>
        <w:spacing w:after="0"/>
        <w:ind w:left="0"/>
        <w:jc w:val="both"/>
      </w:pPr>
      <w:r>
        <w:rPr>
          <w:rFonts w:ascii="Times New Roman"/>
          <w:b w:val="false"/>
          <w:i w:val="false"/>
          <w:color w:val="000000"/>
          <w:sz w:val="28"/>
        </w:rPr>
        <w:t>
      2) аудандық маңызы бар қалалардың, кенттердің, ауылдық округтердің әкімдері (бұдан әрі - әкім);</w:t>
      </w:r>
    </w:p>
    <w:bookmarkEnd w:id="114"/>
    <w:bookmarkStart w:name="z125" w:id="115"/>
    <w:p>
      <w:pPr>
        <w:spacing w:after="0"/>
        <w:ind w:left="0"/>
        <w:jc w:val="both"/>
      </w:pPr>
      <w:r>
        <w:rPr>
          <w:rFonts w:ascii="Times New Roman"/>
          <w:b w:val="false"/>
          <w:i w:val="false"/>
          <w:color w:val="000000"/>
          <w:sz w:val="28"/>
        </w:rPr>
        <w:t>
      3) www.egov.kz "электрондық үкімет" веб-порталы (бұдан әрі – портал);</w:t>
      </w:r>
    </w:p>
    <w:bookmarkEnd w:id="115"/>
    <w:bookmarkStart w:name="z126" w:id="116"/>
    <w:p>
      <w:pPr>
        <w:spacing w:after="0"/>
        <w:ind w:left="0"/>
        <w:jc w:val="both"/>
      </w:pPr>
      <w:r>
        <w:rPr>
          <w:rFonts w:ascii="Times New Roman"/>
          <w:b w:val="false"/>
          <w:i w:val="false"/>
          <w:color w:val="000000"/>
          <w:sz w:val="28"/>
        </w:rPr>
        <w:t>
      2. Мемлекеттік көрсетілетін қызмет нысаны – электрондық/қағаз түрінде.</w:t>
      </w:r>
    </w:p>
    <w:bookmarkEnd w:id="116"/>
    <w:bookmarkStart w:name="z127" w:id="117"/>
    <w:p>
      <w:pPr>
        <w:spacing w:after="0"/>
        <w:ind w:left="0"/>
        <w:jc w:val="both"/>
      </w:pPr>
      <w:r>
        <w:rPr>
          <w:rFonts w:ascii="Times New Roman"/>
          <w:b w:val="false"/>
          <w:i w:val="false"/>
          <w:color w:val="000000"/>
          <w:sz w:val="28"/>
        </w:rPr>
        <w:t xml:space="preserve">
      3. Мемлекеттік көрсетілетін қызмет нәтижесі – жеке басын куәландыратын құжатты көрсеткен кезде қағаз жеткізгіштегі неке қиюды (ерлі-зайыптылықты) мемлекеттік тіркеу туралы куәлік (бұдан әрі - куәлік), енгізілген өзгерістермен, толықтырулармен және түзетулермен қоса қайталама неке қию (ерлі-зайыптылық) туралы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11374 нөмірімен тіркелген)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cтандартының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дәлелді жауап (бұдан әрі – дәлелді бас тарту).</w:t>
      </w:r>
    </w:p>
    <w:bookmarkEnd w:id="117"/>
    <w:bookmarkStart w:name="z128" w:id="118"/>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тұлғасының электронды-цифрлық қолтаңбасымен (бұдан әрі - ЭЦҚ) куәландырылған электрондық құжат нысанында электрондық өтінішті қабылдау және некені (ерлі-зайыптылықты) қиюды мемлекеттік тіркеу күнін белгілеу туралы хабарлама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және негіздер бойынша электрондық құжат нысанында мемлекеттік қызмет көрсетуден бас тарту туралы дәлелді жауап жолданады.</w:t>
      </w:r>
    </w:p>
    <w:bookmarkEnd w:id="118"/>
    <w:bookmarkStart w:name="z129" w:id="119"/>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119"/>
    <w:bookmarkStart w:name="z130" w:id="12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20"/>
    <w:bookmarkStart w:name="z131" w:id="12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нотариалды куәландырылған сенімхат бойынша өкілінің (бұдан әрі - оның өкілі) көрсетілетін қызметті берушіге немесе әкімге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электрондық құжат нысанында өтініш жолдауы.</w:t>
      </w:r>
    </w:p>
    <w:bookmarkEnd w:id="121"/>
    <w:bookmarkStart w:name="z132" w:id="12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22"/>
    <w:bookmarkStart w:name="z133" w:id="123"/>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123"/>
    <w:bookmarkStart w:name="z134" w:id="124"/>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124"/>
    <w:bookmarkStart w:name="z135" w:id="125"/>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көрсетіліп, көрсетілетін қызметті берушінің кеңсесінде тіркелгені туралы белгі қойылған талон (бұдан әрі - талон) береді және құжаттарды көрсетілетін қызметті берушінің басшысына ұсынады (жиырма минуттан аспайды);</w:t>
      </w:r>
    </w:p>
    <w:bookmarkEnd w:id="125"/>
    <w:bookmarkStart w:name="z136" w:id="126"/>
    <w:p>
      <w:pPr>
        <w:spacing w:after="0"/>
        <w:ind w:left="0"/>
        <w:jc w:val="both"/>
      </w:pPr>
      <w:r>
        <w:rPr>
          <w:rFonts w:ascii="Times New Roman"/>
          <w:b w:val="false"/>
          <w:i w:val="false"/>
          <w:color w:val="000000"/>
          <w:sz w:val="28"/>
        </w:rPr>
        <w:t>
      көрсетілетін қызметті алушымен не оның өкілімен құжаттардың толық емес топтамасы және (немесе) қолданылу мерзімі өткен құжаттар ұсынылған жағдайда көрсетілетін қызметті берушінің кеңсе қызметкері өтінішті қабылдаудан бас тартады (жиырма минуттан аспайды). Рәсімнің (іс-қимылдың) нәтижесі: құжаттарды тіркеу және көрсетілетін қызметті берушінің басшысына ұсыну немесе өтінішті қабылдаудан бас тарту;</w:t>
      </w:r>
    </w:p>
    <w:bookmarkEnd w:id="126"/>
    <w:bookmarkStart w:name="z137" w:id="127"/>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127"/>
    <w:bookmarkStart w:name="z138" w:id="128"/>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неке қиюды (ерлі-зайыптылықты) мемлекеттік тіркеу күнін тағайындайды және куәлікті немесе дәлелді бас тартуды дайындайды:</w:t>
      </w:r>
    </w:p>
    <w:bookmarkEnd w:id="128"/>
    <w:bookmarkStart w:name="z139" w:id="129"/>
    <w:p>
      <w:pPr>
        <w:spacing w:after="0"/>
        <w:ind w:left="0"/>
        <w:jc w:val="both"/>
      </w:pPr>
      <w:r>
        <w:rPr>
          <w:rFonts w:ascii="Times New Roman"/>
          <w:b w:val="false"/>
          <w:i w:val="false"/>
          <w:color w:val="000000"/>
          <w:sz w:val="28"/>
        </w:rPr>
        <w:t>
      неке қиюды (ерлі-зайыптылықты) тіркеу некеге отыруға (ерлі-зайыпты болуға) ниет білдірушілердің көрсетілетін қызметті берушіге өтініш берген күннен бастап бір ай өткеннен кейін жүргізіледі (құжаттарды қабылдау күні мемлекеттік қызмет көрсету мерзіміне кірмейді);</w:t>
      </w:r>
    </w:p>
    <w:bookmarkEnd w:id="129"/>
    <w:bookmarkStart w:name="z140" w:id="130"/>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(дәрігерлік-біліктілік комиссиясының жүктілік туралы анықтамасы, денсаулық жағдайы туралы анықтама, басқа да ерекше мән-жайларды растайтын анықтамалар)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bookmarkEnd w:id="130"/>
    <w:bookmarkStart w:name="z141" w:id="131"/>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bookmarkEnd w:id="131"/>
    <w:bookmarkStart w:name="z142" w:id="132"/>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кезінде – күнтізбелік 7 (жеті) күн ішінде (құжаттарды қабылдау күні мемлекеттік қызмет көрсету мерзіміне кірмейді), басқа мемлекеттік органдарға сұраныс жолдау қажет болған кезде қызмет көрсету мерзімі көрсетілетін қызметті алушыны үш күнтізбелік күн ішінде хабардар ете отырып, күнтiзбелiк отыз күннен аспайтын мерзімге ұзартылады. Рәсімнің (іс-қимылдың) нәтижесі: мемлекеттік көрсетілетін қызмет нәтижесінің жобасын көрсетілетін қызметті берушінің басшысына қол қоюға ұсыну;</w:t>
      </w:r>
    </w:p>
    <w:bookmarkEnd w:id="132"/>
    <w:bookmarkStart w:name="z143" w:id="133"/>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(жиырма минуттан аспайды). Рәсімнің (іс-қимылдың) нәтижесі: мемлекеттік көрсетілетін қызмет нәтижесін көрсетілетін қызметті берушінің орындаушысына жолдау;</w:t>
      </w:r>
    </w:p>
    <w:bookmarkEnd w:id="133"/>
    <w:bookmarkStart w:name="z144" w:id="134"/>
    <w:p>
      <w:pPr>
        <w:spacing w:after="0"/>
        <w:ind w:left="0"/>
        <w:jc w:val="both"/>
      </w:pPr>
      <w:r>
        <w:rPr>
          <w:rFonts w:ascii="Times New Roman"/>
          <w:b w:val="false"/>
          <w:i w:val="false"/>
          <w:color w:val="000000"/>
          <w:sz w:val="28"/>
        </w:rPr>
        <w:t>
      6) көрсетілетін қызметті берушінің орындаушысы мемлекеттік көрсетілетін қызмет нәтижесін тіркейді және көрсетілетін қызметті алушыға куәлікті береді немесе көрсетілетін қызметті алушының ниеті бойынша неке қиюды (ерлі-зайыптылықты) мемлекеттік тіркеу үшін тағайындалған күні куәлікті салтанатты түрде көрсетілетін қызметті алушыға табыстайды (жиырма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134"/>
    <w:bookmarkStart w:name="z145" w:id="135"/>
    <w:p>
      <w:pPr>
        <w:spacing w:after="0"/>
        <w:ind w:left="0"/>
        <w:jc w:val="both"/>
      </w:pPr>
      <w:r>
        <w:rPr>
          <w:rFonts w:ascii="Times New Roman"/>
          <w:b w:val="false"/>
          <w:i w:val="false"/>
          <w:color w:val="000000"/>
          <w:sz w:val="28"/>
        </w:rPr>
        <w:t>
      Көрсетілетін қызметті алушы не оның өкілі әкімге жүгінген жағдайда:</w:t>
      </w:r>
    </w:p>
    <w:bookmarkEnd w:id="135"/>
    <w:bookmarkStart w:name="z146" w:id="136"/>
    <w:p>
      <w:pPr>
        <w:spacing w:after="0"/>
        <w:ind w:left="0"/>
        <w:jc w:val="both"/>
      </w:pPr>
      <w:r>
        <w:rPr>
          <w:rFonts w:ascii="Times New Roman"/>
          <w:b w:val="false"/>
          <w:i w:val="false"/>
          <w:color w:val="000000"/>
          <w:sz w:val="28"/>
        </w:rPr>
        <w:t xml:space="preserve">
      1) көрсетілетін қызметті алушы не оның өкілі әкімге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136"/>
    <w:bookmarkStart w:name="z147" w:id="137"/>
    <w:p>
      <w:pPr>
        <w:spacing w:after="0"/>
        <w:ind w:left="0"/>
        <w:jc w:val="both"/>
      </w:pPr>
      <w:r>
        <w:rPr>
          <w:rFonts w:ascii="Times New Roman"/>
          <w:b w:val="false"/>
          <w:i w:val="false"/>
          <w:color w:val="000000"/>
          <w:sz w:val="28"/>
        </w:rPr>
        <w:t>
      2) әкім құжаттарды тіркейді және көрсетілетін қызметті алушыға не оның өкіліне талон береді (жиырма минут ішінде);</w:t>
      </w:r>
    </w:p>
    <w:bookmarkEnd w:id="137"/>
    <w:bookmarkStart w:name="z148" w:id="138"/>
    <w:p>
      <w:pPr>
        <w:spacing w:after="0"/>
        <w:ind w:left="0"/>
        <w:jc w:val="both"/>
      </w:pPr>
      <w:r>
        <w:rPr>
          <w:rFonts w:ascii="Times New Roman"/>
          <w:b w:val="false"/>
          <w:i w:val="false"/>
          <w:color w:val="000000"/>
          <w:sz w:val="28"/>
        </w:rPr>
        <w:t xml:space="preserve">
      көрсетілетін қызметті алушымен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құжаттардың толық емес топтамасы және (немесе) қолданылу мерзімі өтіп кеткен құжаттар ұсынылған жағдайда әкім өтінішті қабылдаудан бас тартады (жиырма минуттан аспайды). Рәсімнің (іс-қимылдың) нәтижесі: құжаттарды тіркеу және көрсетілетін қызметті берушіге жолдау (бір жұмыс күні ішінде) немесе өтінішті қабылдаудан бас тарту;</w:t>
      </w:r>
    </w:p>
    <w:bookmarkEnd w:id="138"/>
    <w:bookmarkStart w:name="z149" w:id="139"/>
    <w:p>
      <w:pPr>
        <w:spacing w:after="0"/>
        <w:ind w:left="0"/>
        <w:jc w:val="both"/>
      </w:pPr>
      <w:r>
        <w:rPr>
          <w:rFonts w:ascii="Times New Roman"/>
          <w:b w:val="false"/>
          <w:i w:val="false"/>
          <w:color w:val="000000"/>
          <w:sz w:val="28"/>
        </w:rPr>
        <w:t>
      3) көрсетілетін қызметті берушінің кеңсе қызметкері құжаттарды тіркейді (жиырма минуттан аспайды). Рәсімнің (іс-қимылдың) нәтижесі: құжаттарды көрсетілетін қызметті берушінің басшысына ұсыну;</w:t>
      </w:r>
    </w:p>
    <w:bookmarkEnd w:id="139"/>
    <w:bookmarkStart w:name="z150" w:id="140"/>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көрсетілетін қызметті берушінің жауапты орындаушысын анықтайды (жиырма минуттан аспайды). Рәсімнің (іс-қимылдың) нәтижесі: құжаттарды көрсетілетін қызметті берушінің орындаушысына жолдау;</w:t>
      </w:r>
    </w:p>
    <w:bookmarkEnd w:id="140"/>
    <w:bookmarkStart w:name="z151" w:id="141"/>
    <w:p>
      <w:pPr>
        <w:spacing w:after="0"/>
        <w:ind w:left="0"/>
        <w:jc w:val="both"/>
      </w:pPr>
      <w:r>
        <w:rPr>
          <w:rFonts w:ascii="Times New Roman"/>
          <w:b w:val="false"/>
          <w:i w:val="false"/>
          <w:color w:val="000000"/>
          <w:sz w:val="28"/>
        </w:rPr>
        <w:t>
      5) көрсетілетін қызметті берушінің орындаушысы құжаттарды қарайды, неке қиюды (ерлі-зайыптылықты) мемлекеттік тіркеу күнін белгілейді және куәлікті немесе дәлелді бас тартуды дайындайды:</w:t>
      </w:r>
    </w:p>
    <w:bookmarkEnd w:id="141"/>
    <w:bookmarkStart w:name="z152" w:id="142"/>
    <w:p>
      <w:pPr>
        <w:spacing w:after="0"/>
        <w:ind w:left="0"/>
        <w:jc w:val="both"/>
      </w:pPr>
      <w:r>
        <w:rPr>
          <w:rFonts w:ascii="Times New Roman"/>
          <w:b w:val="false"/>
          <w:i w:val="false"/>
          <w:color w:val="000000"/>
          <w:sz w:val="28"/>
        </w:rPr>
        <w:t>
      неке қиюды (ерлі-зайыптылықты) тіркеу некеге отыруға (ерлі-зайыпты болуға) ниет білдірушілердің көрсетілетін қызметті берушіге өтініш берген күннен бастап бір ай өткеннен кейін жүргізіледі (құжаттарды қабылдау күні мемлекеттік қызмет көрсету мерзіміне кірмейді);</w:t>
      </w:r>
    </w:p>
    <w:bookmarkEnd w:id="142"/>
    <w:bookmarkStart w:name="z153" w:id="143"/>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(дәрігерлік-біліктілік комиссиясының жүктілік туралы анықтамасы, денсаулық жағдайы туралы анықтама, басқа да ерекше мән-жайларды растайтын анықтамалар)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bookmarkEnd w:id="143"/>
    <w:bookmarkStart w:name="z154" w:id="144"/>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bookmarkEnd w:id="144"/>
    <w:bookmarkStart w:name="z155" w:id="145"/>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кезінде - күнтізбелік он бес күн ішінде (құжаттарды қабылдау күні мемлекеттік қызмет көрсету мерзіміне кірмейді), басқа мемлекеттік органдарға сұраныс жолдау қажет болған кезде қызмет көрсету мерзімі көрсетілетін қызметті алушыны үш күнтізбелік күн ішінде хабардар ете отырып, күнтiзбелiк отыз күннен аспайтын мерзімге ұзартылады. Рәсімнің (іс-қимылдың) нәтижесі: куәлікті немесе дәлелді бас тартуды көрсетілетін қызметті берушінің басшысына қол қоюға ұсыну;</w:t>
      </w:r>
    </w:p>
    <w:bookmarkEnd w:id="145"/>
    <w:bookmarkStart w:name="z156" w:id="146"/>
    <w:p>
      <w:pPr>
        <w:spacing w:after="0"/>
        <w:ind w:left="0"/>
        <w:jc w:val="both"/>
      </w:pPr>
      <w:r>
        <w:rPr>
          <w:rFonts w:ascii="Times New Roman"/>
          <w:b w:val="false"/>
          <w:i w:val="false"/>
          <w:color w:val="000000"/>
          <w:sz w:val="28"/>
        </w:rPr>
        <w:t>
      6) көрсетілетін қызметті берушінің басшысы мемлекеттік көрсетілетін қызмет нәтижесіне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146"/>
    <w:bookmarkStart w:name="z157" w:id="147"/>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әкімге жолдау (бір жұмыс күні ішінде);</w:t>
      </w:r>
    </w:p>
    <w:bookmarkEnd w:id="147"/>
    <w:bookmarkStart w:name="z158" w:id="148"/>
    <w:p>
      <w:pPr>
        <w:spacing w:after="0"/>
        <w:ind w:left="0"/>
        <w:jc w:val="both"/>
      </w:pPr>
      <w:r>
        <w:rPr>
          <w:rFonts w:ascii="Times New Roman"/>
          <w:b w:val="false"/>
          <w:i w:val="false"/>
          <w:color w:val="000000"/>
          <w:sz w:val="28"/>
        </w:rPr>
        <w:t>
      8) әкім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148"/>
    <w:bookmarkStart w:name="z159" w:id="14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149"/>
    <w:bookmarkStart w:name="z160" w:id="150"/>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p>
    <w:bookmarkEnd w:id="150"/>
    <w:bookmarkStart w:name="z161" w:id="151"/>
    <w:p>
      <w:pPr>
        <w:spacing w:after="0"/>
        <w:ind w:left="0"/>
        <w:jc w:val="both"/>
      </w:pPr>
      <w:r>
        <w:rPr>
          <w:rFonts w:ascii="Times New Roman"/>
          <w:b w:val="false"/>
          <w:i w:val="false"/>
          <w:color w:val="000000"/>
          <w:sz w:val="28"/>
        </w:rPr>
        <w:t>
      1) көрсетілетін қызметті берушінің кеңсе қызметкері;</w:t>
      </w:r>
    </w:p>
    <w:bookmarkEnd w:id="151"/>
    <w:bookmarkStart w:name="z162" w:id="152"/>
    <w:p>
      <w:pPr>
        <w:spacing w:after="0"/>
        <w:ind w:left="0"/>
        <w:jc w:val="both"/>
      </w:pPr>
      <w:r>
        <w:rPr>
          <w:rFonts w:ascii="Times New Roman"/>
          <w:b w:val="false"/>
          <w:i w:val="false"/>
          <w:color w:val="000000"/>
          <w:sz w:val="28"/>
        </w:rPr>
        <w:t>
      2) көрсетілетін қызметті берушінің басшысы;</w:t>
      </w:r>
    </w:p>
    <w:bookmarkEnd w:id="152"/>
    <w:bookmarkStart w:name="z163" w:id="153"/>
    <w:p>
      <w:pPr>
        <w:spacing w:after="0"/>
        <w:ind w:left="0"/>
        <w:jc w:val="both"/>
      </w:pPr>
      <w:r>
        <w:rPr>
          <w:rFonts w:ascii="Times New Roman"/>
          <w:b w:val="false"/>
          <w:i w:val="false"/>
          <w:color w:val="000000"/>
          <w:sz w:val="28"/>
        </w:rPr>
        <w:t>
      3) көрсетілетін қызметті берушінің орындаушысы;</w:t>
      </w:r>
    </w:p>
    <w:bookmarkEnd w:id="153"/>
    <w:bookmarkStart w:name="z164" w:id="154"/>
    <w:p>
      <w:pPr>
        <w:spacing w:after="0"/>
        <w:ind w:left="0"/>
        <w:jc w:val="both"/>
      </w:pPr>
      <w:r>
        <w:rPr>
          <w:rFonts w:ascii="Times New Roman"/>
          <w:b w:val="false"/>
          <w:i w:val="false"/>
          <w:color w:val="000000"/>
          <w:sz w:val="28"/>
        </w:rPr>
        <w:t>
      4) әкім.</w:t>
      </w:r>
    </w:p>
    <w:bookmarkEnd w:id="154"/>
    <w:bookmarkStart w:name="z165" w:id="15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55"/>
    <w:bookmarkStart w:name="z166" w:id="15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 әкімдігінің және Қызылорда қаласы мен аудан әкімдіктерінің ресми интернет-ресурстарында орналастырылады.</w:t>
      </w:r>
    </w:p>
    <w:bookmarkEnd w:id="156"/>
    <w:bookmarkStart w:name="z167" w:id="157"/>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157"/>
    <w:bookmarkStart w:name="z168" w:id="158"/>
    <w:p>
      <w:pPr>
        <w:spacing w:after="0"/>
        <w:ind w:left="0"/>
        <w:jc w:val="both"/>
      </w:pPr>
      <w:r>
        <w:rPr>
          <w:rFonts w:ascii="Times New Roman"/>
          <w:b w:val="false"/>
          <w:i w:val="false"/>
          <w:color w:val="000000"/>
          <w:sz w:val="28"/>
        </w:rPr>
        <w:t>
      9.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158"/>
    <w:bookmarkStart w:name="z169" w:id="159"/>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 куәландырылған электрондық құжат нысанындағы сұранысты (бұдан әрі – электрондық сұраныс)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жолдайды. Рәсімнің (іс-қимылдың) нәтижесі: құжаттар топтамасын жолдау;</w:t>
      </w:r>
    </w:p>
    <w:bookmarkEnd w:id="159"/>
    <w:bookmarkStart w:name="z170" w:id="160"/>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кабинетіне" көрсетілетін қызметті берушінің уәкілетті тұлғасының ЭЦҚ қойылған электрондық сұраныстың қабылданғаны және мемлекеттік қызмет көрсету нәтижесін беру күнін белгілеу жөнінде хабарлама жолданады (жиырма минуттан аспайды). Рәсімнің (іс-қимылдың) нәтижесі: электронды сұранысты тіркеу және хабарлама жолдау;</w:t>
      </w:r>
    </w:p>
    <w:bookmarkEnd w:id="160"/>
    <w:bookmarkStart w:name="z171" w:id="161"/>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(жиырма минуттан аспайды). Рәсімнің (іс-қимылдың) нәтижесі: құжаттарды көрсетілетін қызметі берушінің орындаушысына жолдау;</w:t>
      </w:r>
    </w:p>
    <w:bookmarkEnd w:id="161"/>
    <w:bookmarkStart w:name="z172" w:id="162"/>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неке қиюды (ерлі-зайыптылықты) мемлекеттік тіркеу күнін белгілейді және куәлікті немесе дәлелді бас тартуды дайындайды (бұдан әрі – дәлелді бас тарту):</w:t>
      </w:r>
    </w:p>
    <w:bookmarkEnd w:id="162"/>
    <w:bookmarkStart w:name="z173" w:id="163"/>
    <w:p>
      <w:pPr>
        <w:spacing w:after="0"/>
        <w:ind w:left="0"/>
        <w:jc w:val="both"/>
      </w:pPr>
      <w:r>
        <w:rPr>
          <w:rFonts w:ascii="Times New Roman"/>
          <w:b w:val="false"/>
          <w:i w:val="false"/>
          <w:color w:val="000000"/>
          <w:sz w:val="28"/>
        </w:rPr>
        <w:t>
      неке қиюды (ерлі-зайыптылықты) тіркеу некеге отыруға (ерлі-зайыпты болуға) ниет білдірушілердің көрсетілетін қызметті берушіге өтініш берген күнінен бастап бір ай өткеннен кейін жүргізіледі (құжаттарды қабылдау күні мемлекеттік қызмет көрсету мерзіміне кірмейді);</w:t>
      </w:r>
    </w:p>
    <w:bookmarkEnd w:id="163"/>
    <w:bookmarkStart w:name="z174" w:id="164"/>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(дәрігерлік-біліктілік комиссиясының жүктілік туралы анықтамасы, денсаулық жағдайы туралы анықтама, басқа да ерекше мән-жайларды растайтын анықтамалар)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bookmarkEnd w:id="164"/>
    <w:bookmarkStart w:name="z175" w:id="165"/>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bookmarkEnd w:id="165"/>
    <w:bookmarkStart w:name="z176" w:id="166"/>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кезінде - күнтізбелік он бес күн ішінде (құжаттарды қабылдау күні мемлекеттік қызмет көрсету мерзіміне кірмейді), басқа мемлекеттік органдарға сұраныс жолдау қажет болған кезде қызмет көрсету мерзімі көрсетілетін қызметті алушыны үш күнтізбелік күн ішінде хабардар ете отырып, күнтiзбелiк отыз күннен аспайтын мерзімге ұзартылады. Рәсімнің (іс-қимылдың) нәтижесі: куәлікті немесе дәлелді бас тартуды көрсетілетін қызметті берушінің басшысына қол қоюға ұсыну;</w:t>
      </w:r>
    </w:p>
    <w:bookmarkEnd w:id="166"/>
    <w:bookmarkStart w:name="z177" w:id="167"/>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(жиырма минуттан аспайды). Рәсімнің (іс-қимылдың) нәтижесі: мемлекеттік көрсетілетін қызмет нәтижесін көрсетілетін қызметті берушінің орындаушысына жолдау;</w:t>
      </w:r>
    </w:p>
    <w:bookmarkEnd w:id="167"/>
    <w:bookmarkStart w:name="z178" w:id="168"/>
    <w:p>
      <w:pPr>
        <w:spacing w:after="0"/>
        <w:ind w:left="0"/>
        <w:jc w:val="both"/>
      </w:pPr>
      <w:r>
        <w:rPr>
          <w:rFonts w:ascii="Times New Roman"/>
          <w:b w:val="false"/>
          <w:i w:val="false"/>
          <w:color w:val="000000"/>
          <w:sz w:val="28"/>
        </w:rPr>
        <w:t>
      6) көрсетілетін қызметті берушінің орындаушысы мемлекеттік көрсетілетін қызмет нәтижесін тіркейді және қызмет алушыға куәлікті береді немесе көрсетілетін қызметті алушының ниеті бойынша неке қиюды (ерлі-зайыптылықты) мемлекеттік тіркеу күні тағайындалған мерзімде салтанатты түрде көрсетілетін қызметті алушыға куәлікті табыс етеді (жиырма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168"/>
    <w:bookmarkStart w:name="z179" w:id="169"/>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 </w:t>
            </w:r>
          </w:p>
        </w:tc>
      </w:tr>
    </w:tbl>
    <w:bookmarkStart w:name="z181" w:id="170"/>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170"/>
    <w:bookmarkStart w:name="z182" w:id="171"/>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171"/>
    <w:bookmarkStart w:name="z183"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73"/>
    <w:p>
      <w:pPr>
        <w:spacing w:after="0"/>
        <w:ind w:left="0"/>
        <w:jc w:val="both"/>
      </w:pPr>
      <w:r>
        <w:rPr>
          <w:rFonts w:ascii="Times New Roman"/>
          <w:b w:val="false"/>
          <w:i w:val="false"/>
          <w:color w:val="000000"/>
          <w:sz w:val="28"/>
        </w:rPr>
        <w:t>
      Көрсетілетін қызметті алушы не оның өкілі әкімге жүгінген кезде:</w:t>
      </w:r>
    </w:p>
    <w:bookmarkEnd w:id="173"/>
    <w:bookmarkStart w:name="z185"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 </w:t>
            </w:r>
          </w:p>
        </w:tc>
      </w:tr>
    </w:tbl>
    <w:bookmarkStart w:name="z187" w:id="17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175"/>
    <w:bookmarkStart w:name="z188"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77"/>
    <w:p>
      <w:pPr>
        <w:spacing w:after="0"/>
        <w:ind w:left="0"/>
        <w:jc w:val="both"/>
      </w:pPr>
      <w:r>
        <w:rPr>
          <w:rFonts w:ascii="Times New Roman"/>
          <w:b w:val="false"/>
          <w:i w:val="false"/>
          <w:color w:val="000000"/>
          <w:sz w:val="28"/>
        </w:rPr>
        <w:t>
      диаграмманың жалғасы</w:t>
      </w:r>
    </w:p>
    <w:bookmarkEnd w:id="177"/>
    <w:bookmarkStart w:name="z190"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 05 " шілдедегі № 1160 қаулысымен бекітілген </w:t>
            </w:r>
          </w:p>
        </w:tc>
      </w:tr>
    </w:tbl>
    <w:bookmarkStart w:name="z193" w:id="180"/>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180"/>
    <w:bookmarkStart w:name="z194" w:id="181"/>
    <w:p>
      <w:pPr>
        <w:spacing w:after="0"/>
        <w:ind w:left="0"/>
        <w:jc w:val="left"/>
      </w:pPr>
      <w:r>
        <w:rPr>
          <w:rFonts w:ascii="Times New Roman"/>
          <w:b/>
          <w:i w:val="false"/>
          <w:color w:val="000000"/>
        </w:rPr>
        <w:t xml:space="preserve"> 1. Жалпы ережелер</w:t>
      </w:r>
    </w:p>
    <w:bookmarkEnd w:id="181"/>
    <w:bookmarkStart w:name="z195" w:id="182"/>
    <w:p>
      <w:pPr>
        <w:spacing w:after="0"/>
        <w:ind w:left="0"/>
        <w:jc w:val="both"/>
      </w:pPr>
      <w:r>
        <w:rPr>
          <w:rFonts w:ascii="Times New Roman"/>
          <w:b w:val="false"/>
          <w:i w:val="false"/>
          <w:color w:val="000000"/>
          <w:sz w:val="28"/>
        </w:rPr>
        <w:t>
      1. Көрсетілетін қызметті берушінің атауы: аудандық жұмыспен қамту, әлеуметтік бағдарламалар және хал актілерін тіркеу бөлімдері және Қызылорда қалалық азаматтық хал актілерін тіркеу бөлімі (бұдан әрі - көрсетілетін қызметті беруші).</w:t>
      </w:r>
    </w:p>
    <w:bookmarkEnd w:id="182"/>
    <w:bookmarkStart w:name="z196" w:id="18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83"/>
    <w:bookmarkStart w:name="z197" w:id="18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84"/>
    <w:bookmarkStart w:name="z198" w:id="185"/>
    <w:p>
      <w:pPr>
        <w:spacing w:after="0"/>
        <w:ind w:left="0"/>
        <w:jc w:val="both"/>
      </w:pPr>
      <w:r>
        <w:rPr>
          <w:rFonts w:ascii="Times New Roman"/>
          <w:b w:val="false"/>
          <w:i w:val="false"/>
          <w:color w:val="000000"/>
          <w:sz w:val="28"/>
        </w:rPr>
        <w:t>
      2) www.egov.kz "электрондық үкіметтің" веб-порталы (бұдан әрі - портал) арқылы жүзеге асырылады.</w:t>
      </w:r>
    </w:p>
    <w:bookmarkEnd w:id="185"/>
    <w:bookmarkStart w:name="z199" w:id="186"/>
    <w:p>
      <w:pPr>
        <w:spacing w:after="0"/>
        <w:ind w:left="0"/>
        <w:jc w:val="both"/>
      </w:pPr>
      <w:r>
        <w:rPr>
          <w:rFonts w:ascii="Times New Roman"/>
          <w:b w:val="false"/>
          <w:i w:val="false"/>
          <w:color w:val="000000"/>
          <w:sz w:val="28"/>
        </w:rPr>
        <w:t>
      2. Мемлекеттік көрсетілетін қызмет нысаны – электронды/қағаз түрінде.</w:t>
      </w:r>
    </w:p>
    <w:bookmarkEnd w:id="186"/>
    <w:bookmarkStart w:name="z200" w:id="187"/>
    <w:p>
      <w:pPr>
        <w:spacing w:after="0"/>
        <w:ind w:left="0"/>
        <w:jc w:val="both"/>
      </w:pPr>
      <w:r>
        <w:rPr>
          <w:rFonts w:ascii="Times New Roman"/>
          <w:b w:val="false"/>
          <w:i w:val="false"/>
          <w:color w:val="000000"/>
          <w:sz w:val="28"/>
        </w:rPr>
        <w:t>
      3. Мемлекеттік көрсетілетін қызмет нәтижесі:</w:t>
      </w:r>
    </w:p>
    <w:bookmarkEnd w:id="187"/>
    <w:bookmarkStart w:name="z201" w:id="188"/>
    <w:p>
      <w:pPr>
        <w:spacing w:after="0"/>
        <w:ind w:left="0"/>
        <w:jc w:val="both"/>
      </w:pPr>
      <w:r>
        <w:rPr>
          <w:rFonts w:ascii="Times New Roman"/>
          <w:b w:val="false"/>
          <w:i w:val="false"/>
          <w:color w:val="000000"/>
          <w:sz w:val="28"/>
        </w:rPr>
        <w:t xml:space="preserve">
      1) Мемлекеттік корпорацияда – жеке басын куәландыратын құжатын көрсеткен кезде қағаз жеткізгіште азаматтық хал актілерін тіркеу туралы қайталама куәлікті немесе анықтаманы не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11374 нөмірімен тіркелген)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дәлелді жауап; </w:t>
      </w:r>
    </w:p>
    <w:bookmarkEnd w:id="188"/>
    <w:bookmarkStart w:name="z202" w:id="189"/>
    <w:p>
      <w:pPr>
        <w:spacing w:after="0"/>
        <w:ind w:left="0"/>
        <w:jc w:val="both"/>
      </w:pPr>
      <w:r>
        <w:rPr>
          <w:rFonts w:ascii="Times New Roman"/>
          <w:b w:val="false"/>
          <w:i w:val="false"/>
          <w:color w:val="000000"/>
          <w:sz w:val="28"/>
        </w:rPr>
        <w:t>
      2) порталда:</w:t>
      </w:r>
    </w:p>
    <w:bookmarkEnd w:id="189"/>
    <w:bookmarkStart w:name="z203" w:id="190"/>
    <w:p>
      <w:pPr>
        <w:spacing w:after="0"/>
        <w:ind w:left="0"/>
        <w:jc w:val="both"/>
      </w:pPr>
      <w:r>
        <w:rPr>
          <w:rFonts w:ascii="Times New Roman"/>
          <w:b w:val="false"/>
          <w:i w:val="false"/>
          <w:color w:val="000000"/>
          <w:sz w:val="28"/>
        </w:rPr>
        <w:t xml:space="preserve">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құжат нысанындағы электрондық өтініштің қабылданғаны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электрондық құжат нысанындағы дәлелді жауап;</w:t>
      </w:r>
    </w:p>
    <w:bookmarkEnd w:id="190"/>
    <w:bookmarkStart w:name="z204" w:id="191"/>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End w:id="191"/>
    <w:bookmarkStart w:name="z205" w:id="192"/>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қағаз түрінде. </w:t>
      </w:r>
    </w:p>
    <w:bookmarkEnd w:id="192"/>
    <w:bookmarkStart w:name="z206" w:id="19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 (қызметкерлері) мен Мемлекеттік корпорацияның өзара іс-қимыл тәртібінің сипаттамасы</w:t>
      </w:r>
    </w:p>
    <w:bookmarkEnd w:id="193"/>
    <w:bookmarkStart w:name="z207" w:id="194"/>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алушының не оның нотариалды куәландырылған сенімхат бойынша өкілінің (бұдан әрі -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элктрондық құжат нысанында өтініш жолдауы.</w:t>
      </w:r>
    </w:p>
    <w:bookmarkEnd w:id="194"/>
    <w:bookmarkStart w:name="z208" w:id="195"/>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195"/>
    <w:bookmarkStart w:name="z209" w:id="196"/>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196"/>
    <w:bookmarkStart w:name="z210" w:id="197"/>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көрсетілетін қызметті алушыға не оның өкіліне тиісті құжаттардың қабылданғаны туралы қолхат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құжаттарды қабылдаудан бас тарту туралы қолхат береді (жиырма минуттан аспайды). Рәсімнің (іс-қимылдың) нәтижесі: көрсетілетін қызметті алушыға не оның өкіліне құжаттарды қабылдау туралы не қабылдаудан бас тарту туралы қолхат беру;</w:t>
      </w:r>
    </w:p>
    <w:bookmarkEnd w:id="197"/>
    <w:bookmarkStart w:name="z211" w:id="198"/>
    <w:p>
      <w:pPr>
        <w:spacing w:after="0"/>
        <w:ind w:left="0"/>
        <w:jc w:val="both"/>
      </w:pPr>
      <w:r>
        <w:rPr>
          <w:rFonts w:ascii="Times New Roman"/>
          <w:b w:val="false"/>
          <w:i w:val="false"/>
          <w:color w:val="000000"/>
          <w:sz w:val="28"/>
        </w:rPr>
        <w:t>
      Мемлекеттік корпорация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198"/>
    <w:bookmarkStart w:name="z212" w:id="199"/>
    <w:p>
      <w:pPr>
        <w:spacing w:after="0"/>
        <w:ind w:left="0"/>
        <w:jc w:val="both"/>
      </w:pPr>
      <w:r>
        <w:rPr>
          <w:rFonts w:ascii="Times New Roman"/>
          <w:b w:val="false"/>
          <w:i w:val="false"/>
          <w:color w:val="000000"/>
          <w:sz w:val="28"/>
        </w:rPr>
        <w:t>
      3) Мемлекеттік корпорацияың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199"/>
    <w:bookmarkStart w:name="z213" w:id="200"/>
    <w:p>
      <w:pPr>
        <w:spacing w:after="0"/>
        <w:ind w:left="0"/>
        <w:jc w:val="both"/>
      </w:pPr>
      <w:r>
        <w:rPr>
          <w:rFonts w:ascii="Times New Roman"/>
          <w:b w:val="false"/>
          <w:i w:val="false"/>
          <w:color w:val="000000"/>
          <w:sz w:val="28"/>
        </w:rPr>
        <w:t xml:space="preserve">
      4) көрсетілетін қызметті берушінің кеңсе қызметкері құжаттарды тіркейді (жиырма минуттан аспайды). Рәсімнің (іс-қимылдың) нәтижесі: құжаттарды тіркеу және көрсетілетін қызметті берушінің басшысына ұсыну; </w:t>
      </w:r>
    </w:p>
    <w:bookmarkEnd w:id="200"/>
    <w:bookmarkStart w:name="z214" w:id="201"/>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201"/>
    <w:bookmarkStart w:name="z215" w:id="202"/>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куәлікті не дәлелді бас тартуды дайындайды:</w:t>
      </w:r>
    </w:p>
    <w:bookmarkEnd w:id="202"/>
    <w:bookmarkStart w:name="z216" w:id="203"/>
    <w:p>
      <w:pPr>
        <w:spacing w:after="0"/>
        <w:ind w:left="0"/>
        <w:jc w:val="both"/>
      </w:pPr>
      <w:r>
        <w:rPr>
          <w:rFonts w:ascii="Times New Roman"/>
          <w:b w:val="false"/>
          <w:i w:val="false"/>
          <w:color w:val="000000"/>
          <w:sz w:val="28"/>
        </w:rPr>
        <w:t>
      азаматтық хал актісі 2008 жылдан бастап Қазақстан Республикасының аумағында тіркелген кезде, ("АХАТ тіркеу пункті" ақпараттық жүйесі қызмет еткен сәтінен бастап) анықтамаларды электрондық форматта беру – 1 (бір) жұмыс күні;</w:t>
      </w:r>
    </w:p>
    <w:bookmarkEnd w:id="203"/>
    <w:bookmarkStart w:name="z217" w:id="204"/>
    <w:p>
      <w:pPr>
        <w:spacing w:after="0"/>
        <w:ind w:left="0"/>
        <w:jc w:val="both"/>
      </w:pPr>
      <w:r>
        <w:rPr>
          <w:rFonts w:ascii="Times New Roman"/>
          <w:b w:val="false"/>
          <w:i w:val="false"/>
          <w:color w:val="000000"/>
          <w:sz w:val="28"/>
        </w:rPr>
        <w:t xml:space="preserve">
      "АХАТ" тіркеу пункті" ақпараттық жүйесінде акт жазбаларының электронды нұсқасы болған жағдайда және тіркеуші органның мұрағатында азаматтық хал актісі болған жағдайда көрсетілетін қызметті алушымен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бекітілген қажетті құжаттар тапсырылған сәттен бастап 5 (бес) жұмыс күні ішінде көрсетіледі (құжаттарды қабылдау күні мемлекеттік қызмет көрсету мерзіміне кірмейді), дайын құжаттар 5-ші (бесінші) жұмыс күні беріледі, егер басқа мемлекеттік органға сұраныс жолдау қажет болса, мемлекеттік қызмет көрсету мерзімі көрсетілетін қызметті алушыны 3 (үш) күнтізбелік күн ішінде хабардар ете отырып, күнтізбелік 30 (отыз) күнге дейін ұзартылады;</w:t>
      </w:r>
    </w:p>
    <w:bookmarkEnd w:id="204"/>
    <w:bookmarkStart w:name="z218" w:id="205"/>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30 (отыз) күн (құжаттарды қабылдау күні мемлекеттік қызмет көрсету мерзіміне кірмейді). Рәсімнің (іс-қимылдың) нәтижесі: көрсетілетін қызметті берушінің басшысына куәлікті не дәлелді бас тартуды ұсыну.</w:t>
      </w:r>
    </w:p>
    <w:bookmarkEnd w:id="205"/>
    <w:bookmarkStart w:name="z219" w:id="206"/>
    <w:p>
      <w:pPr>
        <w:spacing w:after="0"/>
        <w:ind w:left="0"/>
        <w:jc w:val="both"/>
      </w:pPr>
      <w:r>
        <w:rPr>
          <w:rFonts w:ascii="Times New Roman"/>
          <w:b w:val="false"/>
          <w:i w:val="false"/>
          <w:color w:val="000000"/>
          <w:sz w:val="28"/>
        </w:rPr>
        <w:t>
      7)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206"/>
    <w:bookmarkStart w:name="z220" w:id="207"/>
    <w:p>
      <w:pPr>
        <w:spacing w:after="0"/>
        <w:ind w:left="0"/>
        <w:jc w:val="both"/>
      </w:pPr>
      <w:r>
        <w:rPr>
          <w:rFonts w:ascii="Times New Roman"/>
          <w:b w:val="false"/>
          <w:i w:val="false"/>
          <w:color w:val="000000"/>
          <w:sz w:val="28"/>
        </w:rPr>
        <w:t>
      8) көрсетілетін қызметті берушінің кеңсе қызметкері мемлекеттік көрсетілетін қызмет нәтижесін тіркейді және Мемлекеттік корпорацияға жолдайды (бір сағат ішінде). Рәсімнің (іс-қимылдың) нәтижесі: мемлекеттік көрсетілетін қызмет нәтижесін Мемлекеттік корпорацияға жолдау;</w:t>
      </w:r>
    </w:p>
    <w:bookmarkEnd w:id="207"/>
    <w:bookmarkStart w:name="z221" w:id="208"/>
    <w:p>
      <w:pPr>
        <w:spacing w:after="0"/>
        <w:ind w:left="0"/>
        <w:jc w:val="both"/>
      </w:pPr>
      <w:r>
        <w:rPr>
          <w:rFonts w:ascii="Times New Roman"/>
          <w:b w:val="false"/>
          <w:i w:val="false"/>
          <w:color w:val="000000"/>
          <w:sz w:val="28"/>
        </w:rPr>
        <w:t>
      9) Мемлекеттік корпорацияның қызметкері мемлекеттік көрсетілетін қызмет нәтижесін тіркейді және көрсетілетін қызметті алушыға не оның өкіліне береді (жиырма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208"/>
    <w:bookmarkStart w:name="z222" w:id="209"/>
    <w:p>
      <w:pPr>
        <w:spacing w:after="0"/>
        <w:ind w:left="0"/>
        <w:jc w:val="left"/>
      </w:pPr>
      <w:r>
        <w:rPr>
          <w:rFonts w:ascii="Times New Roman"/>
          <w:b/>
          <w:i w:val="false"/>
          <w:color w:val="000000"/>
        </w:rPr>
        <w:t xml:space="preserve"> 3. Көрсетілетін қызметті берушінің құрылымдық бөлімшелері (қызметкерлері) мен өзге ұйымдардың өзара іс-қимыл тәртібінің сипаттамасы</w:t>
      </w:r>
    </w:p>
    <w:bookmarkEnd w:id="209"/>
    <w:bookmarkStart w:name="z223" w:id="21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210"/>
    <w:bookmarkStart w:name="z224" w:id="211"/>
    <w:p>
      <w:pPr>
        <w:spacing w:after="0"/>
        <w:ind w:left="0"/>
        <w:jc w:val="both"/>
      </w:pPr>
      <w:r>
        <w:rPr>
          <w:rFonts w:ascii="Times New Roman"/>
          <w:b w:val="false"/>
          <w:i w:val="false"/>
          <w:color w:val="000000"/>
          <w:sz w:val="28"/>
        </w:rPr>
        <w:t>
      1) көрсетілетін қызметті берушінің кеңсе қызметкері;</w:t>
      </w:r>
    </w:p>
    <w:bookmarkEnd w:id="211"/>
    <w:bookmarkStart w:name="z225" w:id="212"/>
    <w:p>
      <w:pPr>
        <w:spacing w:after="0"/>
        <w:ind w:left="0"/>
        <w:jc w:val="both"/>
      </w:pPr>
      <w:r>
        <w:rPr>
          <w:rFonts w:ascii="Times New Roman"/>
          <w:b w:val="false"/>
          <w:i w:val="false"/>
          <w:color w:val="000000"/>
          <w:sz w:val="28"/>
        </w:rPr>
        <w:t>
      2) көрсетілетін қызметті берушінің басшысы;</w:t>
      </w:r>
    </w:p>
    <w:bookmarkEnd w:id="212"/>
    <w:bookmarkStart w:name="z226" w:id="213"/>
    <w:p>
      <w:pPr>
        <w:spacing w:after="0"/>
        <w:ind w:left="0"/>
        <w:jc w:val="both"/>
      </w:pPr>
      <w:r>
        <w:rPr>
          <w:rFonts w:ascii="Times New Roman"/>
          <w:b w:val="false"/>
          <w:i w:val="false"/>
          <w:color w:val="000000"/>
          <w:sz w:val="28"/>
        </w:rPr>
        <w:t>
      3) көрсетілетін қызметті берушінің орындаушысы;</w:t>
      </w:r>
    </w:p>
    <w:bookmarkEnd w:id="213"/>
    <w:bookmarkStart w:name="z227" w:id="214"/>
    <w:p>
      <w:pPr>
        <w:spacing w:after="0"/>
        <w:ind w:left="0"/>
        <w:jc w:val="both"/>
      </w:pPr>
      <w:r>
        <w:rPr>
          <w:rFonts w:ascii="Times New Roman"/>
          <w:b w:val="false"/>
          <w:i w:val="false"/>
          <w:color w:val="000000"/>
          <w:sz w:val="28"/>
        </w:rPr>
        <w:t>
      4) Мемлекеттік корпорация қызметкері;</w:t>
      </w:r>
    </w:p>
    <w:bookmarkEnd w:id="214"/>
    <w:bookmarkStart w:name="z228" w:id="215"/>
    <w:p>
      <w:pPr>
        <w:spacing w:after="0"/>
        <w:ind w:left="0"/>
        <w:jc w:val="both"/>
      </w:pPr>
      <w:r>
        <w:rPr>
          <w:rFonts w:ascii="Times New Roman"/>
          <w:b w:val="false"/>
          <w:i w:val="false"/>
          <w:color w:val="000000"/>
          <w:sz w:val="28"/>
        </w:rPr>
        <w:t>
      5) Мемлекеттік корпорацияның жинақтау бөлімінің қызметкері.</w:t>
      </w:r>
    </w:p>
    <w:bookmarkEnd w:id="215"/>
    <w:bookmarkStart w:name="z229" w:id="216"/>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16"/>
    <w:bookmarkStart w:name="z230" w:id="21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 әкімдігінің және Қызылорда қаласы мен аудан әкімдіктерінің ресми интернет-ресурстарында орналастырылады.</w:t>
      </w:r>
    </w:p>
    <w:bookmarkEnd w:id="217"/>
    <w:bookmarkStart w:name="z231" w:id="218"/>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218"/>
    <w:bookmarkStart w:name="z232" w:id="219"/>
    <w:p>
      <w:pPr>
        <w:spacing w:after="0"/>
        <w:ind w:left="0"/>
        <w:jc w:val="both"/>
      </w:pPr>
      <w:r>
        <w:rPr>
          <w:rFonts w:ascii="Times New Roman"/>
          <w:b w:val="false"/>
          <w:i w:val="false"/>
          <w:color w:val="000000"/>
          <w:sz w:val="28"/>
        </w:rPr>
        <w:t>
      9.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219"/>
    <w:bookmarkStart w:name="z233" w:id="220"/>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 куәландырылған электрондық құжат нысанындағы сұранысты (бұдан әрі – электрондық сұраныс)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жолдайды;</w:t>
      </w:r>
    </w:p>
    <w:bookmarkEnd w:id="220"/>
    <w:bookmarkStart w:name="z234" w:id="221"/>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кабинетіне" көрсетілетін қызметті берушінің уәкілетті тұлғасының ЭЦҚ қойылған электрондық сұраныстың қабылданғаны және мемлекеттік қызмет көрсету нәтижесін беру күнін белгілеу жөнінде хабарлама жолданады (жиырма минуттан аспайды). Рәсімнің (іс-қимылдың) нәтижесі: электронды сұранысты тіркеу және хабарлама жолдау;</w:t>
      </w:r>
    </w:p>
    <w:bookmarkEnd w:id="221"/>
    <w:bookmarkStart w:name="z235" w:id="222"/>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(жиырма минуттан аспайды). Рәсімнің (іс-қимылдың) нәтижесі: құжаттарды көрсетілетін қызметті берушінің орындаушысына жолдау;</w:t>
      </w:r>
    </w:p>
    <w:bookmarkEnd w:id="222"/>
    <w:bookmarkStart w:name="z236" w:id="223"/>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куәлікті немесе дәлелді бас тартуды дайындайды:</w:t>
      </w:r>
    </w:p>
    <w:bookmarkEnd w:id="223"/>
    <w:bookmarkStart w:name="z237" w:id="224"/>
    <w:p>
      <w:pPr>
        <w:spacing w:after="0"/>
        <w:ind w:left="0"/>
        <w:jc w:val="both"/>
      </w:pPr>
      <w:r>
        <w:rPr>
          <w:rFonts w:ascii="Times New Roman"/>
          <w:b w:val="false"/>
          <w:i w:val="false"/>
          <w:color w:val="000000"/>
          <w:sz w:val="28"/>
        </w:rPr>
        <w:t>
      азаматтық хал актісін 2008 жылдан бастап Қазақстан Республикасының аумағында тіркеген кезде, ("АХАТ тіркеу пункті" ақпараттық жүйесі қызмет еткен сәтінен бастап) анықтамаларды электрондық форматта беру – 1 (бір) жұмыс күні;</w:t>
      </w:r>
    </w:p>
    <w:bookmarkEnd w:id="224"/>
    <w:bookmarkStart w:name="z238" w:id="225"/>
    <w:p>
      <w:pPr>
        <w:spacing w:after="0"/>
        <w:ind w:left="0"/>
        <w:jc w:val="both"/>
      </w:pPr>
      <w:r>
        <w:rPr>
          <w:rFonts w:ascii="Times New Roman"/>
          <w:b w:val="false"/>
          <w:i w:val="false"/>
          <w:color w:val="000000"/>
          <w:sz w:val="28"/>
        </w:rPr>
        <w:t xml:space="preserve">
      "АХАТ" тіркеу пункті" ақпараттық жүйесінде акт жазбаларының электронды нұсқасы болған жағдайда және тіркеуші органның мұрағатында азаматтық хал актісі болған жағдайда көрсетілетін қызметті алушымен стандарттың </w:t>
      </w:r>
      <w:r>
        <w:rPr>
          <w:rFonts w:ascii="Times New Roman"/>
          <w:b w:val="false"/>
          <w:i w:val="false"/>
          <w:color w:val="000000"/>
          <w:sz w:val="28"/>
        </w:rPr>
        <w:t>9-тармағымен</w:t>
      </w:r>
      <w:r>
        <w:rPr>
          <w:rFonts w:ascii="Times New Roman"/>
          <w:b w:val="false"/>
          <w:i w:val="false"/>
          <w:color w:val="000000"/>
          <w:sz w:val="28"/>
        </w:rPr>
        <w:t xml:space="preserve"> бекітілген қажетті құжаттар тапсырылған сәттен бастап 5 (бес) жұмыс күні ішінде көрсетіледі (құжаттарды қабылдау күні мемлекеттік қызмет көрсету мерзіміне кірмейді), дайын құжаттар 5-ші (бесінші) жұмыс күні беріледі, егер басқа мемлекеттік органға сұраныс жолдау қажет болса, мемлекеттік қызмет көрсету мерзімі көрсетілетін қызметті алушыны 3 (үш) күнтізбелік күн ішінде хабардар ете отырып, күнтізбелік отыз күнге дейін ұзартылады;</w:t>
      </w:r>
    </w:p>
    <w:bookmarkEnd w:id="225"/>
    <w:bookmarkStart w:name="z239" w:id="226"/>
    <w:p>
      <w:pPr>
        <w:spacing w:after="0"/>
        <w:ind w:left="0"/>
        <w:jc w:val="both"/>
      </w:pPr>
      <w:r>
        <w:rPr>
          <w:rFonts w:ascii="Times New Roman"/>
          <w:b w:val="false"/>
          <w:i w:val="false"/>
          <w:color w:val="000000"/>
          <w:sz w:val="28"/>
        </w:rPr>
        <w:t>
      азаматтық хал актісін басқа тіркеуші органда тіркеген кезде - күнтізбелік 30 (отыз) күн (құжаттарды қабылдау күні мемлекеттік қызмет көрсету мерзіміне кірмейді) ішінде. Рәсімнің (іс-қимылдың) нәтижесі: көрсетілетін қызметті берушінің басшысына куәлікті не дәлелді бас тартуды ұсыну.</w:t>
      </w:r>
    </w:p>
    <w:bookmarkEnd w:id="226"/>
    <w:bookmarkStart w:name="z240" w:id="227"/>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(жиырма минуттан аспайды). Рәсімнің (іс-қимылдың) нәтижесі: мемлекеттік көрсетілетін қызмет нәтижесін көрсетілетін қызметті берушінің орындаушысына жолдау;</w:t>
      </w:r>
    </w:p>
    <w:bookmarkEnd w:id="227"/>
    <w:bookmarkStart w:name="z241" w:id="228"/>
    <w:p>
      <w:pPr>
        <w:spacing w:after="0"/>
        <w:ind w:left="0"/>
        <w:jc w:val="both"/>
      </w:pPr>
      <w:r>
        <w:rPr>
          <w:rFonts w:ascii="Times New Roman"/>
          <w:b w:val="false"/>
          <w:i w:val="false"/>
          <w:color w:val="000000"/>
          <w:sz w:val="28"/>
        </w:rPr>
        <w:t>
      6) көрсетілетін қызметті берушінің орындаушысы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 оның өкіліне жолдау.</w:t>
      </w:r>
    </w:p>
    <w:bookmarkEnd w:id="228"/>
    <w:bookmarkStart w:name="z242" w:id="229"/>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туралы қайталама куәліктер немесе анықтамалар беру" мемлекеттік көрсетілетін қызмет регламентіне 1-қосымша </w:t>
            </w:r>
          </w:p>
        </w:tc>
      </w:tr>
    </w:tbl>
    <w:bookmarkStart w:name="z244" w:id="230"/>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230"/>
    <w:bookmarkStart w:name="z245" w:id="231"/>
    <w:p>
      <w:pPr>
        <w:spacing w:after="0"/>
        <w:ind w:left="0"/>
        <w:jc w:val="both"/>
      </w:pPr>
      <w:r>
        <w:rPr>
          <w:rFonts w:ascii="Times New Roman"/>
          <w:b w:val="false"/>
          <w:i w:val="false"/>
          <w:color w:val="000000"/>
          <w:sz w:val="28"/>
        </w:rPr>
        <w:t>
      Көрсетілетін қызметті алушы не оның өкілі Мемлекеттік корпорацияға жүгінген кезде</w:t>
      </w:r>
    </w:p>
    <w:bookmarkEnd w:id="231"/>
    <w:bookmarkStart w:name="z246" w:id="232"/>
    <w:p>
      <w:pPr>
        <w:spacing w:after="0"/>
        <w:ind w:left="0"/>
        <w:jc w:val="both"/>
      </w:pPr>
      <w:r>
        <w:rPr>
          <w:rFonts w:ascii="Times New Roman"/>
          <w:b w:val="false"/>
          <w:i w:val="false"/>
          <w:color w:val="000000"/>
          <w:sz w:val="28"/>
        </w:rPr>
        <w:t xml:space="preserve">
      </w:t>
      </w:r>
    </w:p>
    <w:bookmarkEnd w:id="232"/>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7" w:id="233"/>
    <w:p>
      <w:pPr>
        <w:spacing w:after="0"/>
        <w:ind w:left="0"/>
        <w:jc w:val="both"/>
      </w:pPr>
      <w:r>
        <w:rPr>
          <w:rFonts w:ascii="Times New Roman"/>
          <w:b w:val="false"/>
          <w:i w:val="false"/>
          <w:color w:val="000000"/>
          <w:sz w:val="28"/>
        </w:rPr>
        <w:t>
      кестенің жалғасы:</w:t>
      </w:r>
    </w:p>
    <w:bookmarkEnd w:id="233"/>
    <w:bookmarkStart w:name="z248" w:id="234"/>
    <w:p>
      <w:pPr>
        <w:spacing w:after="0"/>
        <w:ind w:left="0"/>
        <w:jc w:val="both"/>
      </w:pPr>
      <w:r>
        <w:rPr>
          <w:rFonts w:ascii="Times New Roman"/>
          <w:b w:val="false"/>
          <w:i w:val="false"/>
          <w:color w:val="000000"/>
          <w:sz w:val="28"/>
        </w:rPr>
        <w:t xml:space="preserve">
      </w:t>
      </w:r>
    </w:p>
    <w:bookmarkEnd w:id="234"/>
    <w:p>
      <w:pPr>
        <w:spacing w:after="0"/>
        <w:ind w:left="0"/>
        <w:jc w:val="both"/>
      </w:pPr>
      <w:r>
        <w:drawing>
          <wp:inline distT="0" distB="0" distL="0" distR="0">
            <wp:extent cx="53721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3721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 тіркеу туралы қайталама куәліктер немесе анықтамалар беру" мемлекеттік көрсетілетін қызмет регламентіне 2-қосымша </w:t>
            </w:r>
          </w:p>
        </w:tc>
      </w:tr>
    </w:tbl>
    <w:bookmarkStart w:name="z250" w:id="235"/>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235"/>
    <w:bookmarkStart w:name="z251"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620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2" w:id="237"/>
    <w:p>
      <w:pPr>
        <w:spacing w:after="0"/>
        <w:ind w:left="0"/>
        <w:jc w:val="both"/>
      </w:pPr>
      <w:r>
        <w:rPr>
          <w:rFonts w:ascii="Times New Roman"/>
          <w:b w:val="false"/>
          <w:i w:val="false"/>
          <w:color w:val="000000"/>
          <w:sz w:val="28"/>
        </w:rPr>
        <w:t>
      диаграмманың жалғасы</w:t>
      </w:r>
    </w:p>
    <w:bookmarkEnd w:id="237"/>
    <w:bookmarkStart w:name="z253" w:id="238"/>
    <w:p>
      <w:pPr>
        <w:spacing w:after="0"/>
        <w:ind w:left="0"/>
        <w:jc w:val="both"/>
      </w:pPr>
      <w:r>
        <w:rPr>
          <w:rFonts w:ascii="Times New Roman"/>
          <w:b w:val="false"/>
          <w:i w:val="false"/>
          <w:color w:val="000000"/>
          <w:sz w:val="28"/>
        </w:rPr>
        <w:t xml:space="preserve">
      </w:t>
      </w:r>
    </w:p>
    <w:bookmarkEnd w:id="238"/>
    <w:p>
      <w:pPr>
        <w:spacing w:after="0"/>
        <w:ind w:left="0"/>
        <w:jc w:val="both"/>
      </w:pPr>
      <w:r>
        <w:drawing>
          <wp:inline distT="0" distB="0" distL="0" distR="0">
            <wp:extent cx="75184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184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5057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057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 05 " шілдедегі № 1160 қаулысымен бекітілген </w:t>
            </w:r>
          </w:p>
        </w:tc>
      </w:tr>
    </w:tbl>
    <w:bookmarkStart w:name="z256" w:id="240"/>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40"/>
    <w:bookmarkStart w:name="z257" w:id="241"/>
    <w:p>
      <w:pPr>
        <w:spacing w:after="0"/>
        <w:ind w:left="0"/>
        <w:jc w:val="left"/>
      </w:pPr>
      <w:r>
        <w:rPr>
          <w:rFonts w:ascii="Times New Roman"/>
          <w:b/>
          <w:i w:val="false"/>
          <w:color w:val="000000"/>
        </w:rPr>
        <w:t xml:space="preserve"> 1. Жалпы ережелер</w:t>
      </w:r>
    </w:p>
    <w:bookmarkEnd w:id="241"/>
    <w:bookmarkStart w:name="z258" w:id="242"/>
    <w:p>
      <w:pPr>
        <w:spacing w:after="0"/>
        <w:ind w:left="0"/>
        <w:jc w:val="both"/>
      </w:pPr>
      <w:r>
        <w:rPr>
          <w:rFonts w:ascii="Times New Roman"/>
          <w:b w:val="false"/>
          <w:i w:val="false"/>
          <w:color w:val="000000"/>
          <w:sz w:val="28"/>
        </w:rPr>
        <w:t xml:space="preserve">
      1. Көрсетілетін қызметті берушінің атауы: аудандық жұмыспен қамту, әлеуметтік бағдарламалар және хал актілерін тіркеу бөлімдері және Қызылорда қалалық азаматтық хал актілерін тіркеу бөлімі (бұдан әрі – көрсетілетін қызметті беруші). </w:t>
      </w:r>
    </w:p>
    <w:bookmarkEnd w:id="242"/>
    <w:bookmarkStart w:name="z259" w:id="24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43"/>
    <w:bookmarkStart w:name="z260" w:id="244"/>
    <w:p>
      <w:pPr>
        <w:spacing w:after="0"/>
        <w:ind w:left="0"/>
        <w:jc w:val="both"/>
      </w:pPr>
      <w:r>
        <w:rPr>
          <w:rFonts w:ascii="Times New Roman"/>
          <w:b w:val="false"/>
          <w:i w:val="false"/>
          <w:color w:val="000000"/>
          <w:sz w:val="28"/>
        </w:rPr>
        <w:t>
      1) көрсетілетін қызметті берушінің кеңсесі;</w:t>
      </w:r>
    </w:p>
    <w:bookmarkEnd w:id="244"/>
    <w:bookmarkStart w:name="z261" w:id="245"/>
    <w:p>
      <w:pPr>
        <w:spacing w:after="0"/>
        <w:ind w:left="0"/>
        <w:jc w:val="both"/>
      </w:pPr>
      <w:r>
        <w:rPr>
          <w:rFonts w:ascii="Times New Roman"/>
          <w:b w:val="false"/>
          <w:i w:val="false"/>
          <w:color w:val="000000"/>
          <w:sz w:val="28"/>
        </w:rPr>
        <w:t>
      2) аудандық маңызы бар қалалардың, кенттердің, ауылдық округтердің әкімдері (бұдан әрі - әкім);</w:t>
      </w:r>
    </w:p>
    <w:bookmarkEnd w:id="245"/>
    <w:bookmarkStart w:name="z262" w:id="246"/>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246"/>
    <w:bookmarkStart w:name="z263" w:id="247"/>
    <w:p>
      <w:pPr>
        <w:spacing w:after="0"/>
        <w:ind w:left="0"/>
        <w:jc w:val="both"/>
      </w:pPr>
      <w:r>
        <w:rPr>
          <w:rFonts w:ascii="Times New Roman"/>
          <w:b w:val="false"/>
          <w:i w:val="false"/>
          <w:color w:val="000000"/>
          <w:sz w:val="28"/>
        </w:rPr>
        <w:t xml:space="preserve">
      3. Мемлекеттiк көрсетiлетiн қызмет нәтижесi –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(бұдан әрі -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11374 нөмірімен тіркелген)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қарастырылған негіздер мен жағдайлар бойынша мемлекеттік қызмет көрсетуден бас тарту туралы дәлелді жауап (бұдан әрі – дәлелді бас тарту).</w:t>
      </w:r>
    </w:p>
    <w:bookmarkEnd w:id="247"/>
    <w:bookmarkStart w:name="z264" w:id="248"/>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248"/>
    <w:bookmarkStart w:name="z265" w:id="24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49"/>
    <w:bookmarkStart w:name="z266" w:id="250"/>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нотариалды куәландырылған сенімхат бойынша өкілінің (бұдан әрі - оның өкілі) көрсетілетін қызметті берушіге немесе әкімге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w:t>
      </w:r>
    </w:p>
    <w:bookmarkEnd w:id="250"/>
    <w:bookmarkStart w:name="z267" w:id="251"/>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251"/>
    <w:bookmarkStart w:name="z268" w:id="252"/>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252"/>
    <w:bookmarkStart w:name="z269" w:id="253"/>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253"/>
    <w:bookmarkStart w:name="z270" w:id="254"/>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көрсетіліп, көрсетілетін қызметті берушінің кеңсесінде тіркелгені туралы белгі қойылған талон (бұдан әрі - талон) береді (жиырма минуттан аспайды);</w:t>
      </w:r>
    </w:p>
    <w:bookmarkEnd w:id="254"/>
    <w:bookmarkStart w:name="z271" w:id="255"/>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көрсетілетін қызметті беруші өтінішті қабылдаудан бас тартады (жиырма минуттан аспайды). Рәсімнің (іс-қимылдың) нәтижесі: құжаттарды тіркеу және көрсетілетін қызметті берушінің басшысына ұсыну немесе өтінішті қабылдаудан бас тарту;</w:t>
      </w:r>
    </w:p>
    <w:bookmarkEnd w:id="255"/>
    <w:bookmarkStart w:name="z272" w:id="256"/>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256"/>
    <w:bookmarkStart w:name="z273" w:id="257"/>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куәлікті немесе дәлелді бас тартуды дайындайды:</w:t>
      </w:r>
    </w:p>
    <w:bookmarkEnd w:id="257"/>
    <w:bookmarkStart w:name="z274" w:id="258"/>
    <w:p>
      <w:pPr>
        <w:spacing w:after="0"/>
        <w:ind w:left="0"/>
        <w:jc w:val="both"/>
      </w:pPr>
      <w:r>
        <w:rPr>
          <w:rFonts w:ascii="Times New Roman"/>
          <w:b w:val="false"/>
          <w:i w:val="false"/>
          <w:color w:val="000000"/>
          <w:sz w:val="28"/>
        </w:rPr>
        <w:t>
      егер туу туралы акт жазбасы өтініш берген жердегі тіркеуші органда болса, көрсетілетін қызметті берушіге құжаттар топтамасын тапсырған сәттен бастап - 1 (бір) жұмыс күні;</w:t>
      </w:r>
    </w:p>
    <w:bookmarkEnd w:id="258"/>
    <w:bookmarkStart w:name="z275" w:id="259"/>
    <w:p>
      <w:pPr>
        <w:spacing w:after="0"/>
        <w:ind w:left="0"/>
        <w:jc w:val="both"/>
      </w:pPr>
      <w:r>
        <w:rPr>
          <w:rFonts w:ascii="Times New Roman"/>
          <w:b w:val="false"/>
          <w:i w:val="false"/>
          <w:color w:val="000000"/>
          <w:sz w:val="28"/>
        </w:rPr>
        <w:t>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w:t>
      </w:r>
    </w:p>
    <w:bookmarkEnd w:id="259"/>
    <w:bookmarkStart w:name="z276" w:id="260"/>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кезінде - 7 (жеті) жұмыс күн (құжаттар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260"/>
    <w:bookmarkStart w:name="z277" w:id="261"/>
    <w:p>
      <w:pPr>
        <w:spacing w:after="0"/>
        <w:ind w:left="0"/>
        <w:jc w:val="both"/>
      </w:pPr>
      <w:r>
        <w:rPr>
          <w:rFonts w:ascii="Times New Roman"/>
          <w:b w:val="false"/>
          <w:i w:val="false"/>
          <w:color w:val="000000"/>
          <w:sz w:val="28"/>
        </w:rPr>
        <w:t>
      5)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261"/>
    <w:bookmarkStart w:name="z278" w:id="262"/>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немесе оның өкіліне беру.</w:t>
      </w:r>
    </w:p>
    <w:bookmarkEnd w:id="262"/>
    <w:bookmarkStart w:name="z279" w:id="263"/>
    <w:p>
      <w:pPr>
        <w:spacing w:after="0"/>
        <w:ind w:left="0"/>
        <w:jc w:val="both"/>
      </w:pPr>
      <w:r>
        <w:rPr>
          <w:rFonts w:ascii="Times New Roman"/>
          <w:b w:val="false"/>
          <w:i w:val="false"/>
          <w:color w:val="000000"/>
          <w:sz w:val="28"/>
        </w:rPr>
        <w:t>
      Көрсетілетін қызметті алушы не оның өкілі әкімге жүгінген кезде:</w:t>
      </w:r>
    </w:p>
    <w:bookmarkEnd w:id="263"/>
    <w:bookmarkStart w:name="z280" w:id="264"/>
    <w:p>
      <w:pPr>
        <w:spacing w:after="0"/>
        <w:ind w:left="0"/>
        <w:jc w:val="both"/>
      </w:pPr>
      <w:r>
        <w:rPr>
          <w:rFonts w:ascii="Times New Roman"/>
          <w:b w:val="false"/>
          <w:i w:val="false"/>
          <w:color w:val="000000"/>
          <w:sz w:val="28"/>
        </w:rPr>
        <w:t xml:space="preserve">
      1) көрсетілетін қызметті алушы не оның өкілі әкімге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264"/>
    <w:bookmarkStart w:name="z281" w:id="265"/>
    <w:p>
      <w:pPr>
        <w:spacing w:after="0"/>
        <w:ind w:left="0"/>
        <w:jc w:val="both"/>
      </w:pPr>
      <w:r>
        <w:rPr>
          <w:rFonts w:ascii="Times New Roman"/>
          <w:b w:val="false"/>
          <w:i w:val="false"/>
          <w:color w:val="000000"/>
          <w:sz w:val="28"/>
        </w:rPr>
        <w:t>
      2) әкім құжаттарды тіркейді және көрсетілетін қызметті алушыға не оның өкіліне талон береді (жиырма минуттан аспайды);</w:t>
      </w:r>
    </w:p>
    <w:bookmarkEnd w:id="265"/>
    <w:bookmarkStart w:name="z282" w:id="266"/>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ұсынған жағдайда, әкім өтінішті қабылдаудан бас тартады (жиырма минуттан аспайды). Рәсімнің (іс-қимылдың) нәтижесі: құжаттарды тіркеу және көрсетілетін қызметті берушіге ұсыну немесе өтінішті қабылдаудан бас тарту;</w:t>
      </w:r>
    </w:p>
    <w:bookmarkEnd w:id="266"/>
    <w:bookmarkStart w:name="z283" w:id="267"/>
    <w:p>
      <w:pPr>
        <w:spacing w:after="0"/>
        <w:ind w:left="0"/>
        <w:jc w:val="both"/>
      </w:pPr>
      <w:r>
        <w:rPr>
          <w:rFonts w:ascii="Times New Roman"/>
          <w:b w:val="false"/>
          <w:i w:val="false"/>
          <w:color w:val="000000"/>
          <w:sz w:val="28"/>
        </w:rPr>
        <w:t>
      3) көрсетілетін қызметті берушінің кеңсе қызметкері құжаттарды тіркейді (жиырма минуттан аспайды). Рәсімнің (іс-қимылдың) нәтижесі: құжаттарды көрсетілетін қызметті берушінің басшысына ұсыну;</w:t>
      </w:r>
    </w:p>
    <w:bookmarkEnd w:id="267"/>
    <w:bookmarkStart w:name="z284" w:id="268"/>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көрсетілетін қызметті берушінің жауапты орындаушысын анықтайды (жиырма минуттан аспайды). Рәсімнің (іс-қимылдың) нәтижесі: құжаттарды көрсетілетін қызметті берушінің орындаушысына жолдау;</w:t>
      </w:r>
    </w:p>
    <w:bookmarkEnd w:id="268"/>
    <w:bookmarkStart w:name="z285" w:id="269"/>
    <w:p>
      <w:pPr>
        <w:spacing w:after="0"/>
        <w:ind w:left="0"/>
        <w:jc w:val="both"/>
      </w:pPr>
      <w:r>
        <w:rPr>
          <w:rFonts w:ascii="Times New Roman"/>
          <w:b w:val="false"/>
          <w:i w:val="false"/>
          <w:color w:val="000000"/>
          <w:sz w:val="28"/>
        </w:rPr>
        <w:t>
      5) көрсетілетін қызметті берушінің орындаушысы құжаттарды қарайды және куәлікті немесе дәлелді бас тартуды дайындайды:</w:t>
      </w:r>
    </w:p>
    <w:bookmarkEnd w:id="269"/>
    <w:bookmarkStart w:name="z286" w:id="270"/>
    <w:p>
      <w:pPr>
        <w:spacing w:after="0"/>
        <w:ind w:left="0"/>
        <w:jc w:val="both"/>
      </w:pPr>
      <w:r>
        <w:rPr>
          <w:rFonts w:ascii="Times New Roman"/>
          <w:b w:val="false"/>
          <w:i w:val="false"/>
          <w:color w:val="000000"/>
          <w:sz w:val="28"/>
        </w:rPr>
        <w:t>
      егер туу туралы акт жазбасы өтініш берген жердегі тіркеуші органда болса, көрсетілетін қызметті берушіге құжаттар топтамасын тапсырған сәттен бастап - 1 (бір) жұмыс күні;</w:t>
      </w:r>
    </w:p>
    <w:bookmarkEnd w:id="270"/>
    <w:bookmarkStart w:name="z287" w:id="271"/>
    <w:p>
      <w:pPr>
        <w:spacing w:after="0"/>
        <w:ind w:left="0"/>
        <w:jc w:val="both"/>
      </w:pPr>
      <w:r>
        <w:rPr>
          <w:rFonts w:ascii="Times New Roman"/>
          <w:b w:val="false"/>
          <w:i w:val="false"/>
          <w:color w:val="000000"/>
          <w:sz w:val="28"/>
        </w:rPr>
        <w:t>
      егер туу туралы акт жазбасы Қазақстан Республикасының аумағында басқа тіркеуші органда болса, көрсетілетін қызметті алушыны 3 (үш) күнтізбелік күн ішінде хабардар ете отырып, көрсетілетін қызметті берушіге құжаттар топтамасын тапсырған кезден бастап - 30 (отыз) күнтізбелік күн;</w:t>
      </w:r>
    </w:p>
    <w:bookmarkEnd w:id="271"/>
    <w:bookmarkStart w:name="z288" w:id="272"/>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кезінде - 7 (жеті) жұмыс күн (құжаттар қабылданған күн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272"/>
    <w:bookmarkStart w:name="z289" w:id="273"/>
    <w:p>
      <w:pPr>
        <w:spacing w:after="0"/>
        <w:ind w:left="0"/>
        <w:jc w:val="both"/>
      </w:pPr>
      <w:r>
        <w:rPr>
          <w:rFonts w:ascii="Times New Roman"/>
          <w:b w:val="false"/>
          <w:i w:val="false"/>
          <w:color w:val="000000"/>
          <w:sz w:val="28"/>
        </w:rPr>
        <w:t>
      6)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273"/>
    <w:bookmarkStart w:name="z290" w:id="274"/>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әкімге жолдау (бір жұмыс күні ішінде);</w:t>
      </w:r>
    </w:p>
    <w:bookmarkEnd w:id="274"/>
    <w:bookmarkStart w:name="z291" w:id="275"/>
    <w:p>
      <w:pPr>
        <w:spacing w:after="0"/>
        <w:ind w:left="0"/>
        <w:jc w:val="both"/>
      </w:pPr>
      <w:r>
        <w:rPr>
          <w:rFonts w:ascii="Times New Roman"/>
          <w:b w:val="false"/>
          <w:i w:val="false"/>
          <w:color w:val="000000"/>
          <w:sz w:val="28"/>
        </w:rPr>
        <w:t>
      8) әкім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немесе оның өкіліне беру.</w:t>
      </w:r>
    </w:p>
    <w:bookmarkEnd w:id="275"/>
    <w:bookmarkStart w:name="z292" w:id="27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276"/>
    <w:bookmarkStart w:name="z293" w:id="27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77"/>
    <w:bookmarkStart w:name="z294" w:id="278"/>
    <w:p>
      <w:pPr>
        <w:spacing w:after="0"/>
        <w:ind w:left="0"/>
        <w:jc w:val="both"/>
      </w:pPr>
      <w:r>
        <w:rPr>
          <w:rFonts w:ascii="Times New Roman"/>
          <w:b w:val="false"/>
          <w:i w:val="false"/>
          <w:color w:val="000000"/>
          <w:sz w:val="28"/>
        </w:rPr>
        <w:t>
      1) көрсетілетін қызметті берушінің кеңсе қызметкері;</w:t>
      </w:r>
    </w:p>
    <w:bookmarkEnd w:id="278"/>
    <w:bookmarkStart w:name="z295" w:id="279"/>
    <w:p>
      <w:pPr>
        <w:spacing w:after="0"/>
        <w:ind w:left="0"/>
        <w:jc w:val="both"/>
      </w:pPr>
      <w:r>
        <w:rPr>
          <w:rFonts w:ascii="Times New Roman"/>
          <w:b w:val="false"/>
          <w:i w:val="false"/>
          <w:color w:val="000000"/>
          <w:sz w:val="28"/>
        </w:rPr>
        <w:t>
      2) көрсетілетін қызметті берушінің басшысы;</w:t>
      </w:r>
    </w:p>
    <w:bookmarkEnd w:id="279"/>
    <w:bookmarkStart w:name="z296" w:id="280"/>
    <w:p>
      <w:pPr>
        <w:spacing w:after="0"/>
        <w:ind w:left="0"/>
        <w:jc w:val="both"/>
      </w:pPr>
      <w:r>
        <w:rPr>
          <w:rFonts w:ascii="Times New Roman"/>
          <w:b w:val="false"/>
          <w:i w:val="false"/>
          <w:color w:val="000000"/>
          <w:sz w:val="28"/>
        </w:rPr>
        <w:t>
      3) көрсетілетін қызметті берушінің орындаушысы;</w:t>
      </w:r>
    </w:p>
    <w:bookmarkEnd w:id="280"/>
    <w:bookmarkStart w:name="z297" w:id="281"/>
    <w:p>
      <w:pPr>
        <w:spacing w:after="0"/>
        <w:ind w:left="0"/>
        <w:jc w:val="both"/>
      </w:pPr>
      <w:r>
        <w:rPr>
          <w:rFonts w:ascii="Times New Roman"/>
          <w:b w:val="false"/>
          <w:i w:val="false"/>
          <w:color w:val="000000"/>
          <w:sz w:val="28"/>
        </w:rPr>
        <w:t>
      4) әкім.</w:t>
      </w:r>
    </w:p>
    <w:bookmarkEnd w:id="281"/>
    <w:bookmarkStart w:name="z298" w:id="282"/>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282"/>
    <w:bookmarkStart w:name="z299" w:id="28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 әкімдігінің және Қызылорда қаласы мен аудан әкімдіктерінің ресми интернет-ресурстарында орналастырылады.</w:t>
      </w:r>
    </w:p>
    <w:bookmarkEnd w:id="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"Әкелікті анықтауды тіркеу, оның ішінде азаматтық хал актілері жазбаларына өзгерістер,толықтырулар мен түзетулер енгізу" мемлекеттік көрсетілетін қызмет регламентіне қосымша </w:t>
            </w:r>
          </w:p>
        </w:tc>
      </w:tr>
    </w:tbl>
    <w:bookmarkStart w:name="z301" w:id="284"/>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284"/>
    <w:bookmarkStart w:name="z302" w:id="285"/>
    <w:p>
      <w:pPr>
        <w:spacing w:after="0"/>
        <w:ind w:left="0"/>
        <w:jc w:val="both"/>
      </w:pPr>
      <w:r>
        <w:rPr>
          <w:rFonts w:ascii="Times New Roman"/>
          <w:b w:val="false"/>
          <w:i w:val="false"/>
          <w:color w:val="000000"/>
          <w:sz w:val="28"/>
        </w:rPr>
        <w:t>
      Көрсетілетін қызметті алушы не оның өкілі Мемлекеттік корпорацияға жүгінген кезде</w:t>
      </w:r>
    </w:p>
    <w:bookmarkEnd w:id="285"/>
    <w:bookmarkStart w:name="z303"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78105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 05 " шілдедегі № 1160 қаулысымен бекітілген </w:t>
            </w:r>
          </w:p>
        </w:tc>
      </w:tr>
    </w:tbl>
    <w:bookmarkStart w:name="z306" w:id="288"/>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88"/>
    <w:bookmarkStart w:name="z307" w:id="289"/>
    <w:p>
      <w:pPr>
        <w:spacing w:after="0"/>
        <w:ind w:left="0"/>
        <w:jc w:val="left"/>
      </w:pPr>
      <w:r>
        <w:rPr>
          <w:rFonts w:ascii="Times New Roman"/>
          <w:b/>
          <w:i w:val="false"/>
          <w:color w:val="000000"/>
        </w:rPr>
        <w:t xml:space="preserve"> 1. Жалпы ережелер</w:t>
      </w:r>
    </w:p>
    <w:bookmarkEnd w:id="289"/>
    <w:bookmarkStart w:name="z308" w:id="290"/>
    <w:p>
      <w:pPr>
        <w:spacing w:after="0"/>
        <w:ind w:left="0"/>
        <w:jc w:val="both"/>
      </w:pPr>
      <w:r>
        <w:rPr>
          <w:rFonts w:ascii="Times New Roman"/>
          <w:b w:val="false"/>
          <w:i w:val="false"/>
          <w:color w:val="000000"/>
          <w:sz w:val="28"/>
        </w:rPr>
        <w:t>
      1. Көрсетілетін қызметті берушінің атауы: аудандық жұмыспен қамту, әлеуметтік бағдарламалар және хал актілерін тіркеу бөлімдері және Қызылорда қалалық азаматтық хал актілерін тіркеу бөлімі (бұдан әрі - көрсетілетін қызметті беруші).</w:t>
      </w:r>
    </w:p>
    <w:bookmarkEnd w:id="290"/>
    <w:bookmarkStart w:name="z309" w:id="291"/>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291"/>
    <w:bookmarkStart w:name="z310" w:id="292"/>
    <w:p>
      <w:pPr>
        <w:spacing w:after="0"/>
        <w:ind w:left="0"/>
        <w:jc w:val="both"/>
      </w:pPr>
      <w:r>
        <w:rPr>
          <w:rFonts w:ascii="Times New Roman"/>
          <w:b w:val="false"/>
          <w:i w:val="false"/>
          <w:color w:val="000000"/>
          <w:sz w:val="28"/>
        </w:rPr>
        <w:t>
      1) көрсетілетін қызметті берушінің кеңсесі;</w:t>
      </w:r>
    </w:p>
    <w:bookmarkEnd w:id="292"/>
    <w:bookmarkStart w:name="z311" w:id="293"/>
    <w:p>
      <w:pPr>
        <w:spacing w:after="0"/>
        <w:ind w:left="0"/>
        <w:jc w:val="both"/>
      </w:pPr>
      <w:r>
        <w:rPr>
          <w:rFonts w:ascii="Times New Roman"/>
          <w:b w:val="false"/>
          <w:i w:val="false"/>
          <w:color w:val="000000"/>
          <w:sz w:val="28"/>
        </w:rPr>
        <w:t>
      2) аудандық маңызы бар қалалардың, кенттердің, ауылдық округтердің әкімдері (бұдан әрі - әкім);</w:t>
      </w:r>
    </w:p>
    <w:bookmarkEnd w:id="293"/>
    <w:bookmarkStart w:name="z312" w:id="294"/>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w:t>
      </w:r>
    </w:p>
    <w:bookmarkEnd w:id="294"/>
    <w:bookmarkStart w:name="z313" w:id="295"/>
    <w:p>
      <w:pPr>
        <w:spacing w:after="0"/>
        <w:ind w:left="0"/>
        <w:jc w:val="both"/>
      </w:pPr>
      <w:r>
        <w:rPr>
          <w:rFonts w:ascii="Times New Roman"/>
          <w:b w:val="false"/>
          <w:i w:val="false"/>
          <w:color w:val="000000"/>
          <w:sz w:val="28"/>
        </w:rPr>
        <w:t>
      4) www.egov.kz "электрондық үкіметтің" веб-порталы (бұдан әрі - портал) арқылы жүзеге асырылады.</w:t>
      </w:r>
    </w:p>
    <w:bookmarkEnd w:id="295"/>
    <w:bookmarkStart w:name="z314" w:id="296"/>
    <w:p>
      <w:pPr>
        <w:spacing w:after="0"/>
        <w:ind w:left="0"/>
        <w:jc w:val="both"/>
      </w:pPr>
      <w:r>
        <w:rPr>
          <w:rFonts w:ascii="Times New Roman"/>
          <w:b w:val="false"/>
          <w:i w:val="false"/>
          <w:color w:val="000000"/>
          <w:sz w:val="28"/>
        </w:rPr>
        <w:t>
      2. Мемлекеттік көрсетілетін қызмет нысаны – электронды/қағаз түрінде.</w:t>
      </w:r>
    </w:p>
    <w:bookmarkEnd w:id="296"/>
    <w:bookmarkStart w:name="z315" w:id="297"/>
    <w:p>
      <w:pPr>
        <w:spacing w:after="0"/>
        <w:ind w:left="0"/>
        <w:jc w:val="both"/>
      </w:pPr>
      <w:r>
        <w:rPr>
          <w:rFonts w:ascii="Times New Roman"/>
          <w:b w:val="false"/>
          <w:i w:val="false"/>
          <w:color w:val="000000"/>
          <w:sz w:val="28"/>
        </w:rPr>
        <w:t xml:space="preserve">
      3. Мемлекеттік көрсетілетін қызмет нәтижесі – жеке басын куәландыратын құжатты көрсеткен кезде қағаз жеткізгіштегі атын, әкесінің атын, тегін ауыстыру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атын, әкесінің атын, тегін ауыстыру туралы қайталама куәлік (бұдан әрі -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11374 нөмірімен тіркелген)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және жағдайлар бойынша мемлекеттік қызмет көрсетуден бас тарту туралы дәлелді жауап (бұдан әрі – дәлелді бас тарту).</w:t>
      </w:r>
    </w:p>
    <w:bookmarkEnd w:id="297"/>
    <w:bookmarkStart w:name="z316" w:id="298"/>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ЭЦҚ қолтаңбасымен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298"/>
    <w:bookmarkStart w:name="z317" w:id="299"/>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299"/>
    <w:bookmarkStart w:name="z318" w:id="30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00"/>
    <w:bookmarkStart w:name="z319" w:id="30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нотариалды куәландырылған сенімхат бойынша өкілінің (бұдан әрі - оның өкілі) көрсетілетін қызметті берушіге немесе әкімге немесе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элктрондық құжат нысанында өтініш жолдауы.</w:t>
      </w:r>
    </w:p>
    <w:bookmarkEnd w:id="301"/>
    <w:bookmarkStart w:name="z320" w:id="302"/>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302"/>
    <w:bookmarkStart w:name="z321" w:id="303"/>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303"/>
    <w:bookmarkStart w:name="z322" w:id="304"/>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304"/>
    <w:bookmarkStart w:name="z323" w:id="305"/>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көрсетіліп, көрсетілетін қызметті берушінің кеңсесінде тіркелгені туралы белгі қойылған талон (бұдан әрі - талон) береді және құжаттарды көрсетілетін қызметті берушінің басшысына ұсынады (жиырма минуттан аспайды);</w:t>
      </w:r>
    </w:p>
    <w:bookmarkEnd w:id="305"/>
    <w:bookmarkStart w:name="z324" w:id="306"/>
    <w:p>
      <w:pPr>
        <w:spacing w:after="0"/>
        <w:ind w:left="0"/>
        <w:jc w:val="both"/>
      </w:pPr>
      <w:r>
        <w:rPr>
          <w:rFonts w:ascii="Times New Roman"/>
          <w:b w:val="false"/>
          <w:i w:val="false"/>
          <w:color w:val="000000"/>
          <w:sz w:val="28"/>
        </w:rPr>
        <w:t>
      көрсетілетін қызметті алушымен не оның өкілімен құжаттардың толық емес топтамасы және (немесе) қолданылу мерзімі өткен құжаттар ұсынылған жағдайда көрсетілетін қызметті берушінің кеңсе қызметкері өтінішті қабылдаудан бас тартады (жиырма минуттан аспайды). Рәсімнің (іс-қимылдың) нәтижесі: құжаттарды тіркеу және көрсетілетін қызметті берушінің басшысына ұсыну немесе өтінішті қабылдаудан бас тарту;</w:t>
      </w:r>
    </w:p>
    <w:bookmarkEnd w:id="306"/>
    <w:bookmarkStart w:name="z325" w:id="307"/>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307"/>
    <w:bookmarkStart w:name="z326" w:id="308"/>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куәлікті немесе дәлелді бас тартуды дайындайды:</w:t>
      </w:r>
    </w:p>
    <w:bookmarkEnd w:id="308"/>
    <w:bookmarkStart w:name="z327" w:id="309"/>
    <w:p>
      <w:pPr>
        <w:spacing w:after="0"/>
        <w:ind w:left="0"/>
        <w:jc w:val="both"/>
      </w:pPr>
      <w:r>
        <w:rPr>
          <w:rFonts w:ascii="Times New Roman"/>
          <w:b w:val="false"/>
          <w:i w:val="false"/>
          <w:color w:val="000000"/>
          <w:sz w:val="28"/>
        </w:rPr>
        <w:t>
      куәлікті беру кезінде – 7 (жеті) жұмыс күні ішінде (құжаттарды қабылдау күні мемлекеттік қызмет көрсету мерзіміне кірмейді);</w:t>
      </w:r>
    </w:p>
    <w:bookmarkEnd w:id="309"/>
    <w:bookmarkStart w:name="z328" w:id="310"/>
    <w:p>
      <w:pPr>
        <w:spacing w:after="0"/>
        <w:ind w:left="0"/>
        <w:jc w:val="both"/>
      </w:pPr>
      <w:r>
        <w:rPr>
          <w:rFonts w:ascii="Times New Roman"/>
          <w:b w:val="false"/>
          <w:i w:val="false"/>
          <w:color w:val="000000"/>
          <w:sz w:val="28"/>
        </w:rPr>
        <w:t>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күнтізбелік 3 (үш) күн ішінде хабардар ете отырып, күнтізбелік 30 (отыз) күннен аспайтын уақытқа ұзартылады;</w:t>
      </w:r>
    </w:p>
    <w:bookmarkEnd w:id="310"/>
    <w:bookmarkStart w:name="z329" w:id="311"/>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кезінде - 7 (жеті) жұмыс күні (құжаттарды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311"/>
    <w:bookmarkStart w:name="z330" w:id="312"/>
    <w:p>
      <w:pPr>
        <w:spacing w:after="0"/>
        <w:ind w:left="0"/>
        <w:jc w:val="both"/>
      </w:pPr>
      <w:r>
        <w:rPr>
          <w:rFonts w:ascii="Times New Roman"/>
          <w:b w:val="false"/>
          <w:i w:val="false"/>
          <w:color w:val="000000"/>
          <w:sz w:val="28"/>
        </w:rPr>
        <w:t>
      5)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312"/>
    <w:bookmarkStart w:name="z331" w:id="313"/>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немесе оның өкіліне беру.</w:t>
      </w:r>
    </w:p>
    <w:bookmarkEnd w:id="313"/>
    <w:bookmarkStart w:name="z332" w:id="314"/>
    <w:p>
      <w:pPr>
        <w:spacing w:after="0"/>
        <w:ind w:left="0"/>
        <w:jc w:val="both"/>
      </w:pPr>
      <w:r>
        <w:rPr>
          <w:rFonts w:ascii="Times New Roman"/>
          <w:b w:val="false"/>
          <w:i w:val="false"/>
          <w:color w:val="000000"/>
          <w:sz w:val="28"/>
        </w:rPr>
        <w:t>
      Көрсетілетін қызметті алушы не оның өкілі әкімге жүгінген кезде:</w:t>
      </w:r>
    </w:p>
    <w:bookmarkEnd w:id="314"/>
    <w:bookmarkStart w:name="z333" w:id="315"/>
    <w:p>
      <w:pPr>
        <w:spacing w:after="0"/>
        <w:ind w:left="0"/>
        <w:jc w:val="both"/>
      </w:pPr>
      <w:r>
        <w:rPr>
          <w:rFonts w:ascii="Times New Roman"/>
          <w:b w:val="false"/>
          <w:i w:val="false"/>
          <w:color w:val="000000"/>
          <w:sz w:val="28"/>
        </w:rPr>
        <w:t xml:space="preserve">
      1) көрсетілетін қызметті алушы не оның өкілі әкімге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315"/>
    <w:bookmarkStart w:name="z334" w:id="316"/>
    <w:p>
      <w:pPr>
        <w:spacing w:after="0"/>
        <w:ind w:left="0"/>
        <w:jc w:val="both"/>
      </w:pPr>
      <w:r>
        <w:rPr>
          <w:rFonts w:ascii="Times New Roman"/>
          <w:b w:val="false"/>
          <w:i w:val="false"/>
          <w:color w:val="000000"/>
          <w:sz w:val="28"/>
        </w:rPr>
        <w:t>
      2) әкім құжаттарды тіркейді және көрсетілетін қызметті алушыға не оның өкіліне талон береді (жиырма минут ішінде);</w:t>
      </w:r>
    </w:p>
    <w:bookmarkEnd w:id="316"/>
    <w:bookmarkStart w:name="z335" w:id="317"/>
    <w:p>
      <w:pPr>
        <w:spacing w:after="0"/>
        <w:ind w:left="0"/>
        <w:jc w:val="both"/>
      </w:pPr>
      <w:r>
        <w:rPr>
          <w:rFonts w:ascii="Times New Roman"/>
          <w:b w:val="false"/>
          <w:i w:val="false"/>
          <w:color w:val="000000"/>
          <w:sz w:val="28"/>
        </w:rPr>
        <w:t xml:space="preserve">
      көрсетілетін қызметті алушымен не оның өкілімен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құжаттардың толық емес топтамасы және (немесе) қолданылу мерзімі өтіп кеткен құжаттар ұсынылған жағдайда әкім өтінішті қабылдаудан бас тартады (жиырма минуттан аспайды). Рәсімнің (іс-қимылдың) нәтижесі: құжаттарды тіркеу және көрсетілетін қызметті берушіге жолдау (бір жұмыс күні ішінде) немесе өтінішті қабылдаудан бас тарту;</w:t>
      </w:r>
    </w:p>
    <w:bookmarkEnd w:id="317"/>
    <w:bookmarkStart w:name="z336" w:id="318"/>
    <w:p>
      <w:pPr>
        <w:spacing w:after="0"/>
        <w:ind w:left="0"/>
        <w:jc w:val="both"/>
      </w:pPr>
      <w:r>
        <w:rPr>
          <w:rFonts w:ascii="Times New Roman"/>
          <w:b w:val="false"/>
          <w:i w:val="false"/>
          <w:color w:val="000000"/>
          <w:sz w:val="28"/>
        </w:rPr>
        <w:t>
      3) көрсетілетін қызметті берушінің кеңсе қызметкері құжаттарды тіркейді (жиырма минуттан аспайды). Рәсімнің (іс-қимылдың) нәтижесі: құжаттарды көрсетілетін қызметті берушінің басшысына ұсыну;</w:t>
      </w:r>
    </w:p>
    <w:bookmarkEnd w:id="318"/>
    <w:bookmarkStart w:name="z337" w:id="319"/>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көрсетілетін қызметті берушінің жауапты орындаушысын анықтайды (жиырма минуттан аспайды). Рәсімнің (іс-қимылдың) нәтижесі: құжаттарды көрсетілетін қызметті берушінің орындаушысына жолдау;</w:t>
      </w:r>
    </w:p>
    <w:bookmarkEnd w:id="319"/>
    <w:bookmarkStart w:name="z338" w:id="320"/>
    <w:p>
      <w:pPr>
        <w:spacing w:after="0"/>
        <w:ind w:left="0"/>
        <w:jc w:val="both"/>
      </w:pPr>
      <w:r>
        <w:rPr>
          <w:rFonts w:ascii="Times New Roman"/>
          <w:b w:val="false"/>
          <w:i w:val="false"/>
          <w:color w:val="000000"/>
          <w:sz w:val="28"/>
        </w:rPr>
        <w:t>
      5) көрсетілетін қызметті берушінің орындаушысы құжаттарды қарайды және куәлікті немесе дәлелді бас тартуды дайындайды:</w:t>
      </w:r>
    </w:p>
    <w:bookmarkEnd w:id="320"/>
    <w:bookmarkStart w:name="z339" w:id="321"/>
    <w:p>
      <w:pPr>
        <w:spacing w:after="0"/>
        <w:ind w:left="0"/>
        <w:jc w:val="both"/>
      </w:pPr>
      <w:r>
        <w:rPr>
          <w:rFonts w:ascii="Times New Roman"/>
          <w:b w:val="false"/>
          <w:i w:val="false"/>
          <w:color w:val="000000"/>
          <w:sz w:val="28"/>
        </w:rPr>
        <w:t>
      куәлікті беру кезінде – 7 (жеті) жұмыс күні ішінде (құжаттарды қабылдау күні мемлекеттік қызмет көрсету мерзіміне кірмейді);</w:t>
      </w:r>
    </w:p>
    <w:bookmarkEnd w:id="321"/>
    <w:bookmarkStart w:name="z340" w:id="322"/>
    <w:p>
      <w:pPr>
        <w:spacing w:after="0"/>
        <w:ind w:left="0"/>
        <w:jc w:val="both"/>
      </w:pPr>
      <w:r>
        <w:rPr>
          <w:rFonts w:ascii="Times New Roman"/>
          <w:b w:val="false"/>
          <w:i w:val="false"/>
          <w:color w:val="000000"/>
          <w:sz w:val="28"/>
        </w:rPr>
        <w:t>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күнтізбелік 3 (үш) күн ішінде хабардар ете отырып, күнтізбелік 30 (отыз) күннен аспайтын уақытқа ұзартылады;</w:t>
      </w:r>
    </w:p>
    <w:bookmarkEnd w:id="322"/>
    <w:bookmarkStart w:name="z341" w:id="323"/>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кезінде - 7 (жеті) жұмыс күні (құжаттарды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323"/>
    <w:bookmarkStart w:name="z342" w:id="324"/>
    <w:p>
      <w:pPr>
        <w:spacing w:after="0"/>
        <w:ind w:left="0"/>
        <w:jc w:val="both"/>
      </w:pPr>
      <w:r>
        <w:rPr>
          <w:rFonts w:ascii="Times New Roman"/>
          <w:b w:val="false"/>
          <w:i w:val="false"/>
          <w:color w:val="000000"/>
          <w:sz w:val="28"/>
        </w:rPr>
        <w:t>
      6)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324"/>
    <w:bookmarkStart w:name="z343" w:id="325"/>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әкімге жолдау (бір жұмыс күні ішінде);</w:t>
      </w:r>
    </w:p>
    <w:bookmarkEnd w:id="325"/>
    <w:bookmarkStart w:name="z344" w:id="326"/>
    <w:p>
      <w:pPr>
        <w:spacing w:after="0"/>
        <w:ind w:left="0"/>
        <w:jc w:val="both"/>
      </w:pPr>
      <w:r>
        <w:rPr>
          <w:rFonts w:ascii="Times New Roman"/>
          <w:b w:val="false"/>
          <w:i w:val="false"/>
          <w:color w:val="000000"/>
          <w:sz w:val="28"/>
        </w:rPr>
        <w:t>
      8) әкім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немесе оның өкіліне беру.</w:t>
      </w:r>
    </w:p>
    <w:bookmarkEnd w:id="326"/>
    <w:bookmarkStart w:name="z345" w:id="32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327"/>
    <w:bookmarkStart w:name="z346" w:id="32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328"/>
    <w:bookmarkStart w:name="z347" w:id="329"/>
    <w:p>
      <w:pPr>
        <w:spacing w:after="0"/>
        <w:ind w:left="0"/>
        <w:jc w:val="both"/>
      </w:pPr>
      <w:r>
        <w:rPr>
          <w:rFonts w:ascii="Times New Roman"/>
          <w:b w:val="false"/>
          <w:i w:val="false"/>
          <w:color w:val="000000"/>
          <w:sz w:val="28"/>
        </w:rPr>
        <w:t>
      1) көрсетілетін қызметті берушінің кеңсе қызметкері;</w:t>
      </w:r>
    </w:p>
    <w:bookmarkEnd w:id="329"/>
    <w:bookmarkStart w:name="z348" w:id="330"/>
    <w:p>
      <w:pPr>
        <w:spacing w:after="0"/>
        <w:ind w:left="0"/>
        <w:jc w:val="both"/>
      </w:pPr>
      <w:r>
        <w:rPr>
          <w:rFonts w:ascii="Times New Roman"/>
          <w:b w:val="false"/>
          <w:i w:val="false"/>
          <w:color w:val="000000"/>
          <w:sz w:val="28"/>
        </w:rPr>
        <w:t>
      2) көрсетілетін қызметті берушінің басшысы;</w:t>
      </w:r>
    </w:p>
    <w:bookmarkEnd w:id="330"/>
    <w:bookmarkStart w:name="z349" w:id="331"/>
    <w:p>
      <w:pPr>
        <w:spacing w:after="0"/>
        <w:ind w:left="0"/>
        <w:jc w:val="both"/>
      </w:pPr>
      <w:r>
        <w:rPr>
          <w:rFonts w:ascii="Times New Roman"/>
          <w:b w:val="false"/>
          <w:i w:val="false"/>
          <w:color w:val="000000"/>
          <w:sz w:val="28"/>
        </w:rPr>
        <w:t>
      3) көрсетілетін қызметті берушінің орындаушысы;</w:t>
      </w:r>
    </w:p>
    <w:bookmarkEnd w:id="331"/>
    <w:bookmarkStart w:name="z350" w:id="332"/>
    <w:p>
      <w:pPr>
        <w:spacing w:after="0"/>
        <w:ind w:left="0"/>
        <w:jc w:val="both"/>
      </w:pPr>
      <w:r>
        <w:rPr>
          <w:rFonts w:ascii="Times New Roman"/>
          <w:b w:val="false"/>
          <w:i w:val="false"/>
          <w:color w:val="000000"/>
          <w:sz w:val="28"/>
        </w:rPr>
        <w:t>
      4) әкім;</w:t>
      </w:r>
    </w:p>
    <w:bookmarkEnd w:id="332"/>
    <w:bookmarkStart w:name="z351" w:id="333"/>
    <w:p>
      <w:pPr>
        <w:spacing w:after="0"/>
        <w:ind w:left="0"/>
        <w:jc w:val="both"/>
      </w:pPr>
      <w:r>
        <w:rPr>
          <w:rFonts w:ascii="Times New Roman"/>
          <w:b w:val="false"/>
          <w:i w:val="false"/>
          <w:color w:val="000000"/>
          <w:sz w:val="28"/>
        </w:rPr>
        <w:t>
      5) Мемлекеттік корпорация қызметкері;</w:t>
      </w:r>
    </w:p>
    <w:bookmarkEnd w:id="333"/>
    <w:bookmarkStart w:name="z352" w:id="334"/>
    <w:p>
      <w:pPr>
        <w:spacing w:after="0"/>
        <w:ind w:left="0"/>
        <w:jc w:val="both"/>
      </w:pPr>
      <w:r>
        <w:rPr>
          <w:rFonts w:ascii="Times New Roman"/>
          <w:b w:val="false"/>
          <w:i w:val="false"/>
          <w:color w:val="000000"/>
          <w:sz w:val="28"/>
        </w:rPr>
        <w:t>
      6) Мемлекеттік корпорацияның жинақтау бөлімінің қызметкері.</w:t>
      </w:r>
    </w:p>
    <w:bookmarkEnd w:id="334"/>
    <w:bookmarkStart w:name="z353" w:id="335"/>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335"/>
    <w:bookmarkStart w:name="z354" w:id="336"/>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 әкімдігінің және Қызылорда қаласы мен аудан әкімдіктерінің ресми интернет-ресурстарында орналастырылады.</w:t>
      </w:r>
    </w:p>
    <w:bookmarkEnd w:id="336"/>
    <w:bookmarkStart w:name="z355" w:id="337"/>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337"/>
    <w:bookmarkStart w:name="z356" w:id="338"/>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338"/>
    <w:bookmarkStart w:name="z357" w:id="339"/>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339"/>
    <w:bookmarkStart w:name="z358" w:id="340"/>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көрсетілетін қызмет алушыға не оның өкіліне тиісті құжаттардың қабылданғандығы туралы қолхат береді,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өтіп кеткен құжаттарды ұсынған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тартқаны туралы көрсетілетін қызметті алушыға не оның өкіліне қолхат береді (он бес минуттан аспайды). Рәсімнің (іс-қимылдың) нәтижесі: көрсетілетін қызметті алушыға не оның өкіліне құжаттарды қабылдау туралы не қабылдаудан бас тарту туралы қолхат береді;</w:t>
      </w:r>
    </w:p>
    <w:bookmarkEnd w:id="340"/>
    <w:bookmarkStart w:name="z359" w:id="341"/>
    <w:p>
      <w:pPr>
        <w:spacing w:after="0"/>
        <w:ind w:left="0"/>
        <w:jc w:val="both"/>
      </w:pPr>
      <w:r>
        <w:rPr>
          <w:rFonts w:ascii="Times New Roman"/>
          <w:b w:val="false"/>
          <w:i w:val="false"/>
          <w:color w:val="000000"/>
          <w:sz w:val="28"/>
        </w:rPr>
        <w:t>
      Мемлекеттік корпорация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341"/>
    <w:bookmarkStart w:name="z360" w:id="342"/>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342"/>
    <w:bookmarkStart w:name="z361" w:id="343"/>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(жиырма минуттан аспайды). Рәсімнің (іс-қимылдың) нәтижесі: құжаттарды тіркеу және көрсетілетін қызметті берушінің басшысына ұсыну;</w:t>
      </w:r>
    </w:p>
    <w:bookmarkEnd w:id="343"/>
    <w:bookmarkStart w:name="z362" w:id="344"/>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344"/>
    <w:bookmarkStart w:name="z363" w:id="345"/>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куәлікті немесе дәлелді бас тартуды дайындайды:</w:t>
      </w:r>
    </w:p>
    <w:bookmarkEnd w:id="345"/>
    <w:bookmarkStart w:name="z364" w:id="346"/>
    <w:p>
      <w:pPr>
        <w:spacing w:after="0"/>
        <w:ind w:left="0"/>
        <w:jc w:val="both"/>
      </w:pPr>
      <w:r>
        <w:rPr>
          <w:rFonts w:ascii="Times New Roman"/>
          <w:b w:val="false"/>
          <w:i w:val="false"/>
          <w:color w:val="000000"/>
          <w:sz w:val="28"/>
        </w:rPr>
        <w:t>
      куәлікті беру кезінде – 7 (жеті) жұмыс күні ішінде (құжаттарды қабылдау күні мемлекеттік қызмет көрсету мерзіміне кірмейді);</w:t>
      </w:r>
    </w:p>
    <w:bookmarkEnd w:id="346"/>
    <w:bookmarkStart w:name="z365" w:id="347"/>
    <w:p>
      <w:pPr>
        <w:spacing w:after="0"/>
        <w:ind w:left="0"/>
        <w:jc w:val="both"/>
      </w:pPr>
      <w:r>
        <w:rPr>
          <w:rFonts w:ascii="Times New Roman"/>
          <w:b w:val="false"/>
          <w:i w:val="false"/>
          <w:color w:val="000000"/>
          <w:sz w:val="28"/>
        </w:rPr>
        <w:t>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күнтізбелік 3 (үш) күн ішінде хабардар ете отырып, күнтізбелік 30 (отыз) күннен аспайтын уақытқа ұзартылады;</w:t>
      </w:r>
    </w:p>
    <w:bookmarkEnd w:id="347"/>
    <w:bookmarkStart w:name="z366" w:id="348"/>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кезінде - 7 (жеті) жұмыс күні (құжаттарды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348"/>
    <w:bookmarkStart w:name="z367" w:id="349"/>
    <w:p>
      <w:pPr>
        <w:spacing w:after="0"/>
        <w:ind w:left="0"/>
        <w:jc w:val="both"/>
      </w:pPr>
      <w:r>
        <w:rPr>
          <w:rFonts w:ascii="Times New Roman"/>
          <w:b w:val="false"/>
          <w:i w:val="false"/>
          <w:color w:val="000000"/>
          <w:sz w:val="28"/>
        </w:rPr>
        <w:t>
      7) көрсетілетін қызметті берушінің басшысы куәлікке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349"/>
    <w:bookmarkStart w:name="z368" w:id="350"/>
    <w:p>
      <w:pPr>
        <w:spacing w:after="0"/>
        <w:ind w:left="0"/>
        <w:jc w:val="both"/>
      </w:pPr>
      <w:r>
        <w:rPr>
          <w:rFonts w:ascii="Times New Roman"/>
          <w:b w:val="false"/>
          <w:i w:val="false"/>
          <w:color w:val="000000"/>
          <w:sz w:val="28"/>
        </w:rPr>
        <w:t>
      8) көрсетілетін қызметті берушінің кеңсе қызметкері мемлекеттік көрсетілетін қызмет нәтижесін тіркейді және Мемлекеттік корпорацияға жолдайды (бір сағаттан аспайды). Рәсімнің (іс-қимылдың) нәтижесі: мемлекеттік көрсетілетін қызмет нәтижесін Мемлекеттік корпорацияға жолдау;</w:t>
      </w:r>
    </w:p>
    <w:bookmarkEnd w:id="350"/>
    <w:bookmarkStart w:name="z369" w:id="351"/>
    <w:p>
      <w:pPr>
        <w:spacing w:after="0"/>
        <w:ind w:left="0"/>
        <w:jc w:val="both"/>
      </w:pPr>
      <w:r>
        <w:rPr>
          <w:rFonts w:ascii="Times New Roman"/>
          <w:b w:val="false"/>
          <w:i w:val="false"/>
          <w:color w:val="000000"/>
          <w:sz w:val="28"/>
        </w:rPr>
        <w:t>
      9) Мемлекеттік корпорация қызметкері мемлекеттік көрсетілетін қызмет нәтижесін тіркейді (он бес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351"/>
    <w:bookmarkStart w:name="z370" w:id="352"/>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352"/>
    <w:bookmarkStart w:name="z371" w:id="353"/>
    <w:p>
      <w:pPr>
        <w:spacing w:after="0"/>
        <w:ind w:left="0"/>
        <w:jc w:val="both"/>
      </w:pPr>
      <w:r>
        <w:rPr>
          <w:rFonts w:ascii="Times New Roman"/>
          <w:b w:val="false"/>
          <w:i w:val="false"/>
          <w:color w:val="000000"/>
          <w:sz w:val="28"/>
        </w:rPr>
        <w:t xml:space="preserve">
      1) көрсетілетін қызметті алушы не оның өкілі порталда тіркеледі және көрсетілетін қызметті алушының ЭЦҚ куәландырылған электрондық құжат нысанындағы сұранысты (бұдан әрі - электрондық сұраныс)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жолдайды. Рәсімнің (іс-қимылдың) нәтижесі: құжаттар топтамасын жолдау;</w:t>
      </w:r>
    </w:p>
    <w:bookmarkEnd w:id="353"/>
    <w:bookmarkStart w:name="z372" w:id="354"/>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кабинетіне" көрсетілетін қызметті берушінің уәкілетті тұлғасының ЭЦҚ қойылған электрондық сұраныстың қабылданғаны және мемлекеттік қызмет көрсету нәтижесін беру күнін белгілеу жөнінде хабарлама жолданады (жиырма минуттан аспайды). Рәсімнің (іс-қимылдың) нәтижесі: электронды сұранысты тіркеу және хабарлама жолдау;</w:t>
      </w:r>
    </w:p>
    <w:bookmarkEnd w:id="354"/>
    <w:bookmarkStart w:name="z373" w:id="355"/>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(жиырма минуттан аспайды). Рәсімнің (іс-қимылдың) нәтижесі: құжаттарды көрсетілетін қызметті берушінің орындаушысына жолдау;</w:t>
      </w:r>
    </w:p>
    <w:bookmarkEnd w:id="355"/>
    <w:bookmarkStart w:name="z374" w:id="356"/>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куәлікті немесе дәлелді бас тартуды дайындайды:</w:t>
      </w:r>
    </w:p>
    <w:bookmarkEnd w:id="356"/>
    <w:bookmarkStart w:name="z375" w:id="357"/>
    <w:p>
      <w:pPr>
        <w:spacing w:after="0"/>
        <w:ind w:left="0"/>
        <w:jc w:val="both"/>
      </w:pPr>
      <w:r>
        <w:rPr>
          <w:rFonts w:ascii="Times New Roman"/>
          <w:b w:val="false"/>
          <w:i w:val="false"/>
          <w:color w:val="000000"/>
          <w:sz w:val="28"/>
        </w:rPr>
        <w:t>
      куәлікті беру кезінде – 7 (жеті) жұмыс күні ішінде (құжаттарды қабылдау күні мемлекеттік қызмет көрсету мерзіміне кірмейді);</w:t>
      </w:r>
    </w:p>
    <w:bookmarkEnd w:id="357"/>
    <w:bookmarkStart w:name="z376" w:id="358"/>
    <w:p>
      <w:pPr>
        <w:spacing w:after="0"/>
        <w:ind w:left="0"/>
        <w:jc w:val="both"/>
      </w:pPr>
      <w:r>
        <w:rPr>
          <w:rFonts w:ascii="Times New Roman"/>
          <w:b w:val="false"/>
          <w:i w:val="false"/>
          <w:color w:val="000000"/>
          <w:sz w:val="28"/>
        </w:rPr>
        <w:t>
      басқа мемлекеттік органдарға сұрау салу қажет болған кезде қызмет көрсету мерзімі көрсетілетін қызметті алушыны қарау мерзімі ұзартылған сәттен бастап күнтізбелік 3 (үш) күн ішінде хабардар ете отырып, күнтізбелік 30 (отыз) күннен аспайтын уақытқа ұзартылады;</w:t>
      </w:r>
    </w:p>
    <w:bookmarkEnd w:id="358"/>
    <w:bookmarkStart w:name="z377" w:id="359"/>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кезінде - 7 (жеті) жұмыс күні (құжаттарды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359"/>
    <w:bookmarkStart w:name="z378" w:id="360"/>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(жиырма минуттан аспайды). Рәсімнің (іс-қимылдың) нәтижесі: мемлекеттік көрсетілетін қызмет нәтижесін көрсетілетін қызметті берушінің орындаушысына жолдау;</w:t>
      </w:r>
    </w:p>
    <w:bookmarkEnd w:id="360"/>
    <w:bookmarkStart w:name="z379" w:id="361"/>
    <w:p>
      <w:pPr>
        <w:spacing w:after="0"/>
        <w:ind w:left="0"/>
        <w:jc w:val="both"/>
      </w:pPr>
      <w:r>
        <w:rPr>
          <w:rFonts w:ascii="Times New Roman"/>
          <w:b w:val="false"/>
          <w:i w:val="false"/>
          <w:color w:val="000000"/>
          <w:sz w:val="28"/>
        </w:rPr>
        <w:t>
      6) көрсетілетін қызметті берушінің орындаушысы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 оның өкіліне жолдау.</w:t>
      </w:r>
    </w:p>
    <w:bookmarkEnd w:id="361"/>
    <w:bookmarkStart w:name="z380" w:id="362"/>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 </w:t>
            </w:r>
          </w:p>
        </w:tc>
      </w:tr>
    </w:tbl>
    <w:bookmarkStart w:name="z382" w:id="363"/>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363"/>
    <w:bookmarkStart w:name="z383" w:id="364"/>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364"/>
    <w:bookmarkStart w:name="z384"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5" w:id="366"/>
    <w:p>
      <w:pPr>
        <w:spacing w:after="0"/>
        <w:ind w:left="0"/>
        <w:jc w:val="both"/>
      </w:pPr>
      <w:r>
        <w:rPr>
          <w:rFonts w:ascii="Times New Roman"/>
          <w:b w:val="false"/>
          <w:i w:val="false"/>
          <w:color w:val="000000"/>
          <w:sz w:val="28"/>
        </w:rPr>
        <w:t>
      Көрсетілетін қызметті алушы не оның өкілі әкімге жүгінген кезде:</w:t>
      </w:r>
    </w:p>
    <w:bookmarkEnd w:id="366"/>
    <w:bookmarkStart w:name="z386"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 w:id="368"/>
    <w:p>
      <w:pPr>
        <w:spacing w:after="0"/>
        <w:ind w:left="0"/>
        <w:jc w:val="both"/>
      </w:pPr>
      <w:r>
        <w:rPr>
          <w:rFonts w:ascii="Times New Roman"/>
          <w:b w:val="false"/>
          <w:i w:val="false"/>
          <w:color w:val="000000"/>
          <w:sz w:val="28"/>
        </w:rPr>
        <w:t>
      Көрсетілетін қызметті алушы не оның өкілі Мемлекеттік корпорацияға жүгінген кезде:</w:t>
      </w:r>
    </w:p>
    <w:bookmarkEnd w:id="368"/>
    <w:bookmarkStart w:name="z388"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9" w:id="370"/>
    <w:p>
      <w:pPr>
        <w:spacing w:after="0"/>
        <w:ind w:left="0"/>
        <w:jc w:val="both"/>
      </w:pPr>
      <w:r>
        <w:rPr>
          <w:rFonts w:ascii="Times New Roman"/>
          <w:b w:val="false"/>
          <w:i w:val="false"/>
          <w:color w:val="000000"/>
          <w:sz w:val="28"/>
        </w:rPr>
        <w:t>
      кестенің жалғасы</w:t>
      </w:r>
    </w:p>
    <w:bookmarkEnd w:id="370"/>
    <w:bookmarkStart w:name="z390"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"Атын, әкесінің атын, тегін ауыстыруды тіркеу, оның ішінде азаматтық хал актілері жазбаларына өзгерістер,толықтырулар мен түзетулер енгізу" мемлекеттік көрсетілетін қызмет регламентіне 2-қосымша </w:t>
            </w:r>
          </w:p>
        </w:tc>
      </w:tr>
    </w:tbl>
    <w:bookmarkStart w:name="z392" w:id="372"/>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 </w:t>
      </w:r>
    </w:p>
    <w:bookmarkEnd w:id="372"/>
    <w:bookmarkStart w:name="z393"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5692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692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77470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470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 05 " шілдедегі № 1160 қаулысымен бекітілген </w:t>
            </w:r>
          </w:p>
        </w:tc>
      </w:tr>
    </w:tbl>
    <w:bookmarkStart w:name="z396" w:id="375"/>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375"/>
    <w:bookmarkStart w:name="z397" w:id="376"/>
    <w:p>
      <w:pPr>
        <w:spacing w:after="0"/>
        <w:ind w:left="0"/>
        <w:jc w:val="left"/>
      </w:pPr>
      <w:r>
        <w:rPr>
          <w:rFonts w:ascii="Times New Roman"/>
          <w:b/>
          <w:i w:val="false"/>
          <w:color w:val="000000"/>
        </w:rPr>
        <w:t xml:space="preserve"> 1. Жалпы ережелер</w:t>
      </w:r>
    </w:p>
    <w:bookmarkEnd w:id="376"/>
    <w:bookmarkStart w:name="z398" w:id="377"/>
    <w:p>
      <w:pPr>
        <w:spacing w:after="0"/>
        <w:ind w:left="0"/>
        <w:jc w:val="both"/>
      </w:pPr>
      <w:r>
        <w:rPr>
          <w:rFonts w:ascii="Times New Roman"/>
          <w:b w:val="false"/>
          <w:i w:val="false"/>
          <w:color w:val="000000"/>
          <w:sz w:val="28"/>
        </w:rPr>
        <w:t>
      1. Көрсетілетін қызметті берушінің атауы: аудандық жұмыспен қамту, әлеуметтік бағдарламалар және хал актілерін тіркеу бөлімдері және Қызылорда қалалық азаматтық хал актілерін тіркеу бөлімі (бұдан әрі - көрсетілетін қызметті беруші).</w:t>
      </w:r>
    </w:p>
    <w:bookmarkEnd w:id="377"/>
    <w:bookmarkStart w:name="z399" w:id="378"/>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378"/>
    <w:bookmarkStart w:name="z400" w:id="379"/>
    <w:p>
      <w:pPr>
        <w:spacing w:after="0"/>
        <w:ind w:left="0"/>
        <w:jc w:val="both"/>
      </w:pPr>
      <w:r>
        <w:rPr>
          <w:rFonts w:ascii="Times New Roman"/>
          <w:b w:val="false"/>
          <w:i w:val="false"/>
          <w:color w:val="000000"/>
          <w:sz w:val="28"/>
        </w:rPr>
        <w:t>
      1) көрсетілетін қызметті берушінің кеңсесі;</w:t>
      </w:r>
    </w:p>
    <w:bookmarkEnd w:id="379"/>
    <w:bookmarkStart w:name="z401" w:id="380"/>
    <w:p>
      <w:pPr>
        <w:spacing w:after="0"/>
        <w:ind w:left="0"/>
        <w:jc w:val="both"/>
      </w:pPr>
      <w:r>
        <w:rPr>
          <w:rFonts w:ascii="Times New Roman"/>
          <w:b w:val="false"/>
          <w:i w:val="false"/>
          <w:color w:val="000000"/>
          <w:sz w:val="28"/>
        </w:rPr>
        <w:t>
      2) аудандық маңызы бар қалалардың, кенттердің, ауылдық округтердің әкімдері (бұдан әрі – әкім);</w:t>
      </w:r>
    </w:p>
    <w:bookmarkEnd w:id="380"/>
    <w:bookmarkStart w:name="z402" w:id="381"/>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 арқылы жүзеге асырады.</w:t>
      </w:r>
    </w:p>
    <w:bookmarkEnd w:id="381"/>
    <w:bookmarkStart w:name="z403" w:id="382"/>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382"/>
    <w:bookmarkStart w:name="z404" w:id="383"/>
    <w:p>
      <w:pPr>
        <w:spacing w:after="0"/>
        <w:ind w:left="0"/>
        <w:jc w:val="both"/>
      </w:pPr>
      <w:r>
        <w:rPr>
          <w:rFonts w:ascii="Times New Roman"/>
          <w:b w:val="false"/>
          <w:i w:val="false"/>
          <w:color w:val="000000"/>
          <w:sz w:val="28"/>
        </w:rPr>
        <w:t xml:space="preserve">
      3. Мемлекеттік көрсетілетін қызмет нәтижесі – жеке басын куәландыратын құжатты көрсеткен кезде қағаз жеткізгіште азаматтық хал актісін мемлекеттік тіркеу туралы куәлік (бұдан әрі -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11374 нөмірімен тіркелген) бекітілген "Азаматтық хал актілерінің жазбаларын қалпына келтіру"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(бұдан әрі – дәлелді бас тарту).</w:t>
      </w:r>
    </w:p>
    <w:bookmarkEnd w:id="383"/>
    <w:bookmarkStart w:name="z405" w:id="384"/>
    <w:p>
      <w:pPr>
        <w:spacing w:after="0"/>
        <w:ind w:left="0"/>
        <w:jc w:val="both"/>
      </w:pPr>
      <w:r>
        <w:rPr>
          <w:rFonts w:ascii="Times New Roman"/>
          <w:b w:val="false"/>
          <w:i w:val="false"/>
          <w:color w:val="000000"/>
          <w:sz w:val="28"/>
        </w:rPr>
        <w:t xml:space="preserve">
      4. Мемлекеттік көрсетілетін қызмет нәтижесін ұсыну нысаны – қағаз түрінде. </w:t>
      </w:r>
    </w:p>
    <w:bookmarkEnd w:id="384"/>
    <w:bookmarkStart w:name="z406" w:id="38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85"/>
    <w:bookmarkStart w:name="z407" w:id="386"/>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нотариалды куәландырылған сенімхат бойынша өкілінің (бұдан әрі - оның өкілі) көрсетілетін қызметті берушіге немесе әкімге немесе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w:t>
      </w:r>
    </w:p>
    <w:bookmarkEnd w:id="386"/>
    <w:bookmarkStart w:name="z408" w:id="387"/>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387"/>
    <w:bookmarkStart w:name="z409" w:id="388"/>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388"/>
    <w:bookmarkStart w:name="z410" w:id="389"/>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389"/>
    <w:bookmarkStart w:name="z411" w:id="390"/>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көрсетіліп, көрсетілетін қызметті берушінің кеңсесінде тіркелгені туралы белгі қойылған талон (бұдан әрі - талон) береді (жиырма минуттан аспайды);</w:t>
      </w:r>
    </w:p>
    <w:bookmarkEnd w:id="390"/>
    <w:bookmarkStart w:name="z412" w:id="391"/>
    <w:p>
      <w:pPr>
        <w:spacing w:after="0"/>
        <w:ind w:left="0"/>
        <w:jc w:val="both"/>
      </w:pPr>
      <w:r>
        <w:rPr>
          <w:rFonts w:ascii="Times New Roman"/>
          <w:b w:val="false"/>
          <w:i w:val="false"/>
          <w:color w:val="000000"/>
          <w:sz w:val="28"/>
        </w:rPr>
        <w:t xml:space="preserve">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көрсетілетін қызметті берушінің кеңсе қызметкері өтінішті қабылдаудан бас тартады (жиырма минуттан аспайды). Рәсімнің (іс-қимылдың) нәтижесі: құжаттарды тіркеу және көрсетілетін қызметті берушінің басшысына ұсыну немесе өтінішті қабылдаудан бас тарту;</w:t>
      </w:r>
    </w:p>
    <w:bookmarkEnd w:id="391"/>
    <w:bookmarkStart w:name="z413" w:id="392"/>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392"/>
    <w:bookmarkStart w:name="z414" w:id="393"/>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куәлікті немесе дәлелді бас тартуды дайындайды:</w:t>
      </w:r>
    </w:p>
    <w:bookmarkEnd w:id="393"/>
    <w:bookmarkStart w:name="z415" w:id="394"/>
    <w:p>
      <w:pPr>
        <w:spacing w:after="0"/>
        <w:ind w:left="0"/>
        <w:jc w:val="both"/>
      </w:pPr>
      <w:r>
        <w:rPr>
          <w:rFonts w:ascii="Times New Roman"/>
          <w:b w:val="false"/>
          <w:i w:val="false"/>
          <w:color w:val="000000"/>
          <w:sz w:val="28"/>
        </w:rPr>
        <w:t>
      "АХАЖ" Тіркеу пункті ақпараттық жүйесінде акт жазбаларының электрондық нұсқалары болған кезде –7 (жеті) жұмыс күні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394"/>
    <w:bookmarkStart w:name="z416" w:id="395"/>
    <w:p>
      <w:pPr>
        <w:spacing w:after="0"/>
        <w:ind w:left="0"/>
        <w:jc w:val="both"/>
      </w:pPr>
      <w:r>
        <w:rPr>
          <w:rFonts w:ascii="Times New Roman"/>
          <w:b w:val="false"/>
          <w:i w:val="false"/>
          <w:color w:val="000000"/>
          <w:sz w:val="28"/>
        </w:rPr>
        <w:t>
      5)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395"/>
    <w:bookmarkStart w:name="z417" w:id="396"/>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немесе оның өкіліне беру;</w:t>
      </w:r>
    </w:p>
    <w:bookmarkEnd w:id="396"/>
    <w:bookmarkStart w:name="z418" w:id="397"/>
    <w:p>
      <w:pPr>
        <w:spacing w:after="0"/>
        <w:ind w:left="0"/>
        <w:jc w:val="both"/>
      </w:pPr>
      <w:r>
        <w:rPr>
          <w:rFonts w:ascii="Times New Roman"/>
          <w:b w:val="false"/>
          <w:i w:val="false"/>
          <w:color w:val="000000"/>
          <w:sz w:val="28"/>
        </w:rPr>
        <w:t>
      Көрсетілетін қызметті алушы не оның өкілі әкімге жүгінген кезде:</w:t>
      </w:r>
    </w:p>
    <w:bookmarkEnd w:id="397"/>
    <w:bookmarkStart w:name="z419" w:id="398"/>
    <w:p>
      <w:pPr>
        <w:spacing w:after="0"/>
        <w:ind w:left="0"/>
        <w:jc w:val="both"/>
      </w:pPr>
      <w:r>
        <w:rPr>
          <w:rFonts w:ascii="Times New Roman"/>
          <w:b w:val="false"/>
          <w:i w:val="false"/>
          <w:color w:val="000000"/>
          <w:sz w:val="28"/>
        </w:rPr>
        <w:t xml:space="preserve">
      1) көрсетілетін қызметті алушы не оның өкілі әкімге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398"/>
    <w:bookmarkStart w:name="z420" w:id="399"/>
    <w:p>
      <w:pPr>
        <w:spacing w:after="0"/>
        <w:ind w:left="0"/>
        <w:jc w:val="both"/>
      </w:pPr>
      <w:r>
        <w:rPr>
          <w:rFonts w:ascii="Times New Roman"/>
          <w:b w:val="false"/>
          <w:i w:val="false"/>
          <w:color w:val="000000"/>
          <w:sz w:val="28"/>
        </w:rPr>
        <w:t>
      2) әкім құжаттарды тіркейді және көрсетілетін қызметті алушыға не оның өкіліне талон береді (жиырма минут ішінде);</w:t>
      </w:r>
    </w:p>
    <w:bookmarkEnd w:id="399"/>
    <w:bookmarkStart w:name="z421" w:id="400"/>
    <w:p>
      <w:pPr>
        <w:spacing w:after="0"/>
        <w:ind w:left="0"/>
        <w:jc w:val="both"/>
      </w:pPr>
      <w:r>
        <w:rPr>
          <w:rFonts w:ascii="Times New Roman"/>
          <w:b w:val="false"/>
          <w:i w:val="false"/>
          <w:color w:val="000000"/>
          <w:sz w:val="28"/>
        </w:rPr>
        <w:t xml:space="preserve">
      көрсетілетін қызметті алушымен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құжаттардың толық емес топтамасы және (немесе) қолданылу мерзімі өтіп кеткен құжаттар ұсынылған жағдайда әкім өтінішті қабылдаудан бас тартады (жиырма минуттан аспайды). Рәсімнің (іс-қимылдың) нәтижесі: құжаттарды тіркеу және көрсетілетін қызметті берушіге жолдау (бір жұмыс күні ішінде) немесе өтінішті қабылдаудан бас тарту;</w:t>
      </w:r>
    </w:p>
    <w:bookmarkEnd w:id="400"/>
    <w:bookmarkStart w:name="z422" w:id="401"/>
    <w:p>
      <w:pPr>
        <w:spacing w:after="0"/>
        <w:ind w:left="0"/>
        <w:jc w:val="both"/>
      </w:pPr>
      <w:r>
        <w:rPr>
          <w:rFonts w:ascii="Times New Roman"/>
          <w:b w:val="false"/>
          <w:i w:val="false"/>
          <w:color w:val="000000"/>
          <w:sz w:val="28"/>
        </w:rPr>
        <w:t>
      3) көрсетілетін қызметті берушінің кеңсе қызметкері құжаттарды тіркейді (жиырма минуттан аспайды). Рәсімнің (іс-қимылдың) нәтижесі: құжаттарды көрсетілетін қызметті берушінің басшысына ұсыну;</w:t>
      </w:r>
    </w:p>
    <w:bookmarkEnd w:id="401"/>
    <w:bookmarkStart w:name="z423" w:id="402"/>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көрсетілетін қызметті берушінің жауапты орындаушысын анықтайды (жиырма минуттан аспайды). Рәсімнің (іс-қимылдың) нәтижесі: құжаттарды көрсетілетін қызметті берушінің орындаушысына жолдау;</w:t>
      </w:r>
    </w:p>
    <w:bookmarkEnd w:id="402"/>
    <w:bookmarkStart w:name="z424" w:id="403"/>
    <w:p>
      <w:pPr>
        <w:spacing w:after="0"/>
        <w:ind w:left="0"/>
        <w:jc w:val="both"/>
      </w:pPr>
      <w:r>
        <w:rPr>
          <w:rFonts w:ascii="Times New Roman"/>
          <w:b w:val="false"/>
          <w:i w:val="false"/>
          <w:color w:val="000000"/>
          <w:sz w:val="28"/>
        </w:rPr>
        <w:t>
      5) көрсетілетін қызметті берушінің орындаушысы құжаттарды қарайды және куәлікті немесе дәлелді бас тартуды дайындайды:</w:t>
      </w:r>
    </w:p>
    <w:bookmarkEnd w:id="403"/>
    <w:bookmarkStart w:name="z425" w:id="404"/>
    <w:p>
      <w:pPr>
        <w:spacing w:after="0"/>
        <w:ind w:left="0"/>
        <w:jc w:val="both"/>
      </w:pPr>
      <w:r>
        <w:rPr>
          <w:rFonts w:ascii="Times New Roman"/>
          <w:b w:val="false"/>
          <w:i w:val="false"/>
          <w:color w:val="000000"/>
          <w:sz w:val="28"/>
        </w:rPr>
        <w:t>
      "АХАЖ" Тіркеу пункті ақпараттық жүйесінде акт жазбаларының электрондық нұсқалары болған кезде – 7 (жеті) жұмыс күні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қарау мерзімі ұзартылған кезден бастап күнтізбелік 3 (үш) күн ішінде көрсетілетін қызметті алушыны хабардар ете отырып, қарау мерзімі күнтізбелік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404"/>
    <w:bookmarkStart w:name="z426" w:id="405"/>
    <w:p>
      <w:pPr>
        <w:spacing w:after="0"/>
        <w:ind w:left="0"/>
        <w:jc w:val="both"/>
      </w:pPr>
      <w:r>
        <w:rPr>
          <w:rFonts w:ascii="Times New Roman"/>
          <w:b w:val="false"/>
          <w:i w:val="false"/>
          <w:color w:val="000000"/>
          <w:sz w:val="28"/>
        </w:rPr>
        <w:t>
      6)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405"/>
    <w:bookmarkStart w:name="z427" w:id="406"/>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әкімге жолдау (бір жұмыс күні ішінде);</w:t>
      </w:r>
    </w:p>
    <w:bookmarkEnd w:id="406"/>
    <w:bookmarkStart w:name="z428" w:id="407"/>
    <w:p>
      <w:pPr>
        <w:spacing w:after="0"/>
        <w:ind w:left="0"/>
        <w:jc w:val="both"/>
      </w:pPr>
      <w:r>
        <w:rPr>
          <w:rFonts w:ascii="Times New Roman"/>
          <w:b w:val="false"/>
          <w:i w:val="false"/>
          <w:color w:val="000000"/>
          <w:sz w:val="28"/>
        </w:rPr>
        <w:t>
      8) әкім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немесе оның өкіліне беру.</w:t>
      </w:r>
    </w:p>
    <w:bookmarkEnd w:id="407"/>
    <w:bookmarkStart w:name="z429" w:id="408"/>
    <w:p>
      <w:pPr>
        <w:spacing w:after="0"/>
        <w:ind w:left="0"/>
        <w:jc w:val="left"/>
      </w:pPr>
      <w:r>
        <w:rPr>
          <w:rFonts w:ascii="Times New Roman"/>
          <w:b/>
          <w:i w:val="false"/>
          <w:color w:val="000000"/>
        </w:rPr>
        <w:t xml:space="preserve"> 3. Көрсетілетін қызметті берушінің құрылымдық бөлімшелері (қызметкерлері) мен өзге ұйымдардың өзара іс-қимыл тәртібінің сипаттамасы</w:t>
      </w:r>
    </w:p>
    <w:bookmarkEnd w:id="408"/>
    <w:bookmarkStart w:name="z430" w:id="40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409"/>
    <w:bookmarkStart w:name="z431" w:id="410"/>
    <w:p>
      <w:pPr>
        <w:spacing w:after="0"/>
        <w:ind w:left="0"/>
        <w:jc w:val="both"/>
      </w:pPr>
      <w:r>
        <w:rPr>
          <w:rFonts w:ascii="Times New Roman"/>
          <w:b w:val="false"/>
          <w:i w:val="false"/>
          <w:color w:val="000000"/>
          <w:sz w:val="28"/>
        </w:rPr>
        <w:t>
      1) көрсетілетін қызметті берушінің кеңсе қызметкері;</w:t>
      </w:r>
    </w:p>
    <w:bookmarkEnd w:id="410"/>
    <w:bookmarkStart w:name="z432" w:id="411"/>
    <w:p>
      <w:pPr>
        <w:spacing w:after="0"/>
        <w:ind w:left="0"/>
        <w:jc w:val="both"/>
      </w:pPr>
      <w:r>
        <w:rPr>
          <w:rFonts w:ascii="Times New Roman"/>
          <w:b w:val="false"/>
          <w:i w:val="false"/>
          <w:color w:val="000000"/>
          <w:sz w:val="28"/>
        </w:rPr>
        <w:t>
      2) көрсетілетін қызметті берушінің басшысы;</w:t>
      </w:r>
    </w:p>
    <w:bookmarkEnd w:id="411"/>
    <w:bookmarkStart w:name="z433" w:id="412"/>
    <w:p>
      <w:pPr>
        <w:spacing w:after="0"/>
        <w:ind w:left="0"/>
        <w:jc w:val="both"/>
      </w:pPr>
      <w:r>
        <w:rPr>
          <w:rFonts w:ascii="Times New Roman"/>
          <w:b w:val="false"/>
          <w:i w:val="false"/>
          <w:color w:val="000000"/>
          <w:sz w:val="28"/>
        </w:rPr>
        <w:t>
      3) көрсетілетін қызметті берушінің орындаушысы;</w:t>
      </w:r>
    </w:p>
    <w:bookmarkEnd w:id="412"/>
    <w:bookmarkStart w:name="z434" w:id="413"/>
    <w:p>
      <w:pPr>
        <w:spacing w:after="0"/>
        <w:ind w:left="0"/>
        <w:jc w:val="both"/>
      </w:pPr>
      <w:r>
        <w:rPr>
          <w:rFonts w:ascii="Times New Roman"/>
          <w:b w:val="false"/>
          <w:i w:val="false"/>
          <w:color w:val="000000"/>
          <w:sz w:val="28"/>
        </w:rPr>
        <w:t>
      4) әкім;</w:t>
      </w:r>
    </w:p>
    <w:bookmarkEnd w:id="413"/>
    <w:bookmarkStart w:name="z435" w:id="414"/>
    <w:p>
      <w:pPr>
        <w:spacing w:after="0"/>
        <w:ind w:left="0"/>
        <w:jc w:val="both"/>
      </w:pPr>
      <w:r>
        <w:rPr>
          <w:rFonts w:ascii="Times New Roman"/>
          <w:b w:val="false"/>
          <w:i w:val="false"/>
          <w:color w:val="000000"/>
          <w:sz w:val="28"/>
        </w:rPr>
        <w:t>
      5) Мемлекеттік корпорация қызметкері;</w:t>
      </w:r>
    </w:p>
    <w:bookmarkEnd w:id="414"/>
    <w:bookmarkStart w:name="z436" w:id="415"/>
    <w:p>
      <w:pPr>
        <w:spacing w:after="0"/>
        <w:ind w:left="0"/>
        <w:jc w:val="both"/>
      </w:pPr>
      <w:r>
        <w:rPr>
          <w:rFonts w:ascii="Times New Roman"/>
          <w:b w:val="false"/>
          <w:i w:val="false"/>
          <w:color w:val="000000"/>
          <w:sz w:val="28"/>
        </w:rPr>
        <w:t>
      6) Мемлекеттік корпорацияның жинақтау бөлімінің қызметкері.</w:t>
      </w:r>
    </w:p>
    <w:bookmarkEnd w:id="415"/>
    <w:bookmarkStart w:name="z437" w:id="416"/>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416"/>
    <w:bookmarkStart w:name="z438" w:id="41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 әкімдігінің, Қызылорда қаласы және аудан әкімдіктерінің ресми интернет-ресурстарында орналастырылады.</w:t>
      </w:r>
    </w:p>
    <w:bookmarkEnd w:id="417"/>
    <w:bookmarkStart w:name="z439" w:id="418"/>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сипаттамасы</w:t>
      </w:r>
    </w:p>
    <w:bookmarkEnd w:id="418"/>
    <w:bookmarkStart w:name="z440" w:id="419"/>
    <w:p>
      <w:pPr>
        <w:spacing w:after="0"/>
        <w:ind w:left="0"/>
        <w:jc w:val="both"/>
      </w:pPr>
      <w:r>
        <w:rPr>
          <w:rFonts w:ascii="Times New Roman"/>
          <w:b w:val="false"/>
          <w:i w:val="false"/>
          <w:color w:val="000000"/>
          <w:sz w:val="28"/>
        </w:rPr>
        <w:t>
      9.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419"/>
    <w:bookmarkStart w:name="z441" w:id="420"/>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420"/>
    <w:bookmarkStart w:name="z442" w:id="421"/>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көрсетілетін қызмет алушыға тиісті құжаттардың қабылданғандығы туралы қолхат береді,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өтіп кеткен құжаттарды ұсынған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тартқаны туралы көрсетілетін қызметті алушыға қолхат береді (он бес минуттан аспайды). Рәсімнің (іс-қимылдың) нәтижесі: көрсетілетін қызметті алушыға құжаттарды қабылдау туралы не қабылдаудан бас тарту туралы қолхат береді;</w:t>
      </w:r>
    </w:p>
    <w:bookmarkEnd w:id="421"/>
    <w:bookmarkStart w:name="z443" w:id="422"/>
    <w:p>
      <w:pPr>
        <w:spacing w:after="0"/>
        <w:ind w:left="0"/>
        <w:jc w:val="both"/>
      </w:pPr>
      <w:r>
        <w:rPr>
          <w:rFonts w:ascii="Times New Roman"/>
          <w:b w:val="false"/>
          <w:i w:val="false"/>
          <w:color w:val="000000"/>
          <w:sz w:val="28"/>
        </w:rPr>
        <w:t>
      Мемлекеттік корпорация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422"/>
    <w:bookmarkStart w:name="z444" w:id="423"/>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423"/>
    <w:bookmarkStart w:name="z445" w:id="424"/>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(жиырма минуттан аспайды). Рәсімнің (іс-қимылдың) нәтижесі: құжаттарды тіркеу және көрсетілетін қызметті берушінің басшысына ұсыну;</w:t>
      </w:r>
    </w:p>
    <w:bookmarkEnd w:id="424"/>
    <w:bookmarkStart w:name="z446" w:id="425"/>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425"/>
    <w:bookmarkStart w:name="z447" w:id="426"/>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куәлікті дайындайды немесе дәлелді бас тартуды дайындайды:</w:t>
      </w:r>
    </w:p>
    <w:bookmarkEnd w:id="426"/>
    <w:bookmarkStart w:name="z448" w:id="427"/>
    <w:p>
      <w:pPr>
        <w:spacing w:after="0"/>
        <w:ind w:left="0"/>
        <w:jc w:val="both"/>
      </w:pPr>
      <w:r>
        <w:rPr>
          <w:rFonts w:ascii="Times New Roman"/>
          <w:b w:val="false"/>
          <w:i w:val="false"/>
          <w:color w:val="000000"/>
          <w:sz w:val="28"/>
        </w:rPr>
        <w:t>
       "АХАЖ" Тіркеу пункті ақпараттық жүйесінде акт жазбаларының электрондық нұсқалары болған кезде – 7 (жеті) жұмыс күні (қабылданған күні мемлекеттік қызмет көрсету мерзіміне кірмейді), басқа мемлекеттік органдарға сұрау салу және қосымша зерделеу немесе тексеру қажет болған кезде – қарау мерзімі ұзартылған кезден бастап күнтізбелік 3 (үш) күн ішінде көрсетілетін қызметті алушыны хабардар ете отырып, қарау мерзімі күнтізбелік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427"/>
    <w:bookmarkStart w:name="z449" w:id="428"/>
    <w:p>
      <w:pPr>
        <w:spacing w:after="0"/>
        <w:ind w:left="0"/>
        <w:jc w:val="both"/>
      </w:pPr>
      <w:r>
        <w:rPr>
          <w:rFonts w:ascii="Times New Roman"/>
          <w:b w:val="false"/>
          <w:i w:val="false"/>
          <w:color w:val="000000"/>
          <w:sz w:val="28"/>
        </w:rPr>
        <w:t>
      7) көрсетілетін қызметті берушінің басшысы куәлікке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428"/>
    <w:bookmarkStart w:name="z450" w:id="429"/>
    <w:p>
      <w:pPr>
        <w:spacing w:after="0"/>
        <w:ind w:left="0"/>
        <w:jc w:val="both"/>
      </w:pPr>
      <w:r>
        <w:rPr>
          <w:rFonts w:ascii="Times New Roman"/>
          <w:b w:val="false"/>
          <w:i w:val="false"/>
          <w:color w:val="000000"/>
          <w:sz w:val="28"/>
        </w:rPr>
        <w:t>
      8) көрсетілетін қызметті берушінің кеңсе қызметкері мемлекеттік көрсетілетін қызмет нәтижесін тіркейді және Мемлекеттік корпорацияға жолдайды (бір сағаттан аспайды). Рәсімнің (іс-қимылдың) нәтижесі: мемлекеттік көрсетілетін қызмет нәтижесін Мемлекеттік корпорацияға жолдау;</w:t>
      </w:r>
    </w:p>
    <w:bookmarkEnd w:id="429"/>
    <w:bookmarkStart w:name="z451" w:id="430"/>
    <w:p>
      <w:pPr>
        <w:spacing w:after="0"/>
        <w:ind w:left="0"/>
        <w:jc w:val="both"/>
      </w:pPr>
      <w:r>
        <w:rPr>
          <w:rFonts w:ascii="Times New Roman"/>
          <w:b w:val="false"/>
          <w:i w:val="false"/>
          <w:color w:val="000000"/>
          <w:sz w:val="28"/>
        </w:rPr>
        <w:t>
      9) Мемлекеттік корпорация қызметкері мемлекеттік көрсетілетін қызмет нәтижесін тіркейді (он бес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4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актілерінің жазбаларын қалпына келтіру" мемлекеттік көрсетілетін қызмет регламентіне қосымша </w:t>
            </w:r>
          </w:p>
        </w:tc>
      </w:tr>
    </w:tbl>
    <w:bookmarkStart w:name="z453" w:id="431"/>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p>
    <w:bookmarkEnd w:id="431"/>
    <w:bookmarkStart w:name="z454" w:id="432"/>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432"/>
    <w:bookmarkStart w:name="z455"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6" w:id="434"/>
    <w:p>
      <w:pPr>
        <w:spacing w:after="0"/>
        <w:ind w:left="0"/>
        <w:jc w:val="both"/>
      </w:pPr>
      <w:r>
        <w:rPr>
          <w:rFonts w:ascii="Times New Roman"/>
          <w:b w:val="false"/>
          <w:i w:val="false"/>
          <w:color w:val="000000"/>
          <w:sz w:val="28"/>
        </w:rPr>
        <w:t>
      Көрсетілетін қызметті алушы не оның өкілі әкімге жүгінген кезде:</w:t>
      </w:r>
    </w:p>
    <w:bookmarkEnd w:id="434"/>
    <w:bookmarkStart w:name="z457"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 w:id="436"/>
    <w:p>
      <w:pPr>
        <w:spacing w:after="0"/>
        <w:ind w:left="0"/>
        <w:jc w:val="both"/>
      </w:pPr>
      <w:r>
        <w:rPr>
          <w:rFonts w:ascii="Times New Roman"/>
          <w:b w:val="false"/>
          <w:i w:val="false"/>
          <w:color w:val="000000"/>
          <w:sz w:val="28"/>
        </w:rPr>
        <w:t>
      Көрсетілетін қызметті алушы не оның өкілі Мемлекеттік корпорацияға жүгінген кезде:</w:t>
      </w:r>
    </w:p>
    <w:bookmarkEnd w:id="436"/>
    <w:bookmarkStart w:name="z459"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 w:id="438"/>
    <w:p>
      <w:pPr>
        <w:spacing w:after="0"/>
        <w:ind w:left="0"/>
        <w:jc w:val="both"/>
      </w:pPr>
      <w:r>
        <w:rPr>
          <w:rFonts w:ascii="Times New Roman"/>
          <w:b w:val="false"/>
          <w:i w:val="false"/>
          <w:color w:val="000000"/>
          <w:sz w:val="28"/>
        </w:rPr>
        <w:t>
      кестенің жалғасы</w:t>
      </w:r>
    </w:p>
    <w:bookmarkEnd w:id="438"/>
    <w:bookmarkStart w:name="z461"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64008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4008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 05 " шілдедегі № 1160 қаулысымен бекітілген </w:t>
            </w:r>
          </w:p>
        </w:tc>
      </w:tr>
    </w:tbl>
    <w:bookmarkStart w:name="z464" w:id="441"/>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441"/>
    <w:bookmarkStart w:name="z465" w:id="442"/>
    <w:p>
      <w:pPr>
        <w:spacing w:after="0"/>
        <w:ind w:left="0"/>
        <w:jc w:val="left"/>
      </w:pPr>
      <w:r>
        <w:rPr>
          <w:rFonts w:ascii="Times New Roman"/>
          <w:b/>
          <w:i w:val="false"/>
          <w:color w:val="000000"/>
        </w:rPr>
        <w:t xml:space="preserve"> 1. Жалпы ережелер</w:t>
      </w:r>
    </w:p>
    <w:bookmarkEnd w:id="442"/>
    <w:bookmarkStart w:name="z466" w:id="443"/>
    <w:p>
      <w:pPr>
        <w:spacing w:after="0"/>
        <w:ind w:left="0"/>
        <w:jc w:val="both"/>
      </w:pPr>
      <w:r>
        <w:rPr>
          <w:rFonts w:ascii="Times New Roman"/>
          <w:b w:val="false"/>
          <w:i w:val="false"/>
          <w:color w:val="000000"/>
          <w:sz w:val="28"/>
        </w:rPr>
        <w:t>
      1. Көрсетілетін қызметті берушінің атауы: аудандық жұмыспен қамту, әлеуметтік бағдарламалар және хал актілерін тіркеу бөлімдері және Қызылорда қалалық азаматтық хал актілерін тіркеу бөлімі (бұдан әрі - көрсетілетін қызметті беруші).</w:t>
      </w:r>
    </w:p>
    <w:bookmarkEnd w:id="443"/>
    <w:bookmarkStart w:name="z467" w:id="44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444"/>
    <w:bookmarkStart w:name="z468" w:id="445"/>
    <w:p>
      <w:pPr>
        <w:spacing w:after="0"/>
        <w:ind w:left="0"/>
        <w:jc w:val="both"/>
      </w:pPr>
      <w:r>
        <w:rPr>
          <w:rFonts w:ascii="Times New Roman"/>
          <w:b w:val="false"/>
          <w:i w:val="false"/>
          <w:color w:val="000000"/>
          <w:sz w:val="28"/>
        </w:rPr>
        <w:t>
      1) көрсетілетін қызметті берушінің кеңсесі;</w:t>
      </w:r>
    </w:p>
    <w:bookmarkEnd w:id="445"/>
    <w:bookmarkStart w:name="z469" w:id="446"/>
    <w:p>
      <w:pPr>
        <w:spacing w:after="0"/>
        <w:ind w:left="0"/>
        <w:jc w:val="both"/>
      </w:pPr>
      <w:r>
        <w:rPr>
          <w:rFonts w:ascii="Times New Roman"/>
          <w:b w:val="false"/>
          <w:i w:val="false"/>
          <w:color w:val="000000"/>
          <w:sz w:val="28"/>
        </w:rPr>
        <w:t>
      2) аудандық маңызы бар қалалардың кенттердің, ауылдық округтердің әкімдері (бұдан әрі – әкім);</w:t>
      </w:r>
    </w:p>
    <w:bookmarkEnd w:id="446"/>
    <w:bookmarkStart w:name="z470" w:id="447"/>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қоғамы (бұдан әрі – Мемлекеттік корпорация) арқылы жүзеге асырады.</w:t>
      </w:r>
    </w:p>
    <w:bookmarkEnd w:id="447"/>
    <w:bookmarkStart w:name="z471" w:id="448"/>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448"/>
    <w:bookmarkStart w:name="z472" w:id="449"/>
    <w:p>
      <w:pPr>
        <w:spacing w:after="0"/>
        <w:ind w:left="0"/>
        <w:jc w:val="both"/>
      </w:pPr>
      <w:r>
        <w:rPr>
          <w:rFonts w:ascii="Times New Roman"/>
          <w:b w:val="false"/>
          <w:i w:val="false"/>
          <w:color w:val="000000"/>
          <w:sz w:val="28"/>
        </w:rPr>
        <w:t xml:space="preserve">
      3. Мемлекеттік көрсетілетін қызмет нәтижесі –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(бұдан әрі -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11374 нөмірімен тіркелген)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дәлелді жауап (бұдан әрі – дәлелді бас тарту).</w:t>
      </w:r>
    </w:p>
    <w:bookmarkEnd w:id="449"/>
    <w:bookmarkStart w:name="z473" w:id="450"/>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450"/>
    <w:bookmarkStart w:name="z474" w:id="45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(қызметкерлерінің)іс-қимыл тәртібінің сипаттамасы</w:t>
      </w:r>
    </w:p>
    <w:bookmarkEnd w:id="451"/>
    <w:bookmarkStart w:name="z475" w:id="45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нотариалды куәландырылған сенімхат бойынша өкілінің (бұдан әрі - оның өкілі) көрсетілетін қызметті берушіге немесе әкімге немесе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w:t>
      </w:r>
    </w:p>
    <w:bookmarkEnd w:id="452"/>
    <w:bookmarkStart w:name="z476" w:id="45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453"/>
    <w:bookmarkStart w:name="z477" w:id="454"/>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w:t>
      </w:r>
    </w:p>
    <w:bookmarkEnd w:id="454"/>
    <w:bookmarkStart w:name="z478" w:id="455"/>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455"/>
    <w:bookmarkStart w:name="z479" w:id="456"/>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көрсетіліп, көрсетілетін қызметті берушінің кеңсесінде тіркелгені туралы белгі қойылған талон (бұдан әрі - талон) береді және құжаттарды көрсетілетін қызметті берушінің басшысына ұсынады (жиырма минуттан аспайды);</w:t>
      </w:r>
    </w:p>
    <w:bookmarkEnd w:id="456"/>
    <w:bookmarkStart w:name="z480" w:id="457"/>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көрсетілетін қызметті берушінің кеңсе қызметкері өтінішті қабылдаудан бас тартады. Рәсімнің (іс-қимылдың) нәтижесі: құжаттарды тіркеу және көрсетілетін қызметті берушінің басшысына ұсыну немесе өтінішті қабылдаудан бас тарту;</w:t>
      </w:r>
    </w:p>
    <w:bookmarkEnd w:id="457"/>
    <w:bookmarkStart w:name="z481" w:id="458"/>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458"/>
    <w:bookmarkStart w:name="z482" w:id="459"/>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куәлікті немесе дәлелді бас тартуды дайындайды:</w:t>
      </w:r>
    </w:p>
    <w:bookmarkEnd w:id="459"/>
    <w:bookmarkStart w:name="z483" w:id="460"/>
    <w:p>
      <w:pPr>
        <w:spacing w:after="0"/>
        <w:ind w:left="0"/>
        <w:jc w:val="both"/>
      </w:pPr>
      <w:r>
        <w:rPr>
          <w:rFonts w:ascii="Times New Roman"/>
          <w:b w:val="false"/>
          <w:i w:val="false"/>
          <w:color w:val="000000"/>
          <w:sz w:val="28"/>
        </w:rPr>
        <w:t>
      куәлікті беру - 1 (бір) жұмыс күні ішінде (құжаттарды қабылдау күні мемлекеттік қызмет көрсету мерзіміне кірмейді);</w:t>
      </w:r>
    </w:p>
    <w:bookmarkEnd w:id="460"/>
    <w:bookmarkStart w:name="z484" w:id="461"/>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қарау мерзімі ұзартылған сәттен бастап 3 (үш) күнтізбелік күн ішінде көрсетілетін қызметті алушыны хабардар ете отырып, күнтiзбелiк 30 (отыз) күннен аспайтын уақытқа ұзартылады;</w:t>
      </w:r>
    </w:p>
    <w:bookmarkEnd w:id="461"/>
    <w:bookmarkStart w:name="z485" w:id="462"/>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7 (жеті) жұмыс күні (құжаттар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462"/>
    <w:bookmarkStart w:name="z486" w:id="463"/>
    <w:p>
      <w:pPr>
        <w:spacing w:after="0"/>
        <w:ind w:left="0"/>
        <w:jc w:val="both"/>
      </w:pPr>
      <w:r>
        <w:rPr>
          <w:rFonts w:ascii="Times New Roman"/>
          <w:b w:val="false"/>
          <w:i w:val="false"/>
          <w:color w:val="000000"/>
          <w:sz w:val="28"/>
        </w:rPr>
        <w:t>
      5)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463"/>
    <w:bookmarkStart w:name="z487" w:id="464"/>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464"/>
    <w:bookmarkStart w:name="z488" w:id="465"/>
    <w:p>
      <w:pPr>
        <w:spacing w:after="0"/>
        <w:ind w:left="0"/>
        <w:jc w:val="both"/>
      </w:pPr>
      <w:r>
        <w:rPr>
          <w:rFonts w:ascii="Times New Roman"/>
          <w:b w:val="false"/>
          <w:i w:val="false"/>
          <w:color w:val="000000"/>
          <w:sz w:val="28"/>
        </w:rPr>
        <w:t>
      көрсетілетін қызметті алушы не оның өкілі әкімге жүгінген кезде:</w:t>
      </w:r>
    </w:p>
    <w:bookmarkEnd w:id="465"/>
    <w:bookmarkStart w:name="z489" w:id="466"/>
    <w:p>
      <w:pPr>
        <w:spacing w:after="0"/>
        <w:ind w:left="0"/>
        <w:jc w:val="both"/>
      </w:pPr>
      <w:r>
        <w:rPr>
          <w:rFonts w:ascii="Times New Roman"/>
          <w:b w:val="false"/>
          <w:i w:val="false"/>
          <w:color w:val="000000"/>
          <w:sz w:val="28"/>
        </w:rPr>
        <w:t xml:space="preserve">
      1) көрсетілетін қызметті алушы не оның өкілі әкімге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466"/>
    <w:bookmarkStart w:name="z490" w:id="467"/>
    <w:p>
      <w:pPr>
        <w:spacing w:after="0"/>
        <w:ind w:left="0"/>
        <w:jc w:val="both"/>
      </w:pPr>
      <w:r>
        <w:rPr>
          <w:rFonts w:ascii="Times New Roman"/>
          <w:b w:val="false"/>
          <w:i w:val="false"/>
          <w:color w:val="000000"/>
          <w:sz w:val="28"/>
        </w:rPr>
        <w:t>
      2) әкім құжаттарды тіркейді және көрсетілетін қызметті алушыға не оның өкіліне талон береді (жиырма минуттан аспайды);</w:t>
      </w:r>
    </w:p>
    <w:bookmarkEnd w:id="467"/>
    <w:bookmarkStart w:name="z491" w:id="468"/>
    <w:p>
      <w:pPr>
        <w:spacing w:after="0"/>
        <w:ind w:left="0"/>
        <w:jc w:val="both"/>
      </w:pPr>
      <w:r>
        <w:rPr>
          <w:rFonts w:ascii="Times New Roman"/>
          <w:b w:val="false"/>
          <w:i w:val="false"/>
          <w:color w:val="000000"/>
          <w:sz w:val="28"/>
        </w:rPr>
        <w:t xml:space="preserve">
      көрсетілетін қызметті алушымен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құжаттардың толық емес топтамасы және (немесе) қолданылу мерзімі өтіп кеткен құжаттар ұсынылған жағдайда әкім өтінішті қабылдаудан бас тартады (жиырма минуттан аспайды). Рәсімнің (іс-қимылдың) нәтижесі: құжаттарды тіркеу және көрсетілетін қызметті берушіге жолдау (бір жұмыс күні ішінде) немесе өтінішті қабылдаудан бас тарту;</w:t>
      </w:r>
    </w:p>
    <w:bookmarkEnd w:id="468"/>
    <w:bookmarkStart w:name="z492" w:id="469"/>
    <w:p>
      <w:pPr>
        <w:spacing w:after="0"/>
        <w:ind w:left="0"/>
        <w:jc w:val="both"/>
      </w:pPr>
      <w:r>
        <w:rPr>
          <w:rFonts w:ascii="Times New Roman"/>
          <w:b w:val="false"/>
          <w:i w:val="false"/>
          <w:color w:val="000000"/>
          <w:sz w:val="28"/>
        </w:rPr>
        <w:t>
      3) көрсетілетін қызметті берушінің кеңсе қызметкері құжаттарды тіркейді (жиырма минуттан аспайды). Рәсімнің (іс-қимылдың) нәтижесі: құжаттарды көрсетілетін қызметті берушінің басшысына ұсыну;</w:t>
      </w:r>
    </w:p>
    <w:bookmarkEnd w:id="469"/>
    <w:bookmarkStart w:name="z493" w:id="470"/>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көрсетілетін қызметті берушінің жауапты орындаушысын анықтайды (жиырма минуттан аспайды). Рәсімнің (іс-қимылдың) нәтижесі: құжаттарды көрсетілетін қызметті берушінің орындаушысына жолдау;</w:t>
      </w:r>
    </w:p>
    <w:bookmarkEnd w:id="470"/>
    <w:bookmarkStart w:name="z494" w:id="471"/>
    <w:p>
      <w:pPr>
        <w:spacing w:after="0"/>
        <w:ind w:left="0"/>
        <w:jc w:val="both"/>
      </w:pPr>
      <w:r>
        <w:rPr>
          <w:rFonts w:ascii="Times New Roman"/>
          <w:b w:val="false"/>
          <w:i w:val="false"/>
          <w:color w:val="000000"/>
          <w:sz w:val="28"/>
        </w:rPr>
        <w:t>
      5) көрсетілетін қызметті берушінің орындаушысы құжаттарды қарайды және куәлікті дайындайды немесе дәлелді бас тартуды дайындайды:</w:t>
      </w:r>
    </w:p>
    <w:bookmarkEnd w:id="471"/>
    <w:bookmarkStart w:name="z495" w:id="472"/>
    <w:p>
      <w:pPr>
        <w:spacing w:after="0"/>
        <w:ind w:left="0"/>
        <w:jc w:val="both"/>
      </w:pPr>
      <w:r>
        <w:rPr>
          <w:rFonts w:ascii="Times New Roman"/>
          <w:b w:val="false"/>
          <w:i w:val="false"/>
          <w:color w:val="000000"/>
          <w:sz w:val="28"/>
        </w:rPr>
        <w:t>
      куәлікті беру - 1 (бір) жұмыс күні ішінде (құжаттарды қабылдау күні мемлекеттік қызмет көрсету мерзіміне кірмейді);</w:t>
      </w:r>
    </w:p>
    <w:bookmarkEnd w:id="472"/>
    <w:bookmarkStart w:name="z496" w:id="473"/>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қарау мерзімі ұзартылған сәттен бастап 3 (үш) күнтізбелік күн ішінде көрсетілетін қызметті алушыны хабардар ете отырып, күнтiзбелiк 30 (отыз) күннен аспайтын уақытқа ұзартылады;</w:t>
      </w:r>
    </w:p>
    <w:bookmarkEnd w:id="473"/>
    <w:bookmarkStart w:name="z497" w:id="474"/>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7 (жеті) жұмыс күні (құжаттар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474"/>
    <w:bookmarkStart w:name="z498" w:id="475"/>
    <w:p>
      <w:pPr>
        <w:spacing w:after="0"/>
        <w:ind w:left="0"/>
        <w:jc w:val="both"/>
      </w:pPr>
      <w:r>
        <w:rPr>
          <w:rFonts w:ascii="Times New Roman"/>
          <w:b w:val="false"/>
          <w:i w:val="false"/>
          <w:color w:val="000000"/>
          <w:sz w:val="28"/>
        </w:rPr>
        <w:t>
      6)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475"/>
    <w:bookmarkStart w:name="z499" w:id="476"/>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әкімге жолдау (бір жұмыс күні ішінде);</w:t>
      </w:r>
    </w:p>
    <w:bookmarkEnd w:id="476"/>
    <w:bookmarkStart w:name="z500" w:id="477"/>
    <w:p>
      <w:pPr>
        <w:spacing w:after="0"/>
        <w:ind w:left="0"/>
        <w:jc w:val="both"/>
      </w:pPr>
      <w:r>
        <w:rPr>
          <w:rFonts w:ascii="Times New Roman"/>
          <w:b w:val="false"/>
          <w:i w:val="false"/>
          <w:color w:val="000000"/>
          <w:sz w:val="28"/>
        </w:rPr>
        <w:t>
      8) әкім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немесе оның өкіліне беру.</w:t>
      </w:r>
    </w:p>
    <w:bookmarkEnd w:id="477"/>
    <w:bookmarkStart w:name="z501" w:id="478"/>
    <w:p>
      <w:pPr>
        <w:spacing w:after="0"/>
        <w:ind w:left="0"/>
        <w:jc w:val="left"/>
      </w:pPr>
      <w:r>
        <w:rPr>
          <w:rFonts w:ascii="Times New Roman"/>
          <w:b/>
          <w:i w:val="false"/>
          <w:color w:val="000000"/>
        </w:rPr>
        <w:t xml:space="preserve"> 3. Мемлекеттік қызмет көрсету процесіндекөрсетілетін қызметті берушінің құрылымдық бөлімшелері (қызметкерлері) менөзге ұйымдардың өзара іс-қимыл тәртібінің сипаттамасы</w:t>
      </w:r>
    </w:p>
    <w:bookmarkEnd w:id="478"/>
    <w:bookmarkStart w:name="z502" w:id="47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479"/>
    <w:bookmarkStart w:name="z503" w:id="480"/>
    <w:p>
      <w:pPr>
        <w:spacing w:after="0"/>
        <w:ind w:left="0"/>
        <w:jc w:val="both"/>
      </w:pPr>
      <w:r>
        <w:rPr>
          <w:rFonts w:ascii="Times New Roman"/>
          <w:b w:val="false"/>
          <w:i w:val="false"/>
          <w:color w:val="000000"/>
          <w:sz w:val="28"/>
        </w:rPr>
        <w:t>
      1) көрсетілетін қызметті берушінің кеңсе қызметкері;</w:t>
      </w:r>
    </w:p>
    <w:bookmarkEnd w:id="480"/>
    <w:bookmarkStart w:name="z504" w:id="481"/>
    <w:p>
      <w:pPr>
        <w:spacing w:after="0"/>
        <w:ind w:left="0"/>
        <w:jc w:val="both"/>
      </w:pPr>
      <w:r>
        <w:rPr>
          <w:rFonts w:ascii="Times New Roman"/>
          <w:b w:val="false"/>
          <w:i w:val="false"/>
          <w:color w:val="000000"/>
          <w:sz w:val="28"/>
        </w:rPr>
        <w:t>
      2) көрсетілетін қызметті берушінің басшысы;</w:t>
      </w:r>
    </w:p>
    <w:bookmarkEnd w:id="481"/>
    <w:bookmarkStart w:name="z505" w:id="482"/>
    <w:p>
      <w:pPr>
        <w:spacing w:after="0"/>
        <w:ind w:left="0"/>
        <w:jc w:val="both"/>
      </w:pPr>
      <w:r>
        <w:rPr>
          <w:rFonts w:ascii="Times New Roman"/>
          <w:b w:val="false"/>
          <w:i w:val="false"/>
          <w:color w:val="000000"/>
          <w:sz w:val="28"/>
        </w:rPr>
        <w:t>
      3) көрсетілетін қызметті берушінің орындаушысы;</w:t>
      </w:r>
    </w:p>
    <w:bookmarkEnd w:id="482"/>
    <w:bookmarkStart w:name="z506" w:id="483"/>
    <w:p>
      <w:pPr>
        <w:spacing w:after="0"/>
        <w:ind w:left="0"/>
        <w:jc w:val="both"/>
      </w:pPr>
      <w:r>
        <w:rPr>
          <w:rFonts w:ascii="Times New Roman"/>
          <w:b w:val="false"/>
          <w:i w:val="false"/>
          <w:color w:val="000000"/>
          <w:sz w:val="28"/>
        </w:rPr>
        <w:t>
      4) әкім;</w:t>
      </w:r>
    </w:p>
    <w:bookmarkEnd w:id="483"/>
    <w:bookmarkStart w:name="z507" w:id="484"/>
    <w:p>
      <w:pPr>
        <w:spacing w:after="0"/>
        <w:ind w:left="0"/>
        <w:jc w:val="both"/>
      </w:pPr>
      <w:r>
        <w:rPr>
          <w:rFonts w:ascii="Times New Roman"/>
          <w:b w:val="false"/>
          <w:i w:val="false"/>
          <w:color w:val="000000"/>
          <w:sz w:val="28"/>
        </w:rPr>
        <w:t>
      5) Мемлекеттік корпорация қызметкері;</w:t>
      </w:r>
    </w:p>
    <w:bookmarkEnd w:id="484"/>
    <w:bookmarkStart w:name="z508" w:id="485"/>
    <w:p>
      <w:pPr>
        <w:spacing w:after="0"/>
        <w:ind w:left="0"/>
        <w:jc w:val="both"/>
      </w:pPr>
      <w:r>
        <w:rPr>
          <w:rFonts w:ascii="Times New Roman"/>
          <w:b w:val="false"/>
          <w:i w:val="false"/>
          <w:color w:val="000000"/>
          <w:sz w:val="28"/>
        </w:rPr>
        <w:t>
      6) Мемлекеттік корпорацияның жинақтау бөлімінің қызметкері.</w:t>
      </w:r>
    </w:p>
    <w:bookmarkEnd w:id="485"/>
    <w:bookmarkStart w:name="z509" w:id="486"/>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bookmarkEnd w:id="486"/>
    <w:bookmarkStart w:name="z510" w:id="487"/>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 әкімдігінің, Қызылорда қаласы және аудан әкімдіктерінің ресми интернет-ресурстарында орналастырылады.</w:t>
      </w:r>
    </w:p>
    <w:bookmarkEnd w:id="487"/>
    <w:bookmarkStart w:name="z511" w:id="488"/>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сипаттамасы</w:t>
      </w:r>
    </w:p>
    <w:bookmarkEnd w:id="488"/>
    <w:bookmarkStart w:name="z512" w:id="489"/>
    <w:p>
      <w:pPr>
        <w:spacing w:after="0"/>
        <w:ind w:left="0"/>
        <w:jc w:val="both"/>
      </w:pPr>
      <w:r>
        <w:rPr>
          <w:rFonts w:ascii="Times New Roman"/>
          <w:b w:val="false"/>
          <w:i w:val="false"/>
          <w:color w:val="000000"/>
          <w:sz w:val="28"/>
        </w:rPr>
        <w:t>
      9. Мемлекеттік корпорациямен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489"/>
    <w:bookmarkStart w:name="z513" w:id="490"/>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490"/>
    <w:bookmarkStart w:name="z514" w:id="491"/>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көрсетілетін қызмет алушыға не оның өкіліне тиісті құжаттардың қабылданғандығы туралы қолхат береді,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өтіп кеткен құжаттарды ұсынған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тартқаны туралы көрсетілетін қызметті алушыға не оның өкіліне қолхат береді (он бес минуттан аспайды). Рәсімнің (іс-қимылдың) нәтижесі: көрсетілетін қызметті алушыға құжаттарды қабылдау туралы не қабылдаудан бас тарту туралы қолхат береді;</w:t>
      </w:r>
    </w:p>
    <w:bookmarkEnd w:id="491"/>
    <w:bookmarkStart w:name="z515" w:id="492"/>
    <w:p>
      <w:pPr>
        <w:spacing w:after="0"/>
        <w:ind w:left="0"/>
        <w:jc w:val="both"/>
      </w:pPr>
      <w:r>
        <w:rPr>
          <w:rFonts w:ascii="Times New Roman"/>
          <w:b w:val="false"/>
          <w:i w:val="false"/>
          <w:color w:val="000000"/>
          <w:sz w:val="28"/>
        </w:rPr>
        <w:t>
      Мемлекеттік корпорация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492"/>
    <w:bookmarkStart w:name="z516" w:id="493"/>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493"/>
    <w:bookmarkStart w:name="z517" w:id="494"/>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(жиырма минуттан аспайды). Рәсімнің (іс-қимылдың) нәтижесі: құжаттарды тіркеу және көрсетілетін қызметті берушінің басшысына ұсыну;</w:t>
      </w:r>
    </w:p>
    <w:bookmarkEnd w:id="494"/>
    <w:bookmarkStart w:name="z518" w:id="495"/>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495"/>
    <w:bookmarkStart w:name="z519" w:id="496"/>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куәлікті дайындайды немесе дәлелді бас тартуды дайындайды:</w:t>
      </w:r>
    </w:p>
    <w:bookmarkEnd w:id="496"/>
    <w:bookmarkStart w:name="z520" w:id="497"/>
    <w:p>
      <w:pPr>
        <w:spacing w:after="0"/>
        <w:ind w:left="0"/>
        <w:jc w:val="both"/>
      </w:pPr>
      <w:r>
        <w:rPr>
          <w:rFonts w:ascii="Times New Roman"/>
          <w:b w:val="false"/>
          <w:i w:val="false"/>
          <w:color w:val="000000"/>
          <w:sz w:val="28"/>
        </w:rPr>
        <w:t>
      куәлікті беру - 1 (бір) жұмыс күні ішінде (құжаттарды қабылдау күні мемлекеттік қызмет көрсету мерзіміне кірмейді);</w:t>
      </w:r>
    </w:p>
    <w:bookmarkEnd w:id="497"/>
    <w:bookmarkStart w:name="z521" w:id="498"/>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қарау мерзімі ұзартылған сәттен бастап 3 (үш) күнтізбелік күн ішінде көрсетілетін қызметті алушыны хабардар ете отырып, күнтiзбелiк 30 (отыз) күннен аспайтын уақытқа ұзартылады;</w:t>
      </w:r>
    </w:p>
    <w:bookmarkEnd w:id="498"/>
    <w:bookmarkStart w:name="z522" w:id="499"/>
    <w:p>
      <w:pPr>
        <w:spacing w:after="0"/>
        <w:ind w:left="0"/>
        <w:jc w:val="both"/>
      </w:pPr>
      <w:r>
        <w:rPr>
          <w:rFonts w:ascii="Times New Roman"/>
          <w:b w:val="false"/>
          <w:i w:val="false"/>
          <w:color w:val="000000"/>
          <w:sz w:val="28"/>
        </w:rPr>
        <w:t>
      азаматтық хал актілері жазбасына өзгерістер, толықтырулар мен түзетулер енгізу туралы өтініш – 7 (жеті) жұмыс күні (құжаттар қабылданған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499"/>
    <w:bookmarkStart w:name="z523" w:id="500"/>
    <w:p>
      <w:pPr>
        <w:spacing w:after="0"/>
        <w:ind w:left="0"/>
        <w:jc w:val="both"/>
      </w:pPr>
      <w:r>
        <w:rPr>
          <w:rFonts w:ascii="Times New Roman"/>
          <w:b w:val="false"/>
          <w:i w:val="false"/>
          <w:color w:val="000000"/>
          <w:sz w:val="28"/>
        </w:rPr>
        <w:t>
      7) көрсетілетін қызметті берушінің басшысы куәлікке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500"/>
    <w:bookmarkStart w:name="z524" w:id="501"/>
    <w:p>
      <w:pPr>
        <w:spacing w:after="0"/>
        <w:ind w:left="0"/>
        <w:jc w:val="both"/>
      </w:pPr>
      <w:r>
        <w:rPr>
          <w:rFonts w:ascii="Times New Roman"/>
          <w:b w:val="false"/>
          <w:i w:val="false"/>
          <w:color w:val="000000"/>
          <w:sz w:val="28"/>
        </w:rPr>
        <w:t>
      8) көрсетілетін қызметті берушінің кеңсе қызметкері мемлекеттік көрсетілетін қызмет нәтижесін тіркейді (бір сағаттан аспайды). Рәсімнің (іс-қимылдың) нәтижесі: мемлекеттік көрсетілетін қызмет нәтижесін Мемлекеттік корпорацияға жолдау;</w:t>
      </w:r>
    </w:p>
    <w:bookmarkEnd w:id="501"/>
    <w:bookmarkStart w:name="z525" w:id="502"/>
    <w:p>
      <w:pPr>
        <w:spacing w:after="0"/>
        <w:ind w:left="0"/>
        <w:jc w:val="both"/>
      </w:pPr>
      <w:r>
        <w:rPr>
          <w:rFonts w:ascii="Times New Roman"/>
          <w:b w:val="false"/>
          <w:i w:val="false"/>
          <w:color w:val="000000"/>
          <w:sz w:val="28"/>
        </w:rPr>
        <w:t>
      9) Мемлекеттік корпорация қызметкері мемлекеттік көрсетілетін қызмет нәтижесін тіркейді (он бес минуттан аспайды). Рәсімнің (іс-қимылдың) нәтижесі: мемлекеттік көрсетілетін қызмет нәтижесін көрсетілетін қызметті алушыға немесе оның өкіліне беру.</w:t>
      </w:r>
    </w:p>
    <w:bookmarkEnd w:id="5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қосымша </w:t>
            </w:r>
          </w:p>
        </w:tc>
      </w:tr>
    </w:tbl>
    <w:bookmarkStart w:name="z527" w:id="50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03"/>
    <w:bookmarkStart w:name="z528" w:id="504"/>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504"/>
    <w:bookmarkStart w:name="z529" w:id="505"/>
    <w:p>
      <w:pPr>
        <w:spacing w:after="0"/>
        <w:ind w:left="0"/>
        <w:jc w:val="both"/>
      </w:pPr>
      <w:r>
        <w:rPr>
          <w:rFonts w:ascii="Times New Roman"/>
          <w:b w:val="false"/>
          <w:i w:val="false"/>
          <w:color w:val="000000"/>
          <w:sz w:val="28"/>
        </w:rPr>
        <w:t xml:space="preserve">
      </w:t>
      </w:r>
    </w:p>
    <w:bookmarkEnd w:id="505"/>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0" w:id="506"/>
    <w:p>
      <w:pPr>
        <w:spacing w:after="0"/>
        <w:ind w:left="0"/>
        <w:jc w:val="both"/>
      </w:pPr>
      <w:r>
        <w:rPr>
          <w:rFonts w:ascii="Times New Roman"/>
          <w:b w:val="false"/>
          <w:i w:val="false"/>
          <w:color w:val="000000"/>
          <w:sz w:val="28"/>
        </w:rPr>
        <w:t>
      Көрсетілетін қызметті алушы не оның өкілі әкімге жүгінген кезде:</w:t>
      </w:r>
    </w:p>
    <w:bookmarkEnd w:id="506"/>
    <w:bookmarkStart w:name="z531"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 w:id="508"/>
    <w:p>
      <w:pPr>
        <w:spacing w:after="0"/>
        <w:ind w:left="0"/>
        <w:jc w:val="both"/>
      </w:pPr>
      <w:r>
        <w:rPr>
          <w:rFonts w:ascii="Times New Roman"/>
          <w:b w:val="false"/>
          <w:i w:val="false"/>
          <w:color w:val="000000"/>
          <w:sz w:val="28"/>
        </w:rPr>
        <w:t>
      Көрсетілетін қызметті алушы не оның өкілі Мемлекеттік корпорацияға жүгінген кезде:</w:t>
      </w:r>
    </w:p>
    <w:bookmarkEnd w:id="508"/>
    <w:bookmarkStart w:name="z533" w:id="509"/>
    <w:p>
      <w:pPr>
        <w:spacing w:after="0"/>
        <w:ind w:left="0"/>
        <w:jc w:val="both"/>
      </w:pPr>
      <w:r>
        <w:rPr>
          <w:rFonts w:ascii="Times New Roman"/>
          <w:b w:val="false"/>
          <w:i w:val="false"/>
          <w:color w:val="000000"/>
          <w:sz w:val="28"/>
        </w:rPr>
        <w:t xml:space="preserve">
      </w:t>
      </w:r>
    </w:p>
    <w:bookmarkEnd w:id="509"/>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4" w:id="510"/>
    <w:p>
      <w:pPr>
        <w:spacing w:after="0"/>
        <w:ind w:left="0"/>
        <w:jc w:val="both"/>
      </w:pPr>
      <w:r>
        <w:rPr>
          <w:rFonts w:ascii="Times New Roman"/>
          <w:b w:val="false"/>
          <w:i w:val="false"/>
          <w:color w:val="000000"/>
          <w:sz w:val="28"/>
        </w:rPr>
        <w:t>
      кестенің жалғасы</w:t>
      </w:r>
    </w:p>
    <w:bookmarkEnd w:id="510"/>
    <w:bookmarkStart w:name="z535" w:id="511"/>
    <w:p>
      <w:pPr>
        <w:spacing w:after="0"/>
        <w:ind w:left="0"/>
        <w:jc w:val="both"/>
      </w:pPr>
      <w:r>
        <w:rPr>
          <w:rFonts w:ascii="Times New Roman"/>
          <w:b w:val="false"/>
          <w:i w:val="false"/>
          <w:color w:val="000000"/>
          <w:sz w:val="28"/>
        </w:rPr>
        <w:t xml:space="preserve">
      </w:t>
      </w:r>
    </w:p>
    <w:bookmarkEnd w:id="511"/>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6" w:id="512"/>
    <w:p>
      <w:pPr>
        <w:spacing w:after="0"/>
        <w:ind w:left="0"/>
        <w:jc w:val="both"/>
      </w:pPr>
      <w:r>
        <w:rPr>
          <w:rFonts w:ascii="Times New Roman"/>
          <w:b w:val="false"/>
          <w:i w:val="false"/>
          <w:color w:val="000000"/>
          <w:sz w:val="28"/>
        </w:rPr>
        <w:t xml:space="preserve">
      </w:t>
      </w:r>
    </w:p>
    <w:bookmarkEnd w:id="512"/>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"05" шілдедегі № 1160 қаулысымен бекітілген </w:t>
            </w:r>
          </w:p>
        </w:tc>
      </w:tr>
    </w:tbl>
    <w:bookmarkStart w:name="z538" w:id="513"/>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13"/>
    <w:bookmarkStart w:name="z539" w:id="514"/>
    <w:p>
      <w:pPr>
        <w:spacing w:after="0"/>
        <w:ind w:left="0"/>
        <w:jc w:val="left"/>
      </w:pPr>
      <w:r>
        <w:rPr>
          <w:rFonts w:ascii="Times New Roman"/>
          <w:b/>
          <w:i w:val="false"/>
          <w:color w:val="000000"/>
        </w:rPr>
        <w:t xml:space="preserve"> 1. Жалпы ережелер</w:t>
      </w:r>
    </w:p>
    <w:bookmarkEnd w:id="514"/>
    <w:bookmarkStart w:name="z540" w:id="515"/>
    <w:p>
      <w:pPr>
        <w:spacing w:after="0"/>
        <w:ind w:left="0"/>
        <w:jc w:val="both"/>
      </w:pPr>
      <w:r>
        <w:rPr>
          <w:rFonts w:ascii="Times New Roman"/>
          <w:b w:val="false"/>
          <w:i w:val="false"/>
          <w:color w:val="000000"/>
          <w:sz w:val="28"/>
        </w:rPr>
        <w:t>
      1. Көрсетілетін қызметті берушінің атауы: аудандық жұмыспен қамту, әлеуметтік бағдарламалар және хал актілерін тіркеу бөлімдері және Қызылорда қалалық азаматтық хал актілерін тіркеу бөлімі (бұдан әрі - көрсетілетін қызметті беруші).</w:t>
      </w:r>
    </w:p>
    <w:bookmarkEnd w:id="515"/>
    <w:bookmarkStart w:name="z541" w:id="516"/>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516"/>
    <w:bookmarkStart w:name="z542" w:id="517"/>
    <w:p>
      <w:pPr>
        <w:spacing w:after="0"/>
        <w:ind w:left="0"/>
        <w:jc w:val="both"/>
      </w:pPr>
      <w:r>
        <w:rPr>
          <w:rFonts w:ascii="Times New Roman"/>
          <w:b w:val="false"/>
          <w:i w:val="false"/>
          <w:color w:val="000000"/>
          <w:sz w:val="28"/>
        </w:rPr>
        <w:t>
      1) көрсетілетін қызметті берушінің кеңсесі;</w:t>
      </w:r>
    </w:p>
    <w:bookmarkEnd w:id="517"/>
    <w:bookmarkStart w:name="z543" w:id="518"/>
    <w:p>
      <w:pPr>
        <w:spacing w:after="0"/>
        <w:ind w:left="0"/>
        <w:jc w:val="both"/>
      </w:pPr>
      <w:r>
        <w:rPr>
          <w:rFonts w:ascii="Times New Roman"/>
          <w:b w:val="false"/>
          <w:i w:val="false"/>
          <w:color w:val="000000"/>
          <w:sz w:val="28"/>
        </w:rPr>
        <w:t>
      2) аудандық маңызы бар қалалардың, кенттердің, ауылдық округтердің әкімдері (бұдан әрі - әкім).</w:t>
      </w:r>
    </w:p>
    <w:bookmarkEnd w:id="518"/>
    <w:bookmarkStart w:name="z544" w:id="519"/>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519"/>
    <w:bookmarkStart w:name="z545" w:id="520"/>
    <w:p>
      <w:pPr>
        <w:spacing w:after="0"/>
        <w:ind w:left="0"/>
        <w:jc w:val="both"/>
      </w:pPr>
      <w:r>
        <w:rPr>
          <w:rFonts w:ascii="Times New Roman"/>
          <w:b w:val="false"/>
          <w:i w:val="false"/>
          <w:color w:val="000000"/>
          <w:sz w:val="28"/>
        </w:rPr>
        <w:t xml:space="preserve">
      3. Мемлекеттiк көрсетiлетiн қызмет нәтижесi – жеке басын куәландыратын құжатты көрсеткен кезде ұл (қыз) асырап алу туралы және баланың туу туралы куәлігі, енгізілген өзгерістермен, толықтырулармен және түзетулермен ұл (қыз) асырап алу туралы қайталама куәлік (бұдан әрі -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11374 нөмірімен тіркелген)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9-1-тармағымен</w:t>
      </w:r>
      <w:r>
        <w:rPr>
          <w:rFonts w:ascii="Times New Roman"/>
          <w:b w:val="false"/>
          <w:i w:val="false"/>
          <w:color w:val="000000"/>
          <w:sz w:val="28"/>
        </w:rPr>
        <w:t xml:space="preserve"> көзделген жағдайлар және негіздер бойынша мемлекеттік қызметті көрсетуден бас тарту туралы қағаз жеткізгіштегі дәлелді жауап.</w:t>
      </w:r>
    </w:p>
    <w:bookmarkEnd w:id="520"/>
    <w:bookmarkStart w:name="z546" w:id="521"/>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521"/>
    <w:bookmarkStart w:name="z547" w:id="52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22"/>
    <w:bookmarkStart w:name="z548" w:id="52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нотариалды куәландырылған сенімхат бойынша өкілінің (бұдан әрі - оның өкілі) көрсетілетін қызметті берушіге немесе әкімге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w:t>
      </w:r>
    </w:p>
    <w:bookmarkEnd w:id="523"/>
    <w:bookmarkStart w:name="z549" w:id="524"/>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524"/>
    <w:bookmarkStart w:name="z550" w:id="525"/>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525"/>
    <w:bookmarkStart w:name="z551" w:id="526"/>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526"/>
    <w:bookmarkStart w:name="z552" w:id="527"/>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 қабылдау күні мен уақыты көрсетіліп, өтініштің тіркелгені туралы белгі қойылған талонды (бұдан әрі - талон) береді;</w:t>
      </w:r>
    </w:p>
    <w:bookmarkEnd w:id="527"/>
    <w:bookmarkStart w:name="z553" w:id="528"/>
    <w:p>
      <w:pPr>
        <w:spacing w:after="0"/>
        <w:ind w:left="0"/>
        <w:jc w:val="both"/>
      </w:pPr>
      <w:r>
        <w:rPr>
          <w:rFonts w:ascii="Times New Roman"/>
          <w:b w:val="false"/>
          <w:i w:val="false"/>
          <w:color w:val="000000"/>
          <w:sz w:val="28"/>
        </w:rPr>
        <w:t xml:space="preserve">
      көрсетілетін қызметті алушымен не оның өкілімен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құжаттардың толық емес топтамасы және (немесе) қолданылу мерзімі өтіп кеткен құжаттар ұсынылған жағдайда көрсетілетін қызметті берушінің кеңсе қызметкері өтінішті қабылдаудан бас тартады (жиырма минуттан аспайды). Рәсімнің (іс-қимылдың) нәтижесі: құжаттарды тіркеу және көрсетілетін қызметті берушінің басшысына ұсыну немесе өтінішті қабылдаудан бас тарту;</w:t>
      </w:r>
    </w:p>
    <w:bookmarkEnd w:id="528"/>
    <w:bookmarkStart w:name="z554" w:id="529"/>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529"/>
    <w:bookmarkStart w:name="z555" w:id="530"/>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куәлікті немесе дәлелді бас тартуды дайындайды:</w:t>
      </w:r>
    </w:p>
    <w:bookmarkEnd w:id="530"/>
    <w:bookmarkStart w:name="z556" w:id="531"/>
    <w:p>
      <w:pPr>
        <w:spacing w:after="0"/>
        <w:ind w:left="0"/>
        <w:jc w:val="both"/>
      </w:pPr>
      <w:r>
        <w:rPr>
          <w:rFonts w:ascii="Times New Roman"/>
          <w:b w:val="false"/>
          <w:i w:val="false"/>
          <w:color w:val="000000"/>
          <w:sz w:val="28"/>
        </w:rPr>
        <w:t>
      бала асырап алуды тіркеу кезінде - бір жұмыс күні ішінде;</w:t>
      </w:r>
    </w:p>
    <w:bookmarkEnd w:id="531"/>
    <w:bookmarkStart w:name="z557" w:id="532"/>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кезінде – жеті жұмыс күні ішінде (құжаттарды қабылдау күні мемлекеттік қызмет көрсету мерзіміне кірмейді). Рәсімнің (іс-қимылдың) нәтижесі: куәлікті немесе дәлелді бас тартуды көрсетілетін қызметті берушінің басшысына ұсыну;</w:t>
      </w:r>
    </w:p>
    <w:bookmarkEnd w:id="532"/>
    <w:bookmarkStart w:name="z558" w:id="533"/>
    <w:p>
      <w:pPr>
        <w:spacing w:after="0"/>
        <w:ind w:left="0"/>
        <w:jc w:val="both"/>
      </w:pPr>
      <w:r>
        <w:rPr>
          <w:rFonts w:ascii="Times New Roman"/>
          <w:b w:val="false"/>
          <w:i w:val="false"/>
          <w:color w:val="000000"/>
          <w:sz w:val="28"/>
        </w:rPr>
        <w:t>
      5)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 қызметті берушінің кеңсе қызметкеріне жолдау;</w:t>
      </w:r>
    </w:p>
    <w:bookmarkEnd w:id="533"/>
    <w:bookmarkStart w:name="z559" w:id="534"/>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534"/>
    <w:bookmarkStart w:name="z560" w:id="535"/>
    <w:p>
      <w:pPr>
        <w:spacing w:after="0"/>
        <w:ind w:left="0"/>
        <w:jc w:val="both"/>
      </w:pPr>
      <w:r>
        <w:rPr>
          <w:rFonts w:ascii="Times New Roman"/>
          <w:b w:val="false"/>
          <w:i w:val="false"/>
          <w:color w:val="000000"/>
          <w:sz w:val="28"/>
        </w:rPr>
        <w:t>
      Көрсетілетін қызметті алушы не оның өкілі әкімге жүгінген кезде:</w:t>
      </w:r>
    </w:p>
    <w:bookmarkEnd w:id="535"/>
    <w:bookmarkStart w:name="z561" w:id="536"/>
    <w:p>
      <w:pPr>
        <w:spacing w:after="0"/>
        <w:ind w:left="0"/>
        <w:jc w:val="both"/>
      </w:pPr>
      <w:r>
        <w:rPr>
          <w:rFonts w:ascii="Times New Roman"/>
          <w:b w:val="false"/>
          <w:i w:val="false"/>
          <w:color w:val="000000"/>
          <w:sz w:val="28"/>
        </w:rPr>
        <w:t xml:space="preserve">
      1) көрсетілетін қызметті алушы не оның өкілі әкімге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536"/>
    <w:bookmarkStart w:name="z562" w:id="537"/>
    <w:p>
      <w:pPr>
        <w:spacing w:after="0"/>
        <w:ind w:left="0"/>
        <w:jc w:val="both"/>
      </w:pPr>
      <w:r>
        <w:rPr>
          <w:rFonts w:ascii="Times New Roman"/>
          <w:b w:val="false"/>
          <w:i w:val="false"/>
          <w:color w:val="000000"/>
          <w:sz w:val="28"/>
        </w:rPr>
        <w:t>
      2) әкім құжаттарды тіркейді және көрсетілетін қызметті алушыға не оның өкіліне талон береді (жиырма минуттан аспайды);</w:t>
      </w:r>
    </w:p>
    <w:bookmarkEnd w:id="537"/>
    <w:bookmarkStart w:name="z563" w:id="538"/>
    <w:p>
      <w:pPr>
        <w:spacing w:after="0"/>
        <w:ind w:left="0"/>
        <w:jc w:val="both"/>
      </w:pPr>
      <w:r>
        <w:rPr>
          <w:rFonts w:ascii="Times New Roman"/>
          <w:b w:val="false"/>
          <w:i w:val="false"/>
          <w:color w:val="000000"/>
          <w:sz w:val="28"/>
        </w:rPr>
        <w:t xml:space="preserve">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әкім өтінішті қабылдаудан бас тартады (жиырма минуттан аспайды). Рәсімнің (іс-қимылдың) нәтижесі: құжаттарды тіркеу және көрсетілетін қызметті берушінің басшысына ұсыну (бір жұмыс күні ішінде) немесе өтінішті қабылдаудан бас тарту;</w:t>
      </w:r>
    </w:p>
    <w:bookmarkEnd w:id="538"/>
    <w:bookmarkStart w:name="z564" w:id="539"/>
    <w:p>
      <w:pPr>
        <w:spacing w:after="0"/>
        <w:ind w:left="0"/>
        <w:jc w:val="both"/>
      </w:pPr>
      <w:r>
        <w:rPr>
          <w:rFonts w:ascii="Times New Roman"/>
          <w:b w:val="false"/>
          <w:i w:val="false"/>
          <w:color w:val="000000"/>
          <w:sz w:val="28"/>
        </w:rPr>
        <w:t>
      3) көрсетілетін қызметті берушінің кеңсе қызметкері құжаттарды тіркейді (жиырма минуттан аспайды). Рәсімнің (іс-қимылдың) нәтижесі: құжаттарды көрсетілетін қызметті берушінің басшысына ұсыну;</w:t>
      </w:r>
    </w:p>
    <w:bookmarkEnd w:id="539"/>
    <w:bookmarkStart w:name="z565" w:id="540"/>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көрсетілетін қызметті берушінің жауапты орындаушысына анықтайды (жиырма минуттан аспайды). Рәсімнің (іс-қимылдың) нәтижесі: құжаттарды көрсетілетін қызметті берушінің орындаушысына жолдау;</w:t>
      </w:r>
    </w:p>
    <w:bookmarkEnd w:id="540"/>
    <w:bookmarkStart w:name="z566" w:id="541"/>
    <w:p>
      <w:pPr>
        <w:spacing w:after="0"/>
        <w:ind w:left="0"/>
        <w:jc w:val="both"/>
      </w:pPr>
      <w:r>
        <w:rPr>
          <w:rFonts w:ascii="Times New Roman"/>
          <w:b w:val="false"/>
          <w:i w:val="false"/>
          <w:color w:val="000000"/>
          <w:sz w:val="28"/>
        </w:rPr>
        <w:t>
      5) көрсетілетін қызметті берушінің орындаушысы құжаттарды қарайды және куәлікті немесе дәлелді бас тартуды дайындайды:</w:t>
      </w:r>
    </w:p>
    <w:bookmarkEnd w:id="541"/>
    <w:bookmarkStart w:name="z567" w:id="542"/>
    <w:p>
      <w:pPr>
        <w:spacing w:after="0"/>
        <w:ind w:left="0"/>
        <w:jc w:val="both"/>
      </w:pPr>
      <w:r>
        <w:rPr>
          <w:rFonts w:ascii="Times New Roman"/>
          <w:b w:val="false"/>
          <w:i w:val="false"/>
          <w:color w:val="000000"/>
          <w:sz w:val="28"/>
        </w:rPr>
        <w:t>
      бала асырап алуды тіркеу кезінде - бір жұмыс күні ішінде;</w:t>
      </w:r>
    </w:p>
    <w:bookmarkEnd w:id="542"/>
    <w:bookmarkStart w:name="z568" w:id="543"/>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кезінде – жеті жұмыс күні ішінде (құжаттарды қабылдау күні мемлекеттік қызмет көрсету мерзіміне кірмейді). Рәсімнің (іс-қимылдың) нәтижесі: куәлікті немесе дәлелді бас тартуды көрсетілетін қызметті берушінің басшысына ұсыну;</w:t>
      </w:r>
    </w:p>
    <w:bookmarkEnd w:id="543"/>
    <w:bookmarkStart w:name="z569" w:id="544"/>
    <w:p>
      <w:pPr>
        <w:spacing w:after="0"/>
        <w:ind w:left="0"/>
        <w:jc w:val="both"/>
      </w:pPr>
      <w:r>
        <w:rPr>
          <w:rFonts w:ascii="Times New Roman"/>
          <w:b w:val="false"/>
          <w:i w:val="false"/>
          <w:color w:val="000000"/>
          <w:sz w:val="28"/>
        </w:rPr>
        <w:t>
      6)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544"/>
    <w:bookmarkStart w:name="z570" w:id="545"/>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әкімге жолдау (бір жұмыс күні ішінде);</w:t>
      </w:r>
    </w:p>
    <w:bookmarkEnd w:id="545"/>
    <w:bookmarkStart w:name="z571" w:id="546"/>
    <w:p>
      <w:pPr>
        <w:spacing w:after="0"/>
        <w:ind w:left="0"/>
        <w:jc w:val="both"/>
      </w:pPr>
      <w:r>
        <w:rPr>
          <w:rFonts w:ascii="Times New Roman"/>
          <w:b w:val="false"/>
          <w:i w:val="false"/>
          <w:color w:val="000000"/>
          <w:sz w:val="28"/>
        </w:rPr>
        <w:t>
      8) әкім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546"/>
    <w:bookmarkStart w:name="z572" w:id="54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547"/>
    <w:bookmarkStart w:name="z573" w:id="54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548"/>
    <w:bookmarkStart w:name="z574" w:id="549"/>
    <w:p>
      <w:pPr>
        <w:spacing w:after="0"/>
        <w:ind w:left="0"/>
        <w:jc w:val="both"/>
      </w:pPr>
      <w:r>
        <w:rPr>
          <w:rFonts w:ascii="Times New Roman"/>
          <w:b w:val="false"/>
          <w:i w:val="false"/>
          <w:color w:val="000000"/>
          <w:sz w:val="28"/>
        </w:rPr>
        <w:t>
      1) көрсетілетін қызметті берушінің кеңсе қызметкері;</w:t>
      </w:r>
    </w:p>
    <w:bookmarkEnd w:id="549"/>
    <w:bookmarkStart w:name="z575" w:id="550"/>
    <w:p>
      <w:pPr>
        <w:spacing w:after="0"/>
        <w:ind w:left="0"/>
        <w:jc w:val="both"/>
      </w:pPr>
      <w:r>
        <w:rPr>
          <w:rFonts w:ascii="Times New Roman"/>
          <w:b w:val="false"/>
          <w:i w:val="false"/>
          <w:color w:val="000000"/>
          <w:sz w:val="28"/>
        </w:rPr>
        <w:t>
      2) көрсетілетін қызметті берушінің басшысы;</w:t>
      </w:r>
    </w:p>
    <w:bookmarkEnd w:id="550"/>
    <w:bookmarkStart w:name="z576" w:id="551"/>
    <w:p>
      <w:pPr>
        <w:spacing w:after="0"/>
        <w:ind w:left="0"/>
        <w:jc w:val="both"/>
      </w:pPr>
      <w:r>
        <w:rPr>
          <w:rFonts w:ascii="Times New Roman"/>
          <w:b w:val="false"/>
          <w:i w:val="false"/>
          <w:color w:val="000000"/>
          <w:sz w:val="28"/>
        </w:rPr>
        <w:t>
      3) көрсетілетін қызметті берушінің орындаушысы;</w:t>
      </w:r>
    </w:p>
    <w:bookmarkEnd w:id="551"/>
    <w:bookmarkStart w:name="z577" w:id="552"/>
    <w:p>
      <w:pPr>
        <w:spacing w:after="0"/>
        <w:ind w:left="0"/>
        <w:jc w:val="both"/>
      </w:pPr>
      <w:r>
        <w:rPr>
          <w:rFonts w:ascii="Times New Roman"/>
          <w:b w:val="false"/>
          <w:i w:val="false"/>
          <w:color w:val="000000"/>
          <w:sz w:val="28"/>
        </w:rPr>
        <w:t>
      4) әкім;</w:t>
      </w:r>
    </w:p>
    <w:bookmarkEnd w:id="552"/>
    <w:bookmarkStart w:name="z578" w:id="553"/>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553"/>
    <w:bookmarkStart w:name="z579" w:id="554"/>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 әкімдігінің және Қызылорда қаласы мен аудан әкімдіктерінің ресми интернет-ресурстарында орналастырылады.</w:t>
      </w:r>
    </w:p>
    <w:bookmarkEnd w:id="5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қосымша </w:t>
            </w:r>
          </w:p>
        </w:tc>
      </w:tr>
    </w:tbl>
    <w:bookmarkStart w:name="z581" w:id="55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555"/>
    <w:bookmarkStart w:name="z582" w:id="556"/>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556"/>
    <w:bookmarkStart w:name="z583" w:id="557"/>
    <w:p>
      <w:pPr>
        <w:spacing w:after="0"/>
        <w:ind w:left="0"/>
        <w:jc w:val="both"/>
      </w:pPr>
      <w:r>
        <w:rPr>
          <w:rFonts w:ascii="Times New Roman"/>
          <w:b w:val="false"/>
          <w:i w:val="false"/>
          <w:color w:val="000000"/>
          <w:sz w:val="28"/>
        </w:rPr>
        <w:t xml:space="preserve">
      </w:t>
      </w:r>
    </w:p>
    <w:bookmarkEnd w:id="557"/>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4"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Қызылорда облысы әкімдігінің 2018 жылғы " 05 " шілдедегі № 1160 қаулысымен бекітілген </w:t>
            </w:r>
          </w:p>
        </w:tc>
      </w:tr>
    </w:tbl>
    <w:bookmarkStart w:name="z586" w:id="559"/>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59"/>
    <w:bookmarkStart w:name="z587" w:id="560"/>
    <w:p>
      <w:pPr>
        <w:spacing w:after="0"/>
        <w:ind w:left="0"/>
        <w:jc w:val="left"/>
      </w:pPr>
      <w:r>
        <w:rPr>
          <w:rFonts w:ascii="Times New Roman"/>
          <w:b/>
          <w:i w:val="false"/>
          <w:color w:val="000000"/>
        </w:rPr>
        <w:t xml:space="preserve"> 1. Жалпы ережелер</w:t>
      </w:r>
    </w:p>
    <w:bookmarkEnd w:id="560"/>
    <w:bookmarkStart w:name="z588" w:id="561"/>
    <w:p>
      <w:pPr>
        <w:spacing w:after="0"/>
        <w:ind w:left="0"/>
        <w:jc w:val="both"/>
      </w:pPr>
      <w:r>
        <w:rPr>
          <w:rFonts w:ascii="Times New Roman"/>
          <w:b w:val="false"/>
          <w:i w:val="false"/>
          <w:color w:val="000000"/>
          <w:sz w:val="28"/>
        </w:rPr>
        <w:t>
      1. Көрсетілетін қызметті берушінің атауы: аудандық жұмыспен қамту, әлеуметтік бағдарламалар және хал актілерін тіркеу бөлімдері және Қызылорда қалалық азаматтық хал актілерін тіркеу бөлімі (бұдан әрі - көрсетілетін қызметті беруші).</w:t>
      </w:r>
    </w:p>
    <w:bookmarkEnd w:id="561"/>
    <w:bookmarkStart w:name="z589" w:id="562"/>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562"/>
    <w:bookmarkStart w:name="z590" w:id="563"/>
    <w:p>
      <w:pPr>
        <w:spacing w:after="0"/>
        <w:ind w:left="0"/>
        <w:jc w:val="both"/>
      </w:pPr>
      <w:r>
        <w:rPr>
          <w:rFonts w:ascii="Times New Roman"/>
          <w:b w:val="false"/>
          <w:i w:val="false"/>
          <w:color w:val="000000"/>
          <w:sz w:val="28"/>
        </w:rPr>
        <w:t>
      1) көрсетілетін қызметті берушінің кеңсесі;</w:t>
      </w:r>
    </w:p>
    <w:bookmarkEnd w:id="563"/>
    <w:bookmarkStart w:name="z591" w:id="564"/>
    <w:p>
      <w:pPr>
        <w:spacing w:after="0"/>
        <w:ind w:left="0"/>
        <w:jc w:val="both"/>
      </w:pPr>
      <w:r>
        <w:rPr>
          <w:rFonts w:ascii="Times New Roman"/>
          <w:b w:val="false"/>
          <w:i w:val="false"/>
          <w:color w:val="000000"/>
          <w:sz w:val="28"/>
        </w:rPr>
        <w:t>
      2) аудандық маңызы бар қалалардың, кенттердің, ауылдық округтердің әкімдері (бұдан әрі - әкім);</w:t>
      </w:r>
    </w:p>
    <w:bookmarkEnd w:id="564"/>
    <w:bookmarkStart w:name="z592" w:id="565"/>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w:t>
      </w:r>
    </w:p>
    <w:bookmarkEnd w:id="565"/>
    <w:bookmarkStart w:name="z593" w:id="566"/>
    <w:p>
      <w:pPr>
        <w:spacing w:after="0"/>
        <w:ind w:left="0"/>
        <w:jc w:val="both"/>
      </w:pPr>
      <w:r>
        <w:rPr>
          <w:rFonts w:ascii="Times New Roman"/>
          <w:b w:val="false"/>
          <w:i w:val="false"/>
          <w:color w:val="000000"/>
          <w:sz w:val="28"/>
        </w:rPr>
        <w:t>
      4) www.egov.kz "электрондық үкіметтің" веб-порталы (бұдан әрі - портал) арқылы жүзеге асырылады.</w:t>
      </w:r>
    </w:p>
    <w:bookmarkEnd w:id="566"/>
    <w:bookmarkStart w:name="z594" w:id="567"/>
    <w:p>
      <w:pPr>
        <w:spacing w:after="0"/>
        <w:ind w:left="0"/>
        <w:jc w:val="both"/>
      </w:pPr>
      <w:r>
        <w:rPr>
          <w:rFonts w:ascii="Times New Roman"/>
          <w:b w:val="false"/>
          <w:i w:val="false"/>
          <w:color w:val="000000"/>
          <w:sz w:val="28"/>
        </w:rPr>
        <w:t xml:space="preserve">
      2. Мемлекеттік көрсетілетін қызмет нысаны – электрондық/қағаз түрінде. </w:t>
      </w:r>
    </w:p>
    <w:bookmarkEnd w:id="567"/>
    <w:bookmarkStart w:name="z595" w:id="568"/>
    <w:p>
      <w:pPr>
        <w:spacing w:after="0"/>
        <w:ind w:left="0"/>
        <w:jc w:val="both"/>
      </w:pPr>
      <w:r>
        <w:rPr>
          <w:rFonts w:ascii="Times New Roman"/>
          <w:b w:val="false"/>
          <w:i w:val="false"/>
          <w:color w:val="000000"/>
          <w:sz w:val="28"/>
        </w:rPr>
        <w:t xml:space="preserve">
      3. Мемлекеттік көрсетілетін қызмет нәтижесі – жеке басын куәландыратын құжатты көрсеткен кезде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(бұдан әрі - куәлік) немесе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11374 нөмірімен тіркелген)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және негіздер бойынша мемлекеттік қызмет көрсетуден бас тарту туралы дәлелді жауап (бұдан әрі – дәлелді бас тарту).</w:t>
      </w:r>
    </w:p>
    <w:bookmarkEnd w:id="568"/>
    <w:bookmarkStart w:name="z596" w:id="569"/>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 және некені (ерлі-зайыптылықты) бұзуды тіркеу күнінің белгіленуі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мен жағдайлар бойынша мемлекеттік қызмет көрсетуден бас тарту туралы электронды құжат нысанында дәлелді жауап жолданады.</w:t>
      </w:r>
    </w:p>
    <w:bookmarkEnd w:id="569"/>
    <w:bookmarkStart w:name="z597" w:id="570"/>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570"/>
    <w:bookmarkStart w:name="z598" w:id="57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71"/>
    <w:bookmarkStart w:name="z599" w:id="57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оның нотариалды куәландырылған сенімхат бойынша өкілінің (бұдан әрі - оның өкілі) көрсетілетін қызметті берушіге немесе әкімге немесе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топтамасымен жүгінуі немесе портал арқылы элктрондық құжат нысанында өтініш жолдауы.</w:t>
      </w:r>
    </w:p>
    <w:bookmarkEnd w:id="572"/>
    <w:bookmarkStart w:name="z600" w:id="573"/>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bookmarkEnd w:id="573"/>
    <w:bookmarkStart w:name="z601" w:id="574"/>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574"/>
    <w:bookmarkStart w:name="z602" w:id="575"/>
    <w:p>
      <w:pPr>
        <w:spacing w:after="0"/>
        <w:ind w:left="0"/>
        <w:jc w:val="both"/>
      </w:pP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575"/>
    <w:bookmarkStart w:name="z603" w:id="576"/>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алушыға не оның өкіліне құжаттар топтамасын қабылдау күні мен уақыты көрсетіліп, көрсетілетін қызметті берушінің кеңсесінде тіркелгені туралы белгі қойылған талон (бұдан әрі - талон) береді (жиырма минуттан аспайды);</w:t>
      </w:r>
    </w:p>
    <w:bookmarkEnd w:id="576"/>
    <w:bookmarkStart w:name="z604" w:id="577"/>
    <w:p>
      <w:pPr>
        <w:spacing w:after="0"/>
        <w:ind w:left="0"/>
        <w:jc w:val="both"/>
      </w:pPr>
      <w:r>
        <w:rPr>
          <w:rFonts w:ascii="Times New Roman"/>
          <w:b w:val="false"/>
          <w:i w:val="false"/>
          <w:color w:val="000000"/>
          <w:sz w:val="28"/>
        </w:rPr>
        <w:t xml:space="preserve">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 және (немесе) мерзімі өткен құжаттар ұсынылған жағдайда, көрсетілетін қызметті беруші өтінішті қабылдаудан бас тартады (жиырма минуттан аспайды). Рәсімнің (іс-қимылдың) нәтижесі: құжаттарды тіркеу және көрсетілетін қызметті берушінің басшысына ұсыну немесе өтінішті қабылдаудан бас тарту;</w:t>
      </w:r>
    </w:p>
    <w:bookmarkEnd w:id="577"/>
    <w:bookmarkStart w:name="z605" w:id="578"/>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578"/>
    <w:bookmarkStart w:name="z606" w:id="579"/>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куәлікті немесе дәлелді бас тартуды дайындайды:</w:t>
      </w:r>
    </w:p>
    <w:bookmarkEnd w:id="579"/>
    <w:bookmarkStart w:name="z607" w:id="580"/>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- 2 (екі) жұмыс күні ішінде (құжаттарды қабылдау күні мемлекеттік қызмет көрсету мерзіміне кірмейді);</w:t>
      </w:r>
    </w:p>
    <w:bookmarkEnd w:id="580"/>
    <w:bookmarkStart w:name="z608" w:id="581"/>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w:t>
      </w:r>
    </w:p>
    <w:bookmarkEnd w:id="581"/>
    <w:bookmarkStart w:name="z609" w:id="582"/>
    <w:p>
      <w:pPr>
        <w:spacing w:after="0"/>
        <w:ind w:left="0"/>
        <w:jc w:val="both"/>
      </w:pPr>
      <w:r>
        <w:rPr>
          <w:rFonts w:ascii="Times New Roman"/>
          <w:b w:val="false"/>
          <w:i w:val="false"/>
          <w:color w:val="000000"/>
          <w:sz w:val="28"/>
        </w:rPr>
        <w:t>
      хабар-ошарсыз кеткен деп танылған немесе әрекетке қабілетсіз, сондай-ақ, қылмыс жасағаны үшін кемінде үш жыл мерзімге бас бостандығынан айыру туралы сот шешімі негізінде некені (ерлі-зайыптылықты) бұзуды тіркеу -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w:t>
      </w:r>
    </w:p>
    <w:bookmarkEnd w:id="582"/>
    <w:bookmarkStart w:name="z610" w:id="583"/>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583"/>
    <w:bookmarkStart w:name="z611" w:id="584"/>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End w:id="584"/>
    <w:bookmarkStart w:name="z612" w:id="585"/>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күні (құжаттарды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585"/>
    <w:bookmarkStart w:name="z613" w:id="586"/>
    <w:p>
      <w:pPr>
        <w:spacing w:after="0"/>
        <w:ind w:left="0"/>
        <w:jc w:val="both"/>
      </w:pPr>
      <w:r>
        <w:rPr>
          <w:rFonts w:ascii="Times New Roman"/>
          <w:b w:val="false"/>
          <w:i w:val="false"/>
          <w:color w:val="000000"/>
          <w:sz w:val="28"/>
        </w:rPr>
        <w:t>
      5)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586"/>
    <w:bookmarkStart w:name="z614" w:id="587"/>
    <w:p>
      <w:pPr>
        <w:spacing w:after="0"/>
        <w:ind w:left="0"/>
        <w:jc w:val="both"/>
      </w:pPr>
      <w:r>
        <w:rPr>
          <w:rFonts w:ascii="Times New Roman"/>
          <w:b w:val="false"/>
          <w:i w:val="false"/>
          <w:color w:val="000000"/>
          <w:sz w:val="28"/>
        </w:rPr>
        <w:t>
      6)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587"/>
    <w:bookmarkStart w:name="z615" w:id="588"/>
    <w:p>
      <w:pPr>
        <w:spacing w:after="0"/>
        <w:ind w:left="0"/>
        <w:jc w:val="both"/>
      </w:pPr>
      <w:r>
        <w:rPr>
          <w:rFonts w:ascii="Times New Roman"/>
          <w:b w:val="false"/>
          <w:i w:val="false"/>
          <w:color w:val="000000"/>
          <w:sz w:val="28"/>
        </w:rPr>
        <w:t>
      Көрсетілетін қызметті алушы не оның өкілі әкімге жүгінген кезде:</w:t>
      </w:r>
    </w:p>
    <w:bookmarkEnd w:id="588"/>
    <w:bookmarkStart w:name="z616" w:id="589"/>
    <w:p>
      <w:pPr>
        <w:spacing w:after="0"/>
        <w:ind w:left="0"/>
        <w:jc w:val="both"/>
      </w:pPr>
      <w:r>
        <w:rPr>
          <w:rFonts w:ascii="Times New Roman"/>
          <w:b w:val="false"/>
          <w:i w:val="false"/>
          <w:color w:val="000000"/>
          <w:sz w:val="28"/>
        </w:rPr>
        <w:t xml:space="preserve">
      1) көрсетілетін қызметті алушы не оның өкілі әкімге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589"/>
    <w:bookmarkStart w:name="z617" w:id="590"/>
    <w:p>
      <w:pPr>
        <w:spacing w:after="0"/>
        <w:ind w:left="0"/>
        <w:jc w:val="both"/>
      </w:pPr>
      <w:r>
        <w:rPr>
          <w:rFonts w:ascii="Times New Roman"/>
          <w:b w:val="false"/>
          <w:i w:val="false"/>
          <w:color w:val="000000"/>
          <w:sz w:val="28"/>
        </w:rPr>
        <w:t>
      2) әкім құжаттарды тіркейді және көрсетілетін қызметті алушыға не оның өкіліне талон береді (жиырма минуттан аспайды);</w:t>
      </w:r>
    </w:p>
    <w:bookmarkEnd w:id="590"/>
    <w:bookmarkStart w:name="z618" w:id="591"/>
    <w:p>
      <w:pPr>
        <w:spacing w:after="0"/>
        <w:ind w:left="0"/>
        <w:jc w:val="both"/>
      </w:pPr>
      <w:r>
        <w:rPr>
          <w:rFonts w:ascii="Times New Roman"/>
          <w:b w:val="false"/>
          <w:i w:val="false"/>
          <w:color w:val="000000"/>
          <w:sz w:val="28"/>
        </w:rPr>
        <w:t xml:space="preserve">
      көрсетілетін қызметті алушымен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құжаттардың толық емес топтамасы және (немесе) қолданылу мерзімі өтіп кеткен құжаттар ұсынылған жағдайда әкім өтінішті қабылдаудан бас тартады (жиырма минуттан аспайды). Рәсімнің (іс-қимылдың) нәтижесі: құжаттарды тіркеу және көрсетілетін қызметті берушіге жолдау (бір жұмыс күні ішінде) немесе өтінішті қабылдаудан бас тарту;</w:t>
      </w:r>
    </w:p>
    <w:bookmarkEnd w:id="591"/>
    <w:bookmarkStart w:name="z619" w:id="592"/>
    <w:p>
      <w:pPr>
        <w:spacing w:after="0"/>
        <w:ind w:left="0"/>
        <w:jc w:val="both"/>
      </w:pPr>
      <w:r>
        <w:rPr>
          <w:rFonts w:ascii="Times New Roman"/>
          <w:b w:val="false"/>
          <w:i w:val="false"/>
          <w:color w:val="000000"/>
          <w:sz w:val="28"/>
        </w:rPr>
        <w:t>
      3) көрсетілетін қызметті берушінің кеңсе қызметкері құжаттарды тіркейді (жиырма минуттан аспайды). Рәсімнің (іс-қимылдың) нәтижесі: құжаттарды көрсетілетін қызметті берушінің басшысына ұсыну;</w:t>
      </w:r>
    </w:p>
    <w:bookmarkEnd w:id="592"/>
    <w:bookmarkStart w:name="z620" w:id="593"/>
    <w:p>
      <w:pPr>
        <w:spacing w:after="0"/>
        <w:ind w:left="0"/>
        <w:jc w:val="both"/>
      </w:pPr>
      <w:r>
        <w:rPr>
          <w:rFonts w:ascii="Times New Roman"/>
          <w:b w:val="false"/>
          <w:i w:val="false"/>
          <w:color w:val="000000"/>
          <w:sz w:val="28"/>
        </w:rPr>
        <w:t>
      4) көрсетілетін қызметті берушінің басшысы құжаттарды қарайды және көрсетілетін қызметті берушінің жауапты орындаушысын анықтайды (жиырма минуттан аспайды). Рәсімнің (іс-қимылдың) нәтижесі: құжаттарды көрсетілетін қызметті берушінің орындаушысына жолдау;</w:t>
      </w:r>
    </w:p>
    <w:bookmarkEnd w:id="593"/>
    <w:bookmarkStart w:name="z621" w:id="594"/>
    <w:p>
      <w:pPr>
        <w:spacing w:after="0"/>
        <w:ind w:left="0"/>
        <w:jc w:val="both"/>
      </w:pPr>
      <w:r>
        <w:rPr>
          <w:rFonts w:ascii="Times New Roman"/>
          <w:b w:val="false"/>
          <w:i w:val="false"/>
          <w:color w:val="000000"/>
          <w:sz w:val="28"/>
        </w:rPr>
        <w:t>
      5) көрсетілетін қызметті берушінің орындаушысы құжаттарды қарайды және куәлікті немесе дәлелді бас тартуды дайындайды:</w:t>
      </w:r>
    </w:p>
    <w:bookmarkEnd w:id="594"/>
    <w:bookmarkStart w:name="z622" w:id="595"/>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- 2 (екі) жұмыс күні ішінде (құжаттарды қабылдау күні мемлекеттік қызмет көрсету мерзіміне кірмейді);</w:t>
      </w:r>
    </w:p>
    <w:bookmarkEnd w:id="595"/>
    <w:bookmarkStart w:name="z623" w:id="596"/>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w:t>
      </w:r>
    </w:p>
    <w:bookmarkEnd w:id="596"/>
    <w:bookmarkStart w:name="z624" w:id="597"/>
    <w:p>
      <w:pPr>
        <w:spacing w:after="0"/>
        <w:ind w:left="0"/>
        <w:jc w:val="both"/>
      </w:pPr>
      <w:r>
        <w:rPr>
          <w:rFonts w:ascii="Times New Roman"/>
          <w:b w:val="false"/>
          <w:i w:val="false"/>
          <w:color w:val="000000"/>
          <w:sz w:val="28"/>
        </w:rPr>
        <w:t>
      хабар-ошарсыз кеткен деп танылған немесе әрекетке қабілетсіз, сондай-ақ, қылмыс жасағаны үшін кемінде үш жыл мерзімге бас бостандығынан айыру туралы сот шешімі негізінде некені (ерлі-зайыптылықты) бұзуды тіркеу -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w:t>
      </w:r>
    </w:p>
    <w:bookmarkEnd w:id="597"/>
    <w:bookmarkStart w:name="z625" w:id="598"/>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598"/>
    <w:bookmarkStart w:name="z626" w:id="599"/>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End w:id="599"/>
    <w:bookmarkStart w:name="z627" w:id="600"/>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күні (құжаттарды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600"/>
    <w:bookmarkStart w:name="z628" w:id="601"/>
    <w:p>
      <w:pPr>
        <w:spacing w:after="0"/>
        <w:ind w:left="0"/>
        <w:jc w:val="both"/>
      </w:pPr>
      <w:r>
        <w:rPr>
          <w:rFonts w:ascii="Times New Roman"/>
          <w:b w:val="false"/>
          <w:i w:val="false"/>
          <w:color w:val="000000"/>
          <w:sz w:val="28"/>
        </w:rPr>
        <w:t>
      6) көрсетілетін қызметті берушінің басшысы куәлікке немесе дәлелді бас тартуға қол қояды (жиырма минуттан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601"/>
    <w:bookmarkStart w:name="z629" w:id="602"/>
    <w:p>
      <w:pPr>
        <w:spacing w:after="0"/>
        <w:ind w:left="0"/>
        <w:jc w:val="both"/>
      </w:pPr>
      <w:r>
        <w:rPr>
          <w:rFonts w:ascii="Times New Roman"/>
          <w:b w:val="false"/>
          <w:i w:val="false"/>
          <w:color w:val="000000"/>
          <w:sz w:val="28"/>
        </w:rPr>
        <w:t>
      7) көрсетілетін қызметті берушінің кеңсе қызметкері мемлекеттік көрсетілетін қызмет нәтижесін тіркейді (жиырма минуттан аспайды). Рәсімнің (іс-қимылдың) нәтижесі: мемлекеттік көрсетілетін қызмет нәтижесін әкімге жолдау (бір жұмыс күні ішінде);</w:t>
      </w:r>
    </w:p>
    <w:bookmarkEnd w:id="602"/>
    <w:bookmarkStart w:name="z630" w:id="603"/>
    <w:p>
      <w:pPr>
        <w:spacing w:after="0"/>
        <w:ind w:left="0"/>
        <w:jc w:val="both"/>
      </w:pPr>
      <w:r>
        <w:rPr>
          <w:rFonts w:ascii="Times New Roman"/>
          <w:b w:val="false"/>
          <w:i w:val="false"/>
          <w:color w:val="000000"/>
          <w:sz w:val="28"/>
        </w:rPr>
        <w:t>
      8) әкім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немесе оның өкіліне беру.</w:t>
      </w:r>
    </w:p>
    <w:bookmarkEnd w:id="603"/>
    <w:bookmarkStart w:name="z631" w:id="60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bookmarkEnd w:id="604"/>
    <w:bookmarkStart w:name="z632" w:id="60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өзге ұйымдардың тізбесі:</w:t>
      </w:r>
    </w:p>
    <w:bookmarkEnd w:id="605"/>
    <w:bookmarkStart w:name="z633" w:id="606"/>
    <w:p>
      <w:pPr>
        <w:spacing w:after="0"/>
        <w:ind w:left="0"/>
        <w:jc w:val="both"/>
      </w:pPr>
      <w:r>
        <w:rPr>
          <w:rFonts w:ascii="Times New Roman"/>
          <w:b w:val="false"/>
          <w:i w:val="false"/>
          <w:color w:val="000000"/>
          <w:sz w:val="28"/>
        </w:rPr>
        <w:t>
      1) көрсетілетін қызметті берушінің кеңсе қызметкері;</w:t>
      </w:r>
    </w:p>
    <w:bookmarkEnd w:id="606"/>
    <w:bookmarkStart w:name="z634" w:id="607"/>
    <w:p>
      <w:pPr>
        <w:spacing w:after="0"/>
        <w:ind w:left="0"/>
        <w:jc w:val="both"/>
      </w:pPr>
      <w:r>
        <w:rPr>
          <w:rFonts w:ascii="Times New Roman"/>
          <w:b w:val="false"/>
          <w:i w:val="false"/>
          <w:color w:val="000000"/>
          <w:sz w:val="28"/>
        </w:rPr>
        <w:t>
      2) көрсетілетін қызметті берушінің басшысы;</w:t>
      </w:r>
    </w:p>
    <w:bookmarkEnd w:id="607"/>
    <w:bookmarkStart w:name="z635" w:id="608"/>
    <w:p>
      <w:pPr>
        <w:spacing w:after="0"/>
        <w:ind w:left="0"/>
        <w:jc w:val="both"/>
      </w:pPr>
      <w:r>
        <w:rPr>
          <w:rFonts w:ascii="Times New Roman"/>
          <w:b w:val="false"/>
          <w:i w:val="false"/>
          <w:color w:val="000000"/>
          <w:sz w:val="28"/>
        </w:rPr>
        <w:t>
      3) көрсетілетін қызметті берушінің орындаушысы;</w:t>
      </w:r>
    </w:p>
    <w:bookmarkEnd w:id="608"/>
    <w:bookmarkStart w:name="z636" w:id="609"/>
    <w:p>
      <w:pPr>
        <w:spacing w:after="0"/>
        <w:ind w:left="0"/>
        <w:jc w:val="both"/>
      </w:pPr>
      <w:r>
        <w:rPr>
          <w:rFonts w:ascii="Times New Roman"/>
          <w:b w:val="false"/>
          <w:i w:val="false"/>
          <w:color w:val="000000"/>
          <w:sz w:val="28"/>
        </w:rPr>
        <w:t>
      4) әкім;</w:t>
      </w:r>
    </w:p>
    <w:bookmarkEnd w:id="609"/>
    <w:bookmarkStart w:name="z637" w:id="610"/>
    <w:p>
      <w:pPr>
        <w:spacing w:after="0"/>
        <w:ind w:left="0"/>
        <w:jc w:val="both"/>
      </w:pPr>
      <w:r>
        <w:rPr>
          <w:rFonts w:ascii="Times New Roman"/>
          <w:b w:val="false"/>
          <w:i w:val="false"/>
          <w:color w:val="000000"/>
          <w:sz w:val="28"/>
        </w:rPr>
        <w:t>
      5) Мемлекеттік корпорация қызметкері;</w:t>
      </w:r>
    </w:p>
    <w:bookmarkEnd w:id="610"/>
    <w:bookmarkStart w:name="z638" w:id="611"/>
    <w:p>
      <w:pPr>
        <w:spacing w:after="0"/>
        <w:ind w:left="0"/>
        <w:jc w:val="both"/>
      </w:pPr>
      <w:r>
        <w:rPr>
          <w:rFonts w:ascii="Times New Roman"/>
          <w:b w:val="false"/>
          <w:i w:val="false"/>
          <w:color w:val="000000"/>
          <w:sz w:val="28"/>
        </w:rPr>
        <w:t>
      6) Мемлекеттік корпорацияның жинақтау бөлімінің қызметкері.</w:t>
      </w:r>
    </w:p>
    <w:bookmarkEnd w:id="611"/>
    <w:bookmarkStart w:name="z639" w:id="612"/>
    <w:p>
      <w:pPr>
        <w:spacing w:after="0"/>
        <w:ind w:left="0"/>
        <w:jc w:val="both"/>
      </w:pPr>
      <w:r>
        <w:rPr>
          <w:rFonts w:ascii="Times New Roman"/>
          <w:b w:val="false"/>
          <w:i w:val="false"/>
          <w:color w:val="000000"/>
          <w:sz w:val="28"/>
        </w:rPr>
        <w:t xml:space="preserve">
      8.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 тәртібі реттілігінің толық сипаттамасы, сондай-ақ өзге де көрсетілетін қызметті берушілер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612"/>
    <w:bookmarkStart w:name="z640" w:id="613"/>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 әкімдігінің және Қызылорда қаласы мен аудан әкімдіктерінің ресми интернет-ресурстарында орналастырылады.</w:t>
      </w:r>
    </w:p>
    <w:bookmarkEnd w:id="613"/>
    <w:bookmarkStart w:name="z641" w:id="614"/>
    <w:p>
      <w:pPr>
        <w:spacing w:after="0"/>
        <w:ind w:left="0"/>
        <w:jc w:val="left"/>
      </w:pPr>
      <w:r>
        <w:rPr>
          <w:rFonts w:ascii="Times New Roman"/>
          <w:b/>
          <w:i w:val="false"/>
          <w:color w:val="000000"/>
        </w:rPr>
        <w:t xml:space="preserve"> 4. Мемлекеттік қызмет көрсету процесінде Мемлекеттік корпорациямен және (немесе) өзге де көрсетілетін қызметті берушілермен өзара іс-қимыл тәртібінің, сондай-ақ, ақпараттық жүйелерді пайдалану тәртібінің сипаттамасы</w:t>
      </w:r>
    </w:p>
    <w:bookmarkEnd w:id="614"/>
    <w:bookmarkStart w:name="z642" w:id="615"/>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bookmarkEnd w:id="615"/>
    <w:bookmarkStart w:name="z643" w:id="616"/>
    <w:p>
      <w:pPr>
        <w:spacing w:after="0"/>
        <w:ind w:left="0"/>
        <w:jc w:val="both"/>
      </w:pPr>
      <w:r>
        <w:rPr>
          <w:rFonts w:ascii="Times New Roman"/>
          <w:b w:val="false"/>
          <w:i w:val="false"/>
          <w:color w:val="000000"/>
          <w:sz w:val="28"/>
        </w:rPr>
        <w:t xml:space="preserve">
      1) көрсетілетін қызметті алушы не оның өкілі Мемлекеттік корпорацияға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Рәсімнің (іс-қимылдың) нәтижесі: құжаттар топтамасын ұсыну;</w:t>
      </w:r>
    </w:p>
    <w:bookmarkEnd w:id="616"/>
    <w:bookmarkStart w:name="z644" w:id="617"/>
    <w:p>
      <w:pPr>
        <w:spacing w:after="0"/>
        <w:ind w:left="0"/>
        <w:jc w:val="both"/>
      </w:pPr>
      <w:r>
        <w:rPr>
          <w:rFonts w:ascii="Times New Roman"/>
          <w:b w:val="false"/>
          <w:i w:val="false"/>
          <w:color w:val="000000"/>
          <w:sz w:val="28"/>
        </w:rPr>
        <w:t xml:space="preserve">
      2) Мемлекеттік корпорация қызметкері құжаттарды тіркейді, көрсетілетін қызмет алушыға не оның өкіліне тиісті құжаттардың қабылданғандығы туралы қолхат береді,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және (немесе) қолданылу мерзімі өтіп кеткен құжаттарды ұсынған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тартқаны туралы көрсетілетін қызметті алушыға не оның өкіліне қолхат береді (он бес минуттан аспайды). Рәсімнің (іс-қимылдың) нәтижесі: көрсетілетін қызметті алушыға не оның өкіліне құжаттарды қабылдау туралы не қабылдаудан бас тарту туралы қолхат береді;</w:t>
      </w:r>
    </w:p>
    <w:bookmarkEnd w:id="617"/>
    <w:bookmarkStart w:name="z645" w:id="618"/>
    <w:p>
      <w:pPr>
        <w:spacing w:after="0"/>
        <w:ind w:left="0"/>
        <w:jc w:val="both"/>
      </w:pPr>
      <w:r>
        <w:rPr>
          <w:rFonts w:ascii="Times New Roman"/>
          <w:b w:val="false"/>
          <w:i w:val="false"/>
          <w:color w:val="000000"/>
          <w:sz w:val="28"/>
        </w:rPr>
        <w:t>
      Мемлекеттік корпорация қызметкері мемлекеттік қызметті көрсету кезінде, егер Қазақстан Республикасының заңдарында өзгеше көзделмесе, ақпараттық жүйелердегі заңмен қорғалатын құпияны құрайтын мәліметтерді пайдалануға көрсетілетін қызметті алушының келісімін алады;</w:t>
      </w:r>
    </w:p>
    <w:bookmarkEnd w:id="618"/>
    <w:bookmarkStart w:name="z646" w:id="619"/>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құжаттарды қабылдау күні мемлекеттік қызмет көрсету мерзіміне кірмейді). Рәсімнің (іс-қимылдың) нәтижесі: құжаттарды көрсетілетін қызметті берушіге жолдау;</w:t>
      </w:r>
    </w:p>
    <w:bookmarkEnd w:id="619"/>
    <w:bookmarkStart w:name="z647" w:id="620"/>
    <w:p>
      <w:pPr>
        <w:spacing w:after="0"/>
        <w:ind w:left="0"/>
        <w:jc w:val="both"/>
      </w:pPr>
      <w:r>
        <w:rPr>
          <w:rFonts w:ascii="Times New Roman"/>
          <w:b w:val="false"/>
          <w:i w:val="false"/>
          <w:color w:val="000000"/>
          <w:sz w:val="28"/>
        </w:rPr>
        <w:t>
      4) көрсетілетін қызметті берушінің кеңсе қызметкері құжаттарды тіркейді (жиырма минуттан аспайды). Рәсімнің (іс-қимылдың) нәтижесі: құжаттарды тіркеу және көрсетілетін қызметті берушінің басшысына ұсыну;</w:t>
      </w:r>
    </w:p>
    <w:bookmarkEnd w:id="620"/>
    <w:bookmarkStart w:name="z648" w:id="621"/>
    <w:p>
      <w:pPr>
        <w:spacing w:after="0"/>
        <w:ind w:left="0"/>
        <w:jc w:val="both"/>
      </w:pPr>
      <w:r>
        <w:rPr>
          <w:rFonts w:ascii="Times New Roman"/>
          <w:b w:val="false"/>
          <w:i w:val="false"/>
          <w:color w:val="000000"/>
          <w:sz w:val="28"/>
        </w:rPr>
        <w:t>
      5) көрсетілетін қызметті берушінің басшысы құжаттарды қарайды және көрсетілетін қызметті берушінің жауапты орындаушысын анықтайды (бір сағаттан аспайды). Рәсімнің (іс-қимылдың) нәтижесі: құжаттарды көрсетілетін қызметті берушінің орындаушысына жолдау;</w:t>
      </w:r>
    </w:p>
    <w:bookmarkEnd w:id="621"/>
    <w:bookmarkStart w:name="z649" w:id="622"/>
    <w:p>
      <w:pPr>
        <w:spacing w:after="0"/>
        <w:ind w:left="0"/>
        <w:jc w:val="both"/>
      </w:pPr>
      <w:r>
        <w:rPr>
          <w:rFonts w:ascii="Times New Roman"/>
          <w:b w:val="false"/>
          <w:i w:val="false"/>
          <w:color w:val="000000"/>
          <w:sz w:val="28"/>
        </w:rPr>
        <w:t>
      6) көрсетілетін қызметті берушінің орындаушысы құжаттарды қарайды және куәлікті немесе дәлелді бас тартуды дайындайды:</w:t>
      </w:r>
    </w:p>
    <w:bookmarkEnd w:id="622"/>
    <w:bookmarkStart w:name="z650" w:id="623"/>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- 2 (екі) жұмыс күні ішінде (құжаттарды қабылдау күні мемлекеттік қызмет көрсету мерзіміне кірмейді);</w:t>
      </w:r>
    </w:p>
    <w:bookmarkEnd w:id="623"/>
    <w:bookmarkStart w:name="z651" w:id="624"/>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w:t>
      </w:r>
    </w:p>
    <w:bookmarkEnd w:id="624"/>
    <w:bookmarkStart w:name="z652" w:id="625"/>
    <w:p>
      <w:pPr>
        <w:spacing w:after="0"/>
        <w:ind w:left="0"/>
        <w:jc w:val="both"/>
      </w:pPr>
      <w:r>
        <w:rPr>
          <w:rFonts w:ascii="Times New Roman"/>
          <w:b w:val="false"/>
          <w:i w:val="false"/>
          <w:color w:val="000000"/>
          <w:sz w:val="28"/>
        </w:rPr>
        <w:t>
      хабар-ошарсыз кеткен деп танылған немесе әрекетке қабілетсіз, сондай-ақ, қылмыс жасағаны үшін кемінде үш жыл мерзімге бас бостандығынан айыру туралы сот шешімі негізінде некені (ерлі-зайыптылықты) бұзуды тіркеу -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w:t>
      </w:r>
    </w:p>
    <w:bookmarkEnd w:id="625"/>
    <w:bookmarkStart w:name="z653" w:id="626"/>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626"/>
    <w:bookmarkStart w:name="z654" w:id="627"/>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End w:id="627"/>
    <w:bookmarkStart w:name="z655" w:id="628"/>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күні (құжаттарды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628"/>
    <w:bookmarkStart w:name="z656" w:id="629"/>
    <w:p>
      <w:pPr>
        <w:spacing w:after="0"/>
        <w:ind w:left="0"/>
        <w:jc w:val="both"/>
      </w:pPr>
      <w:r>
        <w:rPr>
          <w:rFonts w:ascii="Times New Roman"/>
          <w:b w:val="false"/>
          <w:i w:val="false"/>
          <w:color w:val="000000"/>
          <w:sz w:val="28"/>
        </w:rPr>
        <w:t>
      7) көрсетілетін қызметті берушінің басшысы куәлікке немесе дәлелді бас тартуға қол қояды (бір сағаттан аспайды). Рәсімнің (іс-қимылдың) нәтижесі: мемлекеттік көрсетілетін қызмет нәтижесін көрсетілетін қызметті берушінің кеңсе қызметкеріне жолдау;</w:t>
      </w:r>
    </w:p>
    <w:bookmarkEnd w:id="629"/>
    <w:bookmarkStart w:name="z657" w:id="630"/>
    <w:p>
      <w:pPr>
        <w:spacing w:after="0"/>
        <w:ind w:left="0"/>
        <w:jc w:val="both"/>
      </w:pPr>
      <w:r>
        <w:rPr>
          <w:rFonts w:ascii="Times New Roman"/>
          <w:b w:val="false"/>
          <w:i w:val="false"/>
          <w:color w:val="000000"/>
          <w:sz w:val="28"/>
        </w:rPr>
        <w:t>
      8) көрсетілетін қызметті берушінің кеңсе қызметкері мемлекеттік көрсетілетін қызмет нәтижесін тіркейді және Мемлекеттік корпорацияға жолдайды (бір сағаттан аспайды). Рәсімнің (іс-қимылдың) нәтижесі: мемлекеттік көрсетілетін қызмет нәтижесін Мемлекеттік корпорацияға жолдау;</w:t>
      </w:r>
    </w:p>
    <w:bookmarkEnd w:id="630"/>
    <w:bookmarkStart w:name="z658" w:id="631"/>
    <w:p>
      <w:pPr>
        <w:spacing w:after="0"/>
        <w:ind w:left="0"/>
        <w:jc w:val="both"/>
      </w:pPr>
      <w:r>
        <w:rPr>
          <w:rFonts w:ascii="Times New Roman"/>
          <w:b w:val="false"/>
          <w:i w:val="false"/>
          <w:color w:val="000000"/>
          <w:sz w:val="28"/>
        </w:rPr>
        <w:t>
      9) Мемлекеттік корпорация қызметкері мемлекеттік көрсетілетін қызмет нәтижесін тіркейді (он бес минуттан аспайды). Рәсімнің (іс-қимылдың) нәтижесі: мемлекеттік көрсетілетін қызмет нәтижесін көрсетілетін қызметті алушыға не оның өкіліне беру.</w:t>
      </w:r>
    </w:p>
    <w:bookmarkEnd w:id="631"/>
    <w:bookmarkStart w:name="z659" w:id="632"/>
    <w:p>
      <w:pPr>
        <w:spacing w:after="0"/>
        <w:ind w:left="0"/>
        <w:jc w:val="both"/>
      </w:pPr>
      <w:r>
        <w:rPr>
          <w:rFonts w:ascii="Times New Roman"/>
          <w:b w:val="false"/>
          <w:i w:val="false"/>
          <w:color w:val="000000"/>
          <w:sz w:val="28"/>
        </w:rPr>
        <w:t>
      10. Мемлекеттік қызметті портал арқылы көрсету кезіндегі көрсетілетін қызметті беруші мен көрсетілетін қызметті алушы рәсімдерінің (іс-қимылдарының) кезектілігі мен жүгіну тәртібінің сипаттамасы:</w:t>
      </w:r>
    </w:p>
    <w:bookmarkEnd w:id="632"/>
    <w:bookmarkStart w:name="z660" w:id="633"/>
    <w:p>
      <w:pPr>
        <w:spacing w:after="0"/>
        <w:ind w:left="0"/>
        <w:jc w:val="both"/>
      </w:pPr>
      <w:r>
        <w:rPr>
          <w:rFonts w:ascii="Times New Roman"/>
          <w:b w:val="false"/>
          <w:i w:val="false"/>
          <w:color w:val="000000"/>
          <w:sz w:val="28"/>
        </w:rPr>
        <w:t xml:space="preserve">
      1) көрсетілетін қызметті алушы порталда тіркеледі және көрсетілетін қызметті алушының ЭЦҚ куәландырылған электрондық құжат нысанындағы сұранысты (бұдан әрі - электрондық сұраныс)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жолдайды. Рәсімнің (іс-қимылдың) нәтижесі: құжаттар топтамасын жолдау;</w:t>
      </w:r>
    </w:p>
    <w:bookmarkEnd w:id="633"/>
    <w:bookmarkStart w:name="z661" w:id="634"/>
    <w:p>
      <w:pPr>
        <w:spacing w:after="0"/>
        <w:ind w:left="0"/>
        <w:jc w:val="both"/>
      </w:pPr>
      <w:r>
        <w:rPr>
          <w:rFonts w:ascii="Times New Roman"/>
          <w:b w:val="false"/>
          <w:i w:val="false"/>
          <w:color w:val="000000"/>
          <w:sz w:val="28"/>
        </w:rPr>
        <w:t>
      2) көрсетілетін қызметті берушінің орындаушысы электрондық сұраныс пен құжаттарды қабылдайды және көрсетілетін қызметті алушының не оның өкілінің "жеке кабинетіне" көрсетілетін қызметті берушінің уәкілетті тұлғасының ЭЦҚ қойылған электрондық сұраныстың қабылданғаны және мемлекеттік қызмет көрсету нәтижесін беру күнін белгілеу жөнінде хабарлама жолданады (бір жұмыс күні ішінде). Рәсімнің (іс-қимылдың) нәтижесі: электронды сұранысты тіркеу және хабарлама жолдау;</w:t>
      </w:r>
    </w:p>
    <w:bookmarkEnd w:id="634"/>
    <w:bookmarkStart w:name="z662" w:id="635"/>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жауапты орындаушысын анықтайды (жиырма минуттан аспайды). Рәсімнің (іс-қимылдың) нәтижесі: құжаттарды көрсетілетін қызметті берушінің орындаушысына жолдау;</w:t>
      </w:r>
    </w:p>
    <w:bookmarkEnd w:id="635"/>
    <w:bookmarkStart w:name="z663" w:id="636"/>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куәлікті немесе дәлелді бас тартуды дайындайды:</w:t>
      </w:r>
    </w:p>
    <w:bookmarkEnd w:id="636"/>
    <w:bookmarkStart w:name="z664" w:id="637"/>
    <w:p>
      <w:pPr>
        <w:spacing w:after="0"/>
        <w:ind w:left="0"/>
        <w:jc w:val="both"/>
      </w:pPr>
      <w:r>
        <w:rPr>
          <w:rFonts w:ascii="Times New Roman"/>
          <w:b w:val="false"/>
          <w:i w:val="false"/>
          <w:color w:val="000000"/>
          <w:sz w:val="28"/>
        </w:rPr>
        <w:t>
      заңды күшіне енген сот шешімінің негізінде некені (ерлі-зайыптылықты) бұзуды тіркеу - 2 (екі) жұмыс күні ішінде (құжаттарды қабылдау күні мемлекеттік қызмет көрсету мерзіміне кірмейді);</w:t>
      </w:r>
    </w:p>
    <w:bookmarkEnd w:id="637"/>
    <w:bookmarkStart w:name="z665" w:id="638"/>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w:t>
      </w:r>
    </w:p>
    <w:bookmarkEnd w:id="638"/>
    <w:bookmarkStart w:name="z666" w:id="639"/>
    <w:p>
      <w:pPr>
        <w:spacing w:after="0"/>
        <w:ind w:left="0"/>
        <w:jc w:val="both"/>
      </w:pPr>
      <w:r>
        <w:rPr>
          <w:rFonts w:ascii="Times New Roman"/>
          <w:b w:val="false"/>
          <w:i w:val="false"/>
          <w:color w:val="000000"/>
          <w:sz w:val="28"/>
        </w:rPr>
        <w:t>
      хабар-ошарсыз кеткен деп танылған немесе әрекетке қабілетсіз, сондай-ақ, қылмыс жасағаны үшін кемінде үш жыл мерзімге бас бостандығынан айыру туралы сот шешімі негізінде некені (ерлі-зайыптылықты) бұзуды тіркеу - өтініш түскен күннен бастап 1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w:t>
      </w:r>
    </w:p>
    <w:bookmarkEnd w:id="639"/>
    <w:bookmarkStart w:name="z667" w:id="640"/>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640"/>
    <w:bookmarkStart w:name="z668" w:id="641"/>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қарау мерзімі ұзартылған сәттен бастап 3 (үш) күнтізбелік күн ішінде хабардар ете отырып, күнтiзбелiк 30 (отыз) күннен аспайтын уақытқа ұзартылады;</w:t>
      </w:r>
    </w:p>
    <w:bookmarkEnd w:id="641"/>
    <w:bookmarkStart w:name="z669" w:id="642"/>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7 (жеті) жұмыс күні (құжаттарды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Рәсімнің (іс-қимылдың) нәтижесі: куәлікті немесе дәлелді бас тартуды көрсетілетін қызметті берушінің басшысына ұсыну;</w:t>
      </w:r>
    </w:p>
    <w:bookmarkEnd w:id="642"/>
    <w:bookmarkStart w:name="z670" w:id="643"/>
    <w:p>
      <w:pPr>
        <w:spacing w:after="0"/>
        <w:ind w:left="0"/>
        <w:jc w:val="both"/>
      </w:pPr>
      <w:r>
        <w:rPr>
          <w:rFonts w:ascii="Times New Roman"/>
          <w:b w:val="false"/>
          <w:i w:val="false"/>
          <w:color w:val="000000"/>
          <w:sz w:val="28"/>
        </w:rPr>
        <w:t>
      5) көрсетілетін қызметті берушінің басшысы мемлекеттік көрсетілетін қызмет нәтижесіне қол қояды (жиырма минуттан аспайды). Рәсімнің (іс-қимылдың) нәтижесі: мемлекеттік көрсетілетін қызмет нәтижесін көрсетілетін қызметті берушінің орындаушысына жолдау;</w:t>
      </w:r>
    </w:p>
    <w:bookmarkEnd w:id="643"/>
    <w:bookmarkStart w:name="z671" w:id="644"/>
    <w:p>
      <w:pPr>
        <w:spacing w:after="0"/>
        <w:ind w:left="0"/>
        <w:jc w:val="both"/>
      </w:pPr>
      <w:r>
        <w:rPr>
          <w:rFonts w:ascii="Times New Roman"/>
          <w:b w:val="false"/>
          <w:i w:val="false"/>
          <w:color w:val="000000"/>
          <w:sz w:val="28"/>
        </w:rPr>
        <w:t>
      6) көрсетілетін қызметті берушінің орындаушысы мемлекеттік көрсетілетін қызмет нәтижесін тіркейді (жиырма минуттан аспайды). Рәсімнің (іс-қимылдың) нәтижесі: мемлекеттік көрсетілетін қызмет нәтижесін көрсетілетін қызметті алушыға не оның өкіліне жолдау.</w:t>
      </w:r>
    </w:p>
    <w:bookmarkEnd w:id="644"/>
    <w:bookmarkStart w:name="z672" w:id="645"/>
    <w:p>
      <w:pPr>
        <w:spacing w:after="0"/>
        <w:ind w:left="0"/>
        <w:jc w:val="both"/>
      </w:pP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6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1-қосымша </w:t>
            </w:r>
          </w:p>
        </w:tc>
      </w:tr>
    </w:tbl>
    <w:bookmarkStart w:name="z674" w:id="646"/>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46"/>
    <w:bookmarkStart w:name="z675" w:id="647"/>
    <w:p>
      <w:pPr>
        <w:spacing w:after="0"/>
        <w:ind w:left="0"/>
        <w:jc w:val="both"/>
      </w:pPr>
      <w:r>
        <w:rPr>
          <w:rFonts w:ascii="Times New Roman"/>
          <w:b w:val="false"/>
          <w:i w:val="false"/>
          <w:color w:val="000000"/>
          <w:sz w:val="28"/>
        </w:rPr>
        <w:t>
      Көрсетілетін қызметті алушы не оның өкілі көрсетілетін қызметті берушіге жүгінген кезде:</w:t>
      </w:r>
    </w:p>
    <w:bookmarkEnd w:id="647"/>
    <w:bookmarkStart w:name="z676" w:id="648"/>
    <w:p>
      <w:pPr>
        <w:spacing w:after="0"/>
        <w:ind w:left="0"/>
        <w:jc w:val="both"/>
      </w:pPr>
      <w:r>
        <w:rPr>
          <w:rFonts w:ascii="Times New Roman"/>
          <w:b w:val="false"/>
          <w:i w:val="false"/>
          <w:color w:val="000000"/>
          <w:sz w:val="28"/>
        </w:rPr>
        <w:t xml:space="preserve">
      </w:t>
      </w:r>
    </w:p>
    <w:bookmarkEnd w:id="648"/>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7" w:id="649"/>
    <w:p>
      <w:pPr>
        <w:spacing w:after="0"/>
        <w:ind w:left="0"/>
        <w:jc w:val="both"/>
      </w:pPr>
      <w:r>
        <w:rPr>
          <w:rFonts w:ascii="Times New Roman"/>
          <w:b w:val="false"/>
          <w:i w:val="false"/>
          <w:color w:val="000000"/>
          <w:sz w:val="28"/>
        </w:rPr>
        <w:t>
      кестенің жалғасы</w:t>
      </w:r>
    </w:p>
    <w:bookmarkEnd w:id="649"/>
    <w:bookmarkStart w:name="z678" w:id="650"/>
    <w:p>
      <w:pPr>
        <w:spacing w:after="0"/>
        <w:ind w:left="0"/>
        <w:jc w:val="both"/>
      </w:pPr>
      <w:r>
        <w:rPr>
          <w:rFonts w:ascii="Times New Roman"/>
          <w:b w:val="false"/>
          <w:i w:val="false"/>
          <w:color w:val="000000"/>
          <w:sz w:val="28"/>
        </w:rPr>
        <w:t xml:space="preserve">
      </w:t>
      </w:r>
    </w:p>
    <w:bookmarkEnd w:id="650"/>
    <w:p>
      <w:pPr>
        <w:spacing w:after="0"/>
        <w:ind w:left="0"/>
        <w:jc w:val="both"/>
      </w:pPr>
      <w:r>
        <w:drawing>
          <wp:inline distT="0" distB="0" distL="0" distR="0">
            <wp:extent cx="34163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4163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9" w:id="651"/>
    <w:p>
      <w:pPr>
        <w:spacing w:after="0"/>
        <w:ind w:left="0"/>
        <w:jc w:val="both"/>
      </w:pPr>
      <w:r>
        <w:rPr>
          <w:rFonts w:ascii="Times New Roman"/>
          <w:b w:val="false"/>
          <w:i w:val="false"/>
          <w:color w:val="000000"/>
          <w:sz w:val="28"/>
        </w:rPr>
        <w:t>
      Көрсетілетін қызметті алушы не оның өкілі әкімге жүгінген кезде:</w:t>
      </w:r>
    </w:p>
    <w:bookmarkEnd w:id="651"/>
    <w:bookmarkStart w:name="z680" w:id="652"/>
    <w:p>
      <w:pPr>
        <w:spacing w:after="0"/>
        <w:ind w:left="0"/>
        <w:jc w:val="both"/>
      </w:pPr>
      <w:r>
        <w:rPr>
          <w:rFonts w:ascii="Times New Roman"/>
          <w:b w:val="false"/>
          <w:i w:val="false"/>
          <w:color w:val="000000"/>
          <w:sz w:val="28"/>
        </w:rPr>
        <w:t xml:space="preserve">
      </w:t>
      </w:r>
    </w:p>
    <w:bookmarkEnd w:id="652"/>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1" w:id="653"/>
    <w:p>
      <w:pPr>
        <w:spacing w:after="0"/>
        <w:ind w:left="0"/>
        <w:jc w:val="both"/>
      </w:pPr>
      <w:r>
        <w:rPr>
          <w:rFonts w:ascii="Times New Roman"/>
          <w:b w:val="false"/>
          <w:i w:val="false"/>
          <w:color w:val="000000"/>
          <w:sz w:val="28"/>
        </w:rPr>
        <w:t>
      кестенің жалғасы</w:t>
      </w:r>
    </w:p>
    <w:bookmarkEnd w:id="653"/>
    <w:bookmarkStart w:name="z682" w:id="654"/>
    <w:p>
      <w:pPr>
        <w:spacing w:after="0"/>
        <w:ind w:left="0"/>
        <w:jc w:val="both"/>
      </w:pPr>
      <w:r>
        <w:rPr>
          <w:rFonts w:ascii="Times New Roman"/>
          <w:b w:val="false"/>
          <w:i w:val="false"/>
          <w:color w:val="000000"/>
          <w:sz w:val="28"/>
        </w:rPr>
        <w:t xml:space="preserve">
      </w:t>
      </w:r>
    </w:p>
    <w:bookmarkEnd w:id="654"/>
    <w:p>
      <w:pPr>
        <w:spacing w:after="0"/>
        <w:ind w:left="0"/>
        <w:jc w:val="both"/>
      </w:pPr>
      <w:r>
        <w:drawing>
          <wp:inline distT="0" distB="0" distL="0" distR="0">
            <wp:extent cx="75438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5438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3" w:id="655"/>
    <w:p>
      <w:pPr>
        <w:spacing w:after="0"/>
        <w:ind w:left="0"/>
        <w:jc w:val="both"/>
      </w:pPr>
      <w:r>
        <w:rPr>
          <w:rFonts w:ascii="Times New Roman"/>
          <w:b w:val="false"/>
          <w:i w:val="false"/>
          <w:color w:val="000000"/>
          <w:sz w:val="28"/>
        </w:rPr>
        <w:t>
      Көрсетілетін қызметті алушы не оның өкілі Мемлекеттік корпорацияға жүгінген кезде:</w:t>
      </w:r>
    </w:p>
    <w:bookmarkEnd w:id="655"/>
    <w:bookmarkStart w:name="z684" w:id="656"/>
    <w:p>
      <w:pPr>
        <w:spacing w:after="0"/>
        <w:ind w:left="0"/>
        <w:jc w:val="both"/>
      </w:pPr>
      <w:r>
        <w:rPr>
          <w:rFonts w:ascii="Times New Roman"/>
          <w:b w:val="false"/>
          <w:i w:val="false"/>
          <w:color w:val="000000"/>
          <w:sz w:val="28"/>
        </w:rPr>
        <w:t xml:space="preserve">
      </w:t>
      </w:r>
    </w:p>
    <w:bookmarkEnd w:id="656"/>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5" w:id="657"/>
    <w:p>
      <w:pPr>
        <w:spacing w:after="0"/>
        <w:ind w:left="0"/>
        <w:jc w:val="both"/>
      </w:pPr>
      <w:r>
        <w:rPr>
          <w:rFonts w:ascii="Times New Roman"/>
          <w:b w:val="false"/>
          <w:i w:val="false"/>
          <w:color w:val="000000"/>
          <w:sz w:val="28"/>
        </w:rPr>
        <w:t>
      кестенің жалғасы</w:t>
      </w:r>
    </w:p>
    <w:bookmarkEnd w:id="657"/>
    <w:bookmarkStart w:name="z686"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2-қосымша </w:t>
            </w:r>
          </w:p>
        </w:tc>
      </w:tr>
    </w:tbl>
    <w:bookmarkStart w:name="z688" w:id="659"/>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bookmarkEnd w:id="659"/>
    <w:bookmarkStart w:name="z689" w:id="660"/>
    <w:p>
      <w:pPr>
        <w:spacing w:after="0"/>
        <w:ind w:left="0"/>
        <w:jc w:val="both"/>
      </w:pPr>
      <w:r>
        <w:rPr>
          <w:rFonts w:ascii="Times New Roman"/>
          <w:b w:val="false"/>
          <w:i w:val="false"/>
          <w:color w:val="000000"/>
          <w:sz w:val="28"/>
        </w:rPr>
        <w:t xml:space="preserve">
      </w:t>
      </w:r>
    </w:p>
    <w:bookmarkEnd w:id="660"/>
    <w:p>
      <w:pPr>
        <w:spacing w:after="0"/>
        <w:ind w:left="0"/>
        <w:jc w:val="both"/>
      </w:pPr>
      <w:r>
        <w:drawing>
          <wp:inline distT="0" distB="0" distL="0" distR="0">
            <wp:extent cx="67310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7310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0" w:id="661"/>
    <w:p>
      <w:pPr>
        <w:spacing w:after="0"/>
        <w:ind w:left="0"/>
        <w:jc w:val="both"/>
      </w:pPr>
      <w:r>
        <w:rPr>
          <w:rFonts w:ascii="Times New Roman"/>
          <w:b w:val="false"/>
          <w:i w:val="false"/>
          <w:color w:val="000000"/>
          <w:sz w:val="28"/>
        </w:rPr>
        <w:t>
      диаграмманың жалғасы</w:t>
      </w:r>
    </w:p>
    <w:bookmarkEnd w:id="661"/>
    <w:bookmarkStart w:name="z691"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67818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7818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63"/>
    <w:p>
      <w:pPr>
        <w:spacing w:after="0"/>
        <w:ind w:left="0"/>
        <w:jc w:val="both"/>
      </w:pPr>
      <w:r>
        <w:rPr>
          <w:rFonts w:ascii="Times New Roman"/>
          <w:b w:val="false"/>
          <w:i w:val="false"/>
          <w:color w:val="000000"/>
          <w:sz w:val="28"/>
        </w:rPr>
        <w:t xml:space="preserve">
      </w:t>
      </w:r>
    </w:p>
    <w:bookmarkEnd w:id="663"/>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header.xml" Type="http://schemas.openxmlformats.org/officeDocument/2006/relationships/header" Id="rId4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