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af032" w14:textId="28af0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2018 жылғы 14 мамырдағы № 1114 қаулысы. Қызылорда облысының Әділет департаментінде 2018 жылғы 29 мамырда № 6299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ҚАУЛЫ ЕТЕДІ:</w:t>
      </w:r>
    </w:p>
    <w:bookmarkStart w:name="z5"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Қызылорда облысы әкімдігінің кейбір қаулыларының күші жойылды деп танылсын.</w:t>
      </w:r>
    </w:p>
    <w:bookmarkEnd w:id="1"/>
    <w:bookmarkStart w:name="z6" w:id="2"/>
    <w:p>
      <w:pPr>
        <w:spacing w:after="0"/>
        <w:ind w:left="0"/>
        <w:jc w:val="both"/>
      </w:pPr>
      <w:r>
        <w:rPr>
          <w:rFonts w:ascii="Times New Roman"/>
          <w:b w:val="false"/>
          <w:i w:val="false"/>
          <w:color w:val="000000"/>
          <w:sz w:val="28"/>
        </w:rPr>
        <w:t>
      2. Қоса беріліп отырған:</w:t>
      </w:r>
    </w:p>
    <w:bookmarkEnd w:id="2"/>
    <w:bookmarkStart w:name="z7" w:id="3"/>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3)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5)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6)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7)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8)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5" w:id="11"/>
    <w:p>
      <w:pPr>
        <w:spacing w:after="0"/>
        <w:ind w:left="0"/>
        <w:jc w:val="both"/>
      </w:pPr>
      <w:r>
        <w:rPr>
          <w:rFonts w:ascii="Times New Roman"/>
          <w:b w:val="false"/>
          <w:i w:val="false"/>
          <w:color w:val="000000"/>
          <w:sz w:val="28"/>
        </w:rPr>
        <w:t xml:space="preserve">
      9)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6" w:id="12"/>
    <w:p>
      <w:pPr>
        <w:spacing w:after="0"/>
        <w:ind w:left="0"/>
        <w:jc w:val="both"/>
      </w:pPr>
      <w:r>
        <w:rPr>
          <w:rFonts w:ascii="Times New Roman"/>
          <w:b w:val="false"/>
          <w:i w:val="false"/>
          <w:color w:val="000000"/>
          <w:sz w:val="28"/>
        </w:rPr>
        <w:t xml:space="preserve">
      10)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7" w:id="13"/>
    <w:p>
      <w:pPr>
        <w:spacing w:after="0"/>
        <w:ind w:left="0"/>
        <w:jc w:val="both"/>
      </w:pPr>
      <w:r>
        <w:rPr>
          <w:rFonts w:ascii="Times New Roman"/>
          <w:b w:val="false"/>
          <w:i w:val="false"/>
          <w:color w:val="000000"/>
          <w:sz w:val="28"/>
        </w:rPr>
        <w:t xml:space="preserve">
      11)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3"/>
    <w:bookmarkStart w:name="z18" w:id="14"/>
    <w:p>
      <w:pPr>
        <w:spacing w:after="0"/>
        <w:ind w:left="0"/>
        <w:jc w:val="both"/>
      </w:pPr>
      <w:r>
        <w:rPr>
          <w:rFonts w:ascii="Times New Roman"/>
          <w:b w:val="false"/>
          <w:i w:val="false"/>
          <w:color w:val="000000"/>
          <w:sz w:val="28"/>
        </w:rPr>
        <w:t xml:space="preserve">
      12)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4"/>
    <w:bookmarkStart w:name="z19" w:id="15"/>
    <w:p>
      <w:pPr>
        <w:spacing w:after="0"/>
        <w:ind w:left="0"/>
        <w:jc w:val="both"/>
      </w:pPr>
      <w:r>
        <w:rPr>
          <w:rFonts w:ascii="Times New Roman"/>
          <w:b w:val="false"/>
          <w:i w:val="false"/>
          <w:color w:val="000000"/>
          <w:sz w:val="28"/>
        </w:rPr>
        <w:t xml:space="preserve">
      13)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5"/>
    <w:bookmarkStart w:name="z20" w:id="16"/>
    <w:p>
      <w:pPr>
        <w:spacing w:after="0"/>
        <w:ind w:left="0"/>
        <w:jc w:val="both"/>
      </w:pPr>
      <w:r>
        <w:rPr>
          <w:rFonts w:ascii="Times New Roman"/>
          <w:b w:val="false"/>
          <w:i w:val="false"/>
          <w:color w:val="000000"/>
          <w:sz w:val="28"/>
        </w:rPr>
        <w:t xml:space="preserve">
      14)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6"/>
    <w:bookmarkStart w:name="z21" w:id="17"/>
    <w:p>
      <w:pPr>
        <w:spacing w:after="0"/>
        <w:ind w:left="0"/>
        <w:jc w:val="both"/>
      </w:pPr>
      <w:r>
        <w:rPr>
          <w:rFonts w:ascii="Times New Roman"/>
          <w:b w:val="false"/>
          <w:i w:val="false"/>
          <w:color w:val="000000"/>
          <w:sz w:val="28"/>
        </w:rPr>
        <w:t xml:space="preserve">
      15) "Міндетті әлеуметтік медициналық сақтандыруға жарналарын мемлекет төлейтін жеке тұлғалар туралы деректерді өзектендіру"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7"/>
    <w:bookmarkStart w:name="z22" w:id="18"/>
    <w:p>
      <w:pPr>
        <w:spacing w:after="0"/>
        <w:ind w:left="0"/>
        <w:jc w:val="both"/>
      </w:pPr>
      <w:r>
        <w:rPr>
          <w:rFonts w:ascii="Times New Roman"/>
          <w:b w:val="false"/>
          <w:i w:val="false"/>
          <w:color w:val="000000"/>
          <w:sz w:val="28"/>
        </w:rPr>
        <w:t>
      3. Осы қаулының орындалуын бақылау Қызылорда облысы әкімінің орынбасары Р.Р. Рүстемовке жүктелсін.</w:t>
      </w:r>
    </w:p>
    <w:bookmarkEnd w:id="18"/>
    <w:bookmarkStart w:name="z23" w:id="19"/>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Қызылорда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қаулысына қосымша </w:t>
            </w:r>
          </w:p>
        </w:tc>
      </w:tr>
    </w:tbl>
    <w:bookmarkStart w:name="z26" w:id="20"/>
    <w:p>
      <w:pPr>
        <w:spacing w:after="0"/>
        <w:ind w:left="0"/>
        <w:jc w:val="left"/>
      </w:pPr>
      <w:r>
        <w:rPr>
          <w:rFonts w:ascii="Times New Roman"/>
          <w:b/>
          <w:i w:val="false"/>
          <w:color w:val="000000"/>
        </w:rPr>
        <w:t xml:space="preserve"> Қызылорда облысы әкімдігінің күші жойылған кейбір қаулыларының тізбесі</w:t>
      </w:r>
    </w:p>
    <w:bookmarkEnd w:id="20"/>
    <w:bookmarkStart w:name="z27" w:id="21"/>
    <w:p>
      <w:pPr>
        <w:spacing w:after="0"/>
        <w:ind w:left="0"/>
        <w:jc w:val="both"/>
      </w:pPr>
      <w:r>
        <w:rPr>
          <w:rFonts w:ascii="Times New Roman"/>
          <w:b w:val="false"/>
          <w:i w:val="false"/>
          <w:color w:val="000000"/>
          <w:sz w:val="28"/>
        </w:rPr>
        <w:t xml:space="preserve">
      1. "Мемлекеттік көрсетілетін қызметтердің регламенттерін бекіту туралы" Қызылорда облысы әкімдігінің 2015 жылғы 20 тамыздағы </w:t>
      </w:r>
      <w:r>
        <w:rPr>
          <w:rFonts w:ascii="Times New Roman"/>
          <w:b w:val="false"/>
          <w:i w:val="false"/>
          <w:color w:val="000000"/>
          <w:sz w:val="28"/>
        </w:rPr>
        <w:t>№ 127</w:t>
      </w:r>
      <w:r>
        <w:rPr>
          <w:rFonts w:ascii="Times New Roman"/>
          <w:b w:val="false"/>
          <w:i w:val="false"/>
          <w:color w:val="000000"/>
          <w:sz w:val="28"/>
        </w:rPr>
        <w:t xml:space="preserve"> қаулысы (нормативтік құқықтық актілерді мемлекеттік тіркеу Тізілімінде 5142 нөмірімен тіркелген, "Кызылординские вести", "Сыр бойы" газеттерінде 2015 жылғы 1 қазанда және Қазақстан Республикасы нормативтік құқықтық актілерінің "Әділет" ақпараттық-құқықтық жүйесінде 2015 жылғы 27 қазанда жарияланған).</w:t>
      </w:r>
    </w:p>
    <w:bookmarkEnd w:id="21"/>
    <w:bookmarkStart w:name="z28" w:id="22"/>
    <w:p>
      <w:pPr>
        <w:spacing w:after="0"/>
        <w:ind w:left="0"/>
        <w:jc w:val="both"/>
      </w:pPr>
      <w:r>
        <w:rPr>
          <w:rFonts w:ascii="Times New Roman"/>
          <w:b w:val="false"/>
          <w:i w:val="false"/>
          <w:color w:val="000000"/>
          <w:sz w:val="28"/>
        </w:rPr>
        <w:t xml:space="preserve">
      2. "Отбасы және балалар саласында мемлекеттік көрсетілетін қызметтердің регламенттерін бекіту туралы" Қызылорда облысы әкімдігінің 2015 жылғы 2 қазандағы </w:t>
      </w:r>
      <w:r>
        <w:rPr>
          <w:rFonts w:ascii="Times New Roman"/>
          <w:b w:val="false"/>
          <w:i w:val="false"/>
          <w:color w:val="000000"/>
          <w:sz w:val="28"/>
        </w:rPr>
        <w:t>№ 179</w:t>
      </w:r>
      <w:r>
        <w:rPr>
          <w:rFonts w:ascii="Times New Roman"/>
          <w:b w:val="false"/>
          <w:i w:val="false"/>
          <w:color w:val="000000"/>
          <w:sz w:val="28"/>
        </w:rPr>
        <w:t xml:space="preserve"> қаулысы (нормативтік құқықтық актілерді мемлекеттік тіркеу Тізілімінде 5201 нөмірімен тіркелген, "Кызылординские вести", "Сыр бойы" газеттерінде 2015 жылғы 5 қарашада және Қазақстан Республикасы нормативтік құқықтық актілерінің "Әділет" ақпараттық-құқықтық жүйесінде 2015 жылғы 19 қарашада жарияланған).</w:t>
      </w:r>
    </w:p>
    <w:bookmarkEnd w:id="22"/>
    <w:bookmarkStart w:name="z29" w:id="23"/>
    <w:p>
      <w:pPr>
        <w:spacing w:after="0"/>
        <w:ind w:left="0"/>
        <w:jc w:val="both"/>
      </w:pPr>
      <w:r>
        <w:rPr>
          <w:rFonts w:ascii="Times New Roman"/>
          <w:b w:val="false"/>
          <w:i w:val="false"/>
          <w:color w:val="000000"/>
          <w:sz w:val="28"/>
        </w:rPr>
        <w:t xml:space="preserve">
      3. "Отбасы және балалар саласында мемлекеттік көрсетілетін қызметтердің регламенттерін бекіту туралы" Қызылорда облысы әкімдігінің 2015 жылғы 2 қазандағы № 179 қаулысына өзгерістер енгізу туралы" Қызылорда облысы әкімдігінің 2016 жылғы 29 ақпандағы </w:t>
      </w:r>
      <w:r>
        <w:rPr>
          <w:rFonts w:ascii="Times New Roman"/>
          <w:b w:val="false"/>
          <w:i w:val="false"/>
          <w:color w:val="000000"/>
          <w:sz w:val="28"/>
        </w:rPr>
        <w:t>№ 372</w:t>
      </w:r>
      <w:r>
        <w:rPr>
          <w:rFonts w:ascii="Times New Roman"/>
          <w:b w:val="false"/>
          <w:i w:val="false"/>
          <w:color w:val="000000"/>
          <w:sz w:val="28"/>
        </w:rPr>
        <w:t xml:space="preserve"> қаулысы (нормативтік құқықтық актілерді мемлекеттік тіркеу Тізілімінде 5432 нөмірімен тіркелген, "Кызылординские вести" газетінде 2016 жылғы 21 сәуірде, "Сыр бойы" газетінде 2016 жылғы 21, 23 сәуірде және Қазақстан Республикасы нормативтік құқықтық актілерінің "Әділет" ақпараттық-құқықтық жүйесінде 2016 жылғы 24 мамырда жарияланған).</w:t>
      </w:r>
    </w:p>
    <w:bookmarkEnd w:id="23"/>
    <w:bookmarkStart w:name="z30" w:id="24"/>
    <w:p>
      <w:pPr>
        <w:spacing w:after="0"/>
        <w:ind w:left="0"/>
        <w:jc w:val="both"/>
      </w:pPr>
      <w:r>
        <w:rPr>
          <w:rFonts w:ascii="Times New Roman"/>
          <w:b w:val="false"/>
          <w:i w:val="false"/>
          <w:color w:val="000000"/>
          <w:sz w:val="28"/>
        </w:rPr>
        <w:t xml:space="preserve">
      4. "Отбасы және балалар саласында мемлекеттік көрсетілетін қызметтердің регламенттерін бекіту туралы" Қызылорда облысы әкімдігінің 2015 жылғы 2 қазандағы № 179 қаулысына өзгерістер енгізу туралы" 2016 жылғы 16 мамырдағы </w:t>
      </w:r>
      <w:r>
        <w:rPr>
          <w:rFonts w:ascii="Times New Roman"/>
          <w:b w:val="false"/>
          <w:i w:val="false"/>
          <w:color w:val="000000"/>
          <w:sz w:val="28"/>
        </w:rPr>
        <w:t>№ 457</w:t>
      </w:r>
      <w:r>
        <w:rPr>
          <w:rFonts w:ascii="Times New Roman"/>
          <w:b w:val="false"/>
          <w:i w:val="false"/>
          <w:color w:val="000000"/>
          <w:sz w:val="28"/>
        </w:rPr>
        <w:t xml:space="preserve"> қаулысы (нормативтік құқықтық актілерді мемлекеттік тіркеу Тізілімінде 5534 нөмірімен тіркелген, "Кызылординские вести", "Сыр бойы" газеттерінде 2016 жылғы 25 маусымда және Қазақстан Республикасы нормативтік құқықтық актілерінің "Әділет" ақпараттық-құқықтық жүйесінде 2016 жылғы 22 маусымда жарияланған).</w:t>
      </w:r>
    </w:p>
    <w:bookmarkEnd w:id="24"/>
    <w:bookmarkStart w:name="z31" w:id="25"/>
    <w:p>
      <w:pPr>
        <w:spacing w:after="0"/>
        <w:ind w:left="0"/>
        <w:jc w:val="both"/>
      </w:pPr>
      <w:r>
        <w:rPr>
          <w:rFonts w:ascii="Times New Roman"/>
          <w:b w:val="false"/>
          <w:i w:val="false"/>
          <w:color w:val="000000"/>
          <w:sz w:val="28"/>
        </w:rPr>
        <w:t xml:space="preserve">
      5. "Отбасы және балалар саласында мемлекеттік көрсетілетін қызметтердің регламенттерін бекіту туралы" Қызылорда облысы әкімдігінің 2015 жылғы 2 қазандағы № 179 қаулысына өзгерістер енгізу туралы" 2017 жылғы 31 мамырдағы </w:t>
      </w:r>
      <w:r>
        <w:rPr>
          <w:rFonts w:ascii="Times New Roman"/>
          <w:b w:val="false"/>
          <w:i w:val="false"/>
          <w:color w:val="000000"/>
          <w:sz w:val="28"/>
        </w:rPr>
        <w:t>№ 798</w:t>
      </w:r>
      <w:r>
        <w:rPr>
          <w:rFonts w:ascii="Times New Roman"/>
          <w:b w:val="false"/>
          <w:i w:val="false"/>
          <w:color w:val="000000"/>
          <w:sz w:val="28"/>
        </w:rPr>
        <w:t xml:space="preserve"> қаулысы (нормативтік құқықтық актілерді мемлекеттік тіркеу Тізілімінде 5887 нөмірімен тіркелген, "Кызылординские вести", "Сыр бойы" газеттерінде 2017 жылғы 4 шілдеде және Қазақстан Республикасы нормативтік құқықтық актілерінің электрондық түрдегі эталондық бақылау банкінде 2017 жылғы 6 шілдеде жарияланған).</w:t>
      </w:r>
    </w:p>
    <w:bookmarkEnd w:id="25"/>
    <w:bookmarkStart w:name="z32" w:id="26"/>
    <w:p>
      <w:pPr>
        <w:spacing w:after="0"/>
        <w:ind w:left="0"/>
        <w:jc w:val="both"/>
      </w:pPr>
      <w:r>
        <w:rPr>
          <w:rFonts w:ascii="Times New Roman"/>
          <w:b w:val="false"/>
          <w:i w:val="false"/>
          <w:color w:val="000000"/>
          <w:sz w:val="28"/>
        </w:rPr>
        <w:t xml:space="preserve">
      6. "Балаға кері әсер етпейтін ата-ана құқықтарынан айырылған ата-аналарға баламен кездесуіне рұқсат беру" мемлекеттік көрсетілетін қызмет регламентін бекіту туралы" Қызылорда облысы әкімдігінің 2017 жылғы 11 қазандағы </w:t>
      </w:r>
      <w:r>
        <w:rPr>
          <w:rFonts w:ascii="Times New Roman"/>
          <w:b w:val="false"/>
          <w:i w:val="false"/>
          <w:color w:val="000000"/>
          <w:sz w:val="28"/>
        </w:rPr>
        <w:t>№ 904</w:t>
      </w:r>
      <w:r>
        <w:rPr>
          <w:rFonts w:ascii="Times New Roman"/>
          <w:b w:val="false"/>
          <w:i w:val="false"/>
          <w:color w:val="000000"/>
          <w:sz w:val="28"/>
        </w:rPr>
        <w:t xml:space="preserve"> қаулысы (нормативтік құқықтық актілерді мемлекеттік тіркеу Тізілімінде 6004 нөмірімен тіркелген, "Кызылординские вести", "Сыр бойы" газеттерінде 2017 жылғы 4 қарашада және Қазақстан Республикасы нормативтік құқықтық актілерінің электрондық түрдегі эталондық бақылау банкінде 2017 жылғы 8 қарашада жарияланған).</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34" w:id="27"/>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27"/>
    <w:bookmarkStart w:name="z35" w:id="28"/>
    <w:p>
      <w:pPr>
        <w:spacing w:after="0"/>
        <w:ind w:left="0"/>
        <w:jc w:val="left"/>
      </w:pPr>
      <w:r>
        <w:rPr>
          <w:rFonts w:ascii="Times New Roman"/>
          <w:b/>
          <w:i w:val="false"/>
          <w:color w:val="000000"/>
        </w:rPr>
        <w:t xml:space="preserve"> 1. Жалпы ережелер</w:t>
      </w:r>
    </w:p>
    <w:bookmarkEnd w:id="28"/>
    <w:bookmarkStart w:name="z36" w:id="29"/>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29"/>
    <w:bookmarkStart w:name="z37" w:id="3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30"/>
    <w:bookmarkStart w:name="z38" w:id="31"/>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p>
    <w:bookmarkEnd w:id="31"/>
    <w:bookmarkStart w:name="z39" w:id="32"/>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32"/>
    <w:bookmarkStart w:name="z40" w:id="33"/>
    <w:p>
      <w:pPr>
        <w:spacing w:after="0"/>
        <w:ind w:left="0"/>
        <w:jc w:val="both"/>
      </w:pPr>
      <w:r>
        <w:rPr>
          <w:rFonts w:ascii="Times New Roman"/>
          <w:b w:val="false"/>
          <w:i w:val="false"/>
          <w:color w:val="000000"/>
          <w:sz w:val="28"/>
        </w:rPr>
        <w:t>
      2. Мемлекеттік көрсетілетін қызмет нысаны – электрондық (толық автоматтандырылған) және (немесе) қағаз түрінде.</w:t>
      </w:r>
    </w:p>
    <w:bookmarkEnd w:id="33"/>
    <w:bookmarkStart w:name="z41" w:id="34"/>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34"/>
    <w:bookmarkStart w:name="z42" w:id="35"/>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жүгінген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адамының қолымен және мөрімен расталады.</w:t>
      </w:r>
    </w:p>
    <w:bookmarkEnd w:id="35"/>
    <w:bookmarkStart w:name="z43" w:id="3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6"/>
    <w:bookmarkStart w:name="z44" w:id="37"/>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37"/>
    <w:bookmarkStart w:name="z45" w:id="38"/>
    <w:p>
      <w:pPr>
        <w:spacing w:after="0"/>
        <w:ind w:left="0"/>
        <w:jc w:val="left"/>
      </w:pPr>
      <w:r>
        <w:rPr>
          <w:rFonts w:ascii="Times New Roman"/>
          <w:b/>
          <w:i w:val="false"/>
          <w:color w:val="000000"/>
        </w:rPr>
        <w:t xml:space="preserve"> 2. Мемлекеттік қызмет көрсету процесінде Мемлекеттік корпорациямен өзара іс-қимыл сипаттамасы</w:t>
      </w:r>
    </w:p>
    <w:bookmarkEnd w:id="38"/>
    <w:bookmarkStart w:name="z46" w:id="3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39"/>
    <w:bookmarkStart w:name="z47" w:id="4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0"/>
    <w:bookmarkStart w:name="z48" w:id="41"/>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1"/>
    <w:bookmarkStart w:name="z49" w:id="42"/>
    <w:p>
      <w:pPr>
        <w:spacing w:after="0"/>
        <w:ind w:left="0"/>
        <w:jc w:val="both"/>
      </w:pPr>
      <w:r>
        <w:rPr>
          <w:rFonts w:ascii="Times New Roman"/>
          <w:b w:val="false"/>
          <w:i w:val="false"/>
          <w:color w:val="000000"/>
          <w:sz w:val="28"/>
        </w:rPr>
        <w:t>
      2) Мемлекеттік корпорация қызметкері құжаттарды тіркейді, жетім балаға (жетім балаларға) және ата-анасының қамқорлығынсыз қалған балаға (балаларға) қамқоршылық немесе қорғаншылық белгілеу жөніндегі деректер (бұдан әрі – қорғаншылық белгілеу жөніндегі деректер) ақпараттық жүйесінде болған жағдайда анықтаманы ақпараттық жүйесінен басып шығарады және көрсетілетін қызметті алушыға береді (бес минуттан аспайды). Рәсімнің (іс-қимылдың) нәтижесі: анықтама беру;</w:t>
      </w:r>
    </w:p>
    <w:bookmarkEnd w:id="42"/>
    <w:bookmarkStart w:name="z50" w:id="43"/>
    <w:p>
      <w:pPr>
        <w:spacing w:after="0"/>
        <w:ind w:left="0"/>
        <w:jc w:val="both"/>
      </w:pPr>
      <w:r>
        <w:rPr>
          <w:rFonts w:ascii="Times New Roman"/>
          <w:b w:val="false"/>
          <w:i w:val="false"/>
          <w:color w:val="000000"/>
          <w:sz w:val="28"/>
        </w:rPr>
        <w:t>
      қорғаншылық белгілеу жөніндегі деректер ақпараттық жүйелерде болмаған жағдайда, Мемлекеттік корпорация қызметкері құжаттарды тіркейді және көрсетілетін қызметті алушыға тиісті құжаттардың қабылданғаны туралы қолхат береді;</w:t>
      </w:r>
    </w:p>
    <w:bookmarkEnd w:id="43"/>
    <w:bookmarkStart w:name="z51" w:id="44"/>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Мемлекеттік корпорация қызметкері өтінішті қабылдаудан бас тартады және көрсетілетін қызметті алушыға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(он бес минуттан аспайды). Рәсімнің (іс-қимылдың) нәтижесі: құжаттарды қабылдау немесе қабылдаудан бас тарту туралы қолхатты көрсетілетін қызметті алушыға беру;</w:t>
      </w:r>
    </w:p>
    <w:bookmarkEnd w:id="44"/>
    <w:bookmarkStart w:name="z52" w:id="45"/>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45"/>
    <w:bookmarkStart w:name="z53" w:id="46"/>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46"/>
    <w:bookmarkStart w:name="z54" w:id="47"/>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(он бес минуттан аспайды). Рәсімнің (іс-қимылдың) нәтижесі: құжаттарды тіркеу және көрсетілетін қызметті берушінің басшысына ұсыну; </w:t>
      </w:r>
    </w:p>
    <w:bookmarkEnd w:id="47"/>
    <w:bookmarkStart w:name="z55" w:id="48"/>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48"/>
    <w:bookmarkStart w:name="z56" w:id="49"/>
    <w:p>
      <w:pPr>
        <w:spacing w:after="0"/>
        <w:ind w:left="0"/>
        <w:jc w:val="both"/>
      </w:pPr>
      <w:r>
        <w:rPr>
          <w:rFonts w:ascii="Times New Roman"/>
          <w:b w:val="false"/>
          <w:i w:val="false"/>
          <w:color w:val="000000"/>
          <w:sz w:val="28"/>
        </w:rPr>
        <w:t xml:space="preserve">
      6) көрсетілетін қызметті берушінің орындаушысы құжаттарды қарайды және анықтаманы немесе дәлелді бас тартуды дайындайды (екі жұмыс күні ішінде). Рәсімнің (іс-қимылдың) нәтижесі: анықтаманы немесе дәлелді бас тартуды көрсетілетін қызметті берушінің басшысына ұсыну; </w:t>
      </w:r>
    </w:p>
    <w:bookmarkEnd w:id="49"/>
    <w:bookmarkStart w:name="z57" w:id="50"/>
    <w:p>
      <w:pPr>
        <w:spacing w:after="0"/>
        <w:ind w:left="0"/>
        <w:jc w:val="both"/>
      </w:pPr>
      <w:r>
        <w:rPr>
          <w:rFonts w:ascii="Times New Roman"/>
          <w:b w:val="false"/>
          <w:i w:val="false"/>
          <w:color w:val="000000"/>
          <w:sz w:val="28"/>
        </w:rPr>
        <w:t xml:space="preserve">
      7)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50"/>
    <w:bookmarkStart w:name="z58" w:id="51"/>
    <w:p>
      <w:pPr>
        <w:spacing w:after="0"/>
        <w:ind w:left="0"/>
        <w:jc w:val="both"/>
      </w:pPr>
      <w:r>
        <w:rPr>
          <w:rFonts w:ascii="Times New Roman"/>
          <w:b w:val="false"/>
          <w:i w:val="false"/>
          <w:color w:val="000000"/>
          <w:sz w:val="28"/>
        </w:rPr>
        <w:t xml:space="preserve">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 </w:t>
      </w:r>
    </w:p>
    <w:bookmarkEnd w:id="51"/>
    <w:bookmarkStart w:name="z59" w:id="52"/>
    <w:p>
      <w:pPr>
        <w:spacing w:after="0"/>
        <w:ind w:left="0"/>
        <w:jc w:val="both"/>
      </w:pPr>
      <w:r>
        <w:rPr>
          <w:rFonts w:ascii="Times New Roman"/>
          <w:b w:val="false"/>
          <w:i w:val="false"/>
          <w:color w:val="000000"/>
          <w:sz w:val="28"/>
        </w:rPr>
        <w:t xml:space="preserve">
      9) Мемлекеттік корпорация қызметкері мемлекеттік көрсетілетін қызмет нәтижесін тіркейді және көрсетілетін қызметті алушыға не нотариалды расталған сенімхат бойынша оның өкіліне (бұдан әрі – оның өкілі) береді (он бес минуттан аспайды). Рәсімнің (іс-қимылдың) нәтижесі: мемлекеттік көрсетілетін қызмет нәтижесін көрсетілетін қызметті алушыға не оның өкіліне беру. </w:t>
      </w:r>
    </w:p>
    <w:bookmarkEnd w:id="52"/>
    <w:bookmarkStart w:name="z60" w:id="5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53"/>
    <w:bookmarkStart w:name="z61" w:id="5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54"/>
    <w:bookmarkStart w:name="z62" w:id="55"/>
    <w:p>
      <w:pPr>
        <w:spacing w:after="0"/>
        <w:ind w:left="0"/>
        <w:jc w:val="both"/>
      </w:pPr>
      <w:r>
        <w:rPr>
          <w:rFonts w:ascii="Times New Roman"/>
          <w:b w:val="false"/>
          <w:i w:val="false"/>
          <w:color w:val="000000"/>
          <w:sz w:val="28"/>
        </w:rPr>
        <w:t xml:space="preserve">
      1) Мемлекеттік корпорация қызметкері; </w:t>
      </w:r>
    </w:p>
    <w:bookmarkEnd w:id="55"/>
    <w:bookmarkStart w:name="z63" w:id="56"/>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56"/>
    <w:bookmarkStart w:name="z64" w:id="57"/>
    <w:p>
      <w:pPr>
        <w:spacing w:after="0"/>
        <w:ind w:left="0"/>
        <w:jc w:val="both"/>
      </w:pPr>
      <w:r>
        <w:rPr>
          <w:rFonts w:ascii="Times New Roman"/>
          <w:b w:val="false"/>
          <w:i w:val="false"/>
          <w:color w:val="000000"/>
          <w:sz w:val="28"/>
        </w:rPr>
        <w:t>
      3) көрсетілетін қызметті берушінің кеңсе қызметкері;</w:t>
      </w:r>
    </w:p>
    <w:bookmarkEnd w:id="57"/>
    <w:bookmarkStart w:name="z65" w:id="58"/>
    <w:p>
      <w:pPr>
        <w:spacing w:after="0"/>
        <w:ind w:left="0"/>
        <w:jc w:val="both"/>
      </w:pPr>
      <w:r>
        <w:rPr>
          <w:rFonts w:ascii="Times New Roman"/>
          <w:b w:val="false"/>
          <w:i w:val="false"/>
          <w:color w:val="000000"/>
          <w:sz w:val="28"/>
        </w:rPr>
        <w:t>
      4) көрсетілетін қызметті берушінің басшысы;</w:t>
      </w:r>
    </w:p>
    <w:bookmarkEnd w:id="58"/>
    <w:bookmarkStart w:name="z66" w:id="59"/>
    <w:p>
      <w:pPr>
        <w:spacing w:after="0"/>
        <w:ind w:left="0"/>
        <w:jc w:val="both"/>
      </w:pPr>
      <w:r>
        <w:rPr>
          <w:rFonts w:ascii="Times New Roman"/>
          <w:b w:val="false"/>
          <w:i w:val="false"/>
          <w:color w:val="000000"/>
          <w:sz w:val="28"/>
        </w:rPr>
        <w:t>
      5) көрсетілетін қызметті берушінің орындаушысы.</w:t>
      </w:r>
    </w:p>
    <w:bookmarkEnd w:id="59"/>
    <w:bookmarkStart w:name="z67" w:id="60"/>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60"/>
    <w:bookmarkStart w:name="z68" w:id="6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61"/>
    <w:bookmarkStart w:name="z69" w:id="6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62"/>
    <w:bookmarkStart w:name="z70" w:id="63"/>
    <w:p>
      <w:pPr>
        <w:spacing w:after="0"/>
        <w:ind w:left="0"/>
        <w:jc w:val="both"/>
      </w:pPr>
      <w:r>
        <w:rPr>
          <w:rFonts w:ascii="Times New Roman"/>
          <w:b w:val="false"/>
          <w:i w:val="false"/>
          <w:color w:val="000000"/>
          <w:sz w:val="28"/>
        </w:rPr>
        <w:t xml:space="preserve">
      9. Мемлекеттік қызметті портал арқылы көрсету кезіндегі жүгіну тәртібін және көрсетілетін қызметті беруші мен көрсетілетін қызметті алушы рәсімдерінің (іс-қимылдарының) бірізділігін сипаттау: </w:t>
      </w:r>
    </w:p>
    <w:bookmarkEnd w:id="63"/>
    <w:bookmarkStart w:name="z71" w:id="64"/>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порталда тіркелуді жүзеге асырады (порталда тіркелмеген көрсетілетін қызметті алушылар үшін жүзеге асырылады);</w:t>
      </w:r>
    </w:p>
    <w:bookmarkEnd w:id="64"/>
    <w:bookmarkStart w:name="z72" w:id="65"/>
    <w:p>
      <w:pPr>
        <w:spacing w:after="0"/>
        <w:ind w:left="0"/>
        <w:jc w:val="both"/>
      </w:pPr>
      <w:r>
        <w:rPr>
          <w:rFonts w:ascii="Times New Roman"/>
          <w:b w:val="false"/>
          <w:i w:val="false"/>
          <w:color w:val="000000"/>
          <w:sz w:val="28"/>
        </w:rPr>
        <w:t>
      2) көрсетілетін қызметті беруші мемлекеттік қызметті алу үшін порталда ЖСН және парольді (расталу үдерісі) енгізеді;</w:t>
      </w:r>
    </w:p>
    <w:bookmarkEnd w:id="65"/>
    <w:bookmarkStart w:name="z73" w:id="66"/>
    <w:p>
      <w:pPr>
        <w:spacing w:after="0"/>
        <w:ind w:left="0"/>
        <w:jc w:val="both"/>
      </w:pPr>
      <w:r>
        <w:rPr>
          <w:rFonts w:ascii="Times New Roman"/>
          <w:b w:val="false"/>
          <w:i w:val="false"/>
          <w:color w:val="000000"/>
          <w:sz w:val="28"/>
        </w:rPr>
        <w:t>
      3)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p>
    <w:bookmarkEnd w:id="66"/>
    <w:bookmarkStart w:name="z74" w:id="67"/>
    <w:p>
      <w:pPr>
        <w:spacing w:after="0"/>
        <w:ind w:left="0"/>
        <w:jc w:val="both"/>
      </w:pPr>
      <w:r>
        <w:rPr>
          <w:rFonts w:ascii="Times New Roman"/>
          <w:b w:val="false"/>
          <w:i w:val="false"/>
          <w:color w:val="000000"/>
          <w:sz w:val="28"/>
        </w:rPr>
        <w:t>
      4) көрсетілетін қызметті алушы "Қорғаншылық және қамқоршылық жөнінде анықтама беру" қызметін таңдайды, осы кезде экранға қызмет көрсету үшін электронды сұраныс нысаны шығады және көрсетілетін қызметті алушы оның құрылымы мен форматтық талаптарын ескере отырып, нысанды толтырады (деректерді енгізу);</w:t>
      </w:r>
    </w:p>
    <w:bookmarkEnd w:id="67"/>
    <w:bookmarkStart w:name="z75" w:id="68"/>
    <w:p>
      <w:pPr>
        <w:spacing w:after="0"/>
        <w:ind w:left="0"/>
        <w:jc w:val="both"/>
      </w:pPr>
      <w:r>
        <w:rPr>
          <w:rFonts w:ascii="Times New Roman"/>
          <w:b w:val="false"/>
          <w:i w:val="false"/>
          <w:color w:val="000000"/>
          <w:sz w:val="28"/>
        </w:rPr>
        <w:t xml:space="preserve">
      5) көрсетілетін қызметті алушы өзінің ЭЦҚ-сы арқылы мемлекеттік қызметті көрсетуге толтырылған сұраныстың нысанына қол қояды; </w:t>
      </w:r>
    </w:p>
    <w:bookmarkEnd w:id="68"/>
    <w:bookmarkStart w:name="z76" w:id="69"/>
    <w:p>
      <w:pPr>
        <w:spacing w:after="0"/>
        <w:ind w:left="0"/>
        <w:jc w:val="both"/>
      </w:pPr>
      <w:r>
        <w:rPr>
          <w:rFonts w:ascii="Times New Roman"/>
          <w:b w:val="false"/>
          <w:i w:val="false"/>
          <w:color w:val="000000"/>
          <w:sz w:val="28"/>
        </w:rPr>
        <w:t>
      6) порталда ЭЦҚ тіркеу куәлігінің жарамдылық мерзімі және қайтарылып алынған (жойылған) тіркеу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p>
    <w:bookmarkEnd w:id="69"/>
    <w:bookmarkStart w:name="z77" w:id="70"/>
    <w:p>
      <w:pPr>
        <w:spacing w:after="0"/>
        <w:ind w:left="0"/>
        <w:jc w:val="both"/>
      </w:pP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шлюзі"/"электрондық үкіметтің өңірлік шлюзі" арқылы электрондық тізілімге жолданады;</w:t>
      </w:r>
    </w:p>
    <w:bookmarkEnd w:id="70"/>
    <w:bookmarkStart w:name="z78" w:id="71"/>
    <w:p>
      <w:pPr>
        <w:spacing w:after="0"/>
        <w:ind w:left="0"/>
        <w:jc w:val="both"/>
      </w:pPr>
      <w:r>
        <w:rPr>
          <w:rFonts w:ascii="Times New Roman"/>
          <w:b w:val="false"/>
          <w:i w:val="false"/>
          <w:color w:val="000000"/>
          <w:sz w:val="28"/>
        </w:rPr>
        <w:t>
      8) мемлекеттік қызмет көрсету нәтижесінің жауабы (анықтама) құрастырылады және көрсетілетін қызметті алушының "жеке кабинетіне" жолданады (бес минуттан аспайды).</w:t>
      </w:r>
    </w:p>
    <w:bookmarkEnd w:id="71"/>
    <w:bookmarkStart w:name="z79" w:id="72"/>
    <w:p>
      <w:pPr>
        <w:spacing w:after="0"/>
        <w:ind w:left="0"/>
        <w:jc w:val="both"/>
      </w:pPr>
      <w:r>
        <w:rPr>
          <w:rFonts w:ascii="Times New Roman"/>
          <w:b w:val="false"/>
          <w:i w:val="false"/>
          <w:color w:val="000000"/>
          <w:sz w:val="28"/>
        </w:rPr>
        <w:t>
      қорғаншылық белгілеу жөніндегі деректер ақпараттық жүйелерде болмаған жағдайда көрсетілетін қызметті алушы порталда тіркеледі және көрсетілетін қызметті алушының ЭЦҚ-сы қойылған электрондық құжат нысанындағы сұранысты (бұдан әрі – электрондық сұраныс) жолдайды;</w:t>
      </w:r>
    </w:p>
    <w:bookmarkEnd w:id="72"/>
    <w:bookmarkStart w:name="z80" w:id="73"/>
    <w:p>
      <w:pPr>
        <w:spacing w:after="0"/>
        <w:ind w:left="0"/>
        <w:jc w:val="both"/>
      </w:pPr>
      <w:r>
        <w:rPr>
          <w:rFonts w:ascii="Times New Roman"/>
          <w:b w:val="false"/>
          <w:i w:val="false"/>
          <w:color w:val="000000"/>
          <w:sz w:val="28"/>
        </w:rPr>
        <w:t xml:space="preserve">
      1)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(он бес минуттан аспайды). Рәсімнің (іс-қимылдың) нәтижесі: құжаттарды тіркеу және көрсетілетін қызметті берушінің басшысына ұсыну; </w:t>
      </w:r>
    </w:p>
    <w:bookmarkEnd w:id="73"/>
    <w:bookmarkStart w:name="z81" w:id="74"/>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74"/>
    <w:bookmarkStart w:name="z82" w:id="75"/>
    <w:p>
      <w:pPr>
        <w:spacing w:after="0"/>
        <w:ind w:left="0"/>
        <w:jc w:val="both"/>
      </w:pPr>
      <w:r>
        <w:rPr>
          <w:rFonts w:ascii="Times New Roman"/>
          <w:b w:val="false"/>
          <w:i w:val="false"/>
          <w:color w:val="000000"/>
          <w:sz w:val="28"/>
        </w:rPr>
        <w:t xml:space="preserve">
      3) көрсетілетін қызметті берушінің орындаушысы құжаттарды қарайды және анықтаманы немесе дәлелді бас тартуды дайындайды (екі жұмыс күні ішінде). Рәсімнің (іс-қимылдың) нәтижесі: анықтаманы немесе дәлелді бас тартуды көрсетілетін қызметті берушінің басшысына ұсыну; </w:t>
      </w:r>
    </w:p>
    <w:bookmarkEnd w:id="75"/>
    <w:bookmarkStart w:name="z83" w:id="76"/>
    <w:p>
      <w:pPr>
        <w:spacing w:after="0"/>
        <w:ind w:left="0"/>
        <w:jc w:val="both"/>
      </w:pPr>
      <w:r>
        <w:rPr>
          <w:rFonts w:ascii="Times New Roman"/>
          <w:b w:val="false"/>
          <w:i w:val="false"/>
          <w:color w:val="000000"/>
          <w:sz w:val="28"/>
        </w:rPr>
        <w:t xml:space="preserve">
      4)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76"/>
    <w:bookmarkStart w:name="z84" w:id="77"/>
    <w:p>
      <w:pPr>
        <w:spacing w:after="0"/>
        <w:ind w:left="0"/>
        <w:jc w:val="both"/>
      </w:pPr>
      <w:r>
        <w:rPr>
          <w:rFonts w:ascii="Times New Roman"/>
          <w:b w:val="false"/>
          <w:i w:val="false"/>
          <w:color w:val="000000"/>
          <w:sz w:val="28"/>
        </w:rPr>
        <w:t>
      5)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(он бес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77"/>
    <w:bookmarkStart w:name="z85" w:id="7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қамқоршылық жөнінде анықтамалар беру" мемлекеттік көрсетілетін қызмет регламентіне 1-қосымша </w:t>
            </w:r>
          </w:p>
        </w:tc>
      </w:tr>
    </w:tbl>
    <w:bookmarkStart w:name="z87" w:id="7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9"/>
    <w:bookmarkStart w:name="z8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көрсетілетін қызмет регламентіне 2- қосымша </w:t>
            </w:r>
          </w:p>
        </w:tc>
      </w:tr>
    </w:tbl>
    <w:bookmarkStart w:name="z90" w:id="8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81"/>
    <w:bookmarkStart w:name="z9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3"/>
    <w:p>
      <w:pPr>
        <w:spacing w:after="0"/>
        <w:ind w:left="0"/>
        <w:jc w:val="left"/>
      </w:pPr>
      <w:r>
        <w:rPr>
          <w:rFonts w:ascii="Times New Roman"/>
          <w:b/>
          <w:i w:val="false"/>
          <w:color w:val="000000"/>
        </w:rPr>
        <w:t xml:space="preserve"> Қорғаншылық белгілеу жөніндегі деректер ақпараттық жүйелерде болмаған жағдайда:</w:t>
      </w:r>
    </w:p>
    <w:bookmarkEnd w:id="83"/>
    <w:bookmarkStart w:name="z93"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58420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420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96" w:id="8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86"/>
    <w:bookmarkStart w:name="z97" w:id="87"/>
    <w:p>
      <w:pPr>
        <w:spacing w:after="0"/>
        <w:ind w:left="0"/>
        <w:jc w:val="left"/>
      </w:pPr>
      <w:r>
        <w:rPr>
          <w:rFonts w:ascii="Times New Roman"/>
          <w:b/>
          <w:i w:val="false"/>
          <w:color w:val="000000"/>
        </w:rPr>
        <w:t xml:space="preserve"> 1. Жалпы ережелер</w:t>
      </w:r>
    </w:p>
    <w:bookmarkEnd w:id="87"/>
    <w:bookmarkStart w:name="z98" w:id="88"/>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88"/>
    <w:bookmarkStart w:name="z99" w:id="8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89"/>
    <w:bookmarkStart w:name="z100" w:id="90"/>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p>
    <w:bookmarkEnd w:id="90"/>
    <w:bookmarkStart w:name="z101" w:id="91"/>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91"/>
    <w:bookmarkStart w:name="z102" w:id="92"/>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92"/>
    <w:bookmarkStart w:name="z103" w:id="93"/>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(немесе) облыстық маңызы бар қала әкімдігінің қаулысы (бұдан әрі – қаулы)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(бұдан әрі – дәлелді бас тарту).</w:t>
      </w:r>
    </w:p>
    <w:bookmarkEnd w:id="93"/>
    <w:bookmarkStart w:name="z104" w:id="94"/>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жүгінген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адамының қолымен және мөрімен расталады.</w:t>
      </w:r>
    </w:p>
    <w:bookmarkEnd w:id="94"/>
    <w:bookmarkStart w:name="z105" w:id="9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95"/>
    <w:bookmarkStart w:name="z106" w:id="96"/>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96"/>
    <w:bookmarkStart w:name="z107" w:id="97"/>
    <w:p>
      <w:pPr>
        <w:spacing w:after="0"/>
        <w:ind w:left="0"/>
        <w:jc w:val="left"/>
      </w:pPr>
      <w:r>
        <w:rPr>
          <w:rFonts w:ascii="Times New Roman"/>
          <w:b/>
          <w:i w:val="false"/>
          <w:color w:val="000000"/>
        </w:rPr>
        <w:t xml:space="preserve"> 2.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97"/>
    <w:bookmarkStart w:name="z108" w:id="9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98"/>
    <w:bookmarkStart w:name="z109" w:id="9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99"/>
    <w:bookmarkStart w:name="z110" w:id="100"/>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100"/>
    <w:bookmarkStart w:name="z111" w:id="10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Мемлекеттік корпорация қызметкері өтінішті қабылдаудан бас тартады және көрсетілетін қызметті алушыға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(он бес минуттан аспайды). Рәсімнің (іс-қимылдың) нәтижесі: құжаттарды қабылдау немесе қабылдаудан бас тарту туралы қолхатты көрсетілетін қызметті алушыға беру; </w:t>
      </w:r>
    </w:p>
    <w:bookmarkEnd w:id="101"/>
    <w:bookmarkStart w:name="z112" w:id="102"/>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102"/>
    <w:bookmarkStart w:name="z113" w:id="10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103"/>
    <w:bookmarkStart w:name="z114" w:id="104"/>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(он бес минуттан аспайды). Рәсімнің (іс-қимылдың) нәтижесі: құжаттарды тіркеу және көрсетілетін қызметті берушінің басшысына ұсыну; </w:t>
      </w:r>
    </w:p>
    <w:bookmarkEnd w:id="104"/>
    <w:bookmarkStart w:name="z115" w:id="105"/>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105"/>
    <w:bookmarkStart w:name="z116" w:id="106"/>
    <w:p>
      <w:pPr>
        <w:spacing w:after="0"/>
        <w:ind w:left="0"/>
        <w:jc w:val="both"/>
      </w:pPr>
      <w:r>
        <w:rPr>
          <w:rFonts w:ascii="Times New Roman"/>
          <w:b w:val="false"/>
          <w:i w:val="false"/>
          <w:color w:val="000000"/>
          <w:sz w:val="28"/>
        </w:rPr>
        <w:t xml:space="preserve">
      6) көрсетілетін қызметті берушінің орындаушысы құжаттарды қарайды, көрсетілетін қызметті алушының тұрғын үй-тұрмыстық жағдайын тексеріп-қарауды жүргізеді,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жағдайын тексеріп-қарау актісін (бұдан әрі - тексеру актісі) жасайды, қаулының жобасын немесе дәлелді бас тартуды дайындайды (тексеру актісін жасау - күнтізбелік он күн ішінде; қаулының жобасын немесе дәлелді бас тартуды дайындау - күнтізбелік бес күн ішінде). Рәсімнің (іс-қимылдың) нәтижесі: көрсетілетін қызметті берушінің басшысына қаулының жобасын немесе дәлелді бас тартуды ұсыну;</w:t>
      </w:r>
    </w:p>
    <w:bookmarkEnd w:id="106"/>
    <w:bookmarkStart w:name="z117" w:id="107"/>
    <w:p>
      <w:pPr>
        <w:spacing w:after="0"/>
        <w:ind w:left="0"/>
        <w:jc w:val="both"/>
      </w:pPr>
      <w:r>
        <w:rPr>
          <w:rFonts w:ascii="Times New Roman"/>
          <w:b w:val="false"/>
          <w:i w:val="false"/>
          <w:color w:val="000000"/>
          <w:sz w:val="28"/>
        </w:rPr>
        <w:t>
      7) көрсетілетін қызметті берушінің басшысы қаулының жобасымен келіседі немесе дәлелді бас тартуға қол қояды (бір жұмыс күні ішінде). Рәсімнің (іс-қимылдың) нәтижесі: қаулының жобасын жергілікті атқарушы органға (бұдан әрі – әкімдік) бекіту үшін ұсыну немесе дәлелді бас тартуды көрсетілетін қызметті берушінің кеңсе қызметкеріне жолдау;</w:t>
      </w:r>
    </w:p>
    <w:bookmarkEnd w:id="107"/>
    <w:bookmarkStart w:name="z118" w:id="108"/>
    <w:p>
      <w:pPr>
        <w:spacing w:after="0"/>
        <w:ind w:left="0"/>
        <w:jc w:val="both"/>
      </w:pPr>
      <w:r>
        <w:rPr>
          <w:rFonts w:ascii="Times New Roman"/>
          <w:b w:val="false"/>
          <w:i w:val="false"/>
          <w:color w:val="000000"/>
          <w:sz w:val="28"/>
        </w:rPr>
        <w:t xml:space="preserve">
      8) әкімдік қаулыны бекітеді және тіркейді (күнтізбелік он екі күн ішінде). Рәсімнің (іс-қимылдың) нәтижесі: қаулының көшірмесін көрсетілетін қызметті берушіге жолдау; </w:t>
      </w:r>
    </w:p>
    <w:bookmarkEnd w:id="108"/>
    <w:bookmarkStart w:name="z119" w:id="109"/>
    <w:p>
      <w:pPr>
        <w:spacing w:after="0"/>
        <w:ind w:left="0"/>
        <w:jc w:val="both"/>
      </w:pPr>
      <w:r>
        <w:rPr>
          <w:rFonts w:ascii="Times New Roman"/>
          <w:b w:val="false"/>
          <w:i w:val="false"/>
          <w:color w:val="000000"/>
          <w:sz w:val="28"/>
        </w:rPr>
        <w:t xml:space="preserve">
      9)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 </w:t>
      </w:r>
    </w:p>
    <w:bookmarkEnd w:id="109"/>
    <w:bookmarkStart w:name="z120" w:id="110"/>
    <w:p>
      <w:pPr>
        <w:spacing w:after="0"/>
        <w:ind w:left="0"/>
        <w:jc w:val="both"/>
      </w:pPr>
      <w:r>
        <w:rPr>
          <w:rFonts w:ascii="Times New Roman"/>
          <w:b w:val="false"/>
          <w:i w:val="false"/>
          <w:color w:val="000000"/>
          <w:sz w:val="28"/>
        </w:rPr>
        <w:t xml:space="preserve">
      10) Мемлекеттік корпорация қызметкері мемлекеттік көрсетілетін қызмет нәтижесін тіркейді және көрсетілетін қызметті алушыға не нотариалды расталған сенімхат бойынша оның өкіліне (бұдан әрі – оның өкілі) береді (он бес минуттан аспайды). Рәсімнің (іс-қимылдың) нәтижесі: мемлекеттік көрсетілетін қызмет нәтижесін көрсетілетін қызметті алушыға не оның өкіліне беру. </w:t>
      </w:r>
    </w:p>
    <w:bookmarkEnd w:id="110"/>
    <w:bookmarkStart w:name="z121" w:id="1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11"/>
    <w:bookmarkStart w:name="z122" w:id="11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12"/>
    <w:bookmarkStart w:name="z123" w:id="113"/>
    <w:p>
      <w:pPr>
        <w:spacing w:after="0"/>
        <w:ind w:left="0"/>
        <w:jc w:val="both"/>
      </w:pPr>
      <w:r>
        <w:rPr>
          <w:rFonts w:ascii="Times New Roman"/>
          <w:b w:val="false"/>
          <w:i w:val="false"/>
          <w:color w:val="000000"/>
          <w:sz w:val="28"/>
        </w:rPr>
        <w:t xml:space="preserve">
      1) Мемлекеттік корпорация қызметкері; </w:t>
      </w:r>
    </w:p>
    <w:bookmarkEnd w:id="113"/>
    <w:bookmarkStart w:name="z124" w:id="114"/>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114"/>
    <w:bookmarkStart w:name="z125" w:id="115"/>
    <w:p>
      <w:pPr>
        <w:spacing w:after="0"/>
        <w:ind w:left="0"/>
        <w:jc w:val="both"/>
      </w:pPr>
      <w:r>
        <w:rPr>
          <w:rFonts w:ascii="Times New Roman"/>
          <w:b w:val="false"/>
          <w:i w:val="false"/>
          <w:color w:val="000000"/>
          <w:sz w:val="28"/>
        </w:rPr>
        <w:t>
      3) көрсетілетін қызметті берушінің кеңсе қызметкері;</w:t>
      </w:r>
    </w:p>
    <w:bookmarkEnd w:id="115"/>
    <w:bookmarkStart w:name="z126" w:id="116"/>
    <w:p>
      <w:pPr>
        <w:spacing w:after="0"/>
        <w:ind w:left="0"/>
        <w:jc w:val="both"/>
      </w:pPr>
      <w:r>
        <w:rPr>
          <w:rFonts w:ascii="Times New Roman"/>
          <w:b w:val="false"/>
          <w:i w:val="false"/>
          <w:color w:val="000000"/>
          <w:sz w:val="28"/>
        </w:rPr>
        <w:t>
      4) көрсетілетін қызметті берушінің басшысы;</w:t>
      </w:r>
    </w:p>
    <w:bookmarkEnd w:id="116"/>
    <w:bookmarkStart w:name="z127" w:id="117"/>
    <w:p>
      <w:pPr>
        <w:spacing w:after="0"/>
        <w:ind w:left="0"/>
        <w:jc w:val="both"/>
      </w:pPr>
      <w:r>
        <w:rPr>
          <w:rFonts w:ascii="Times New Roman"/>
          <w:b w:val="false"/>
          <w:i w:val="false"/>
          <w:color w:val="000000"/>
          <w:sz w:val="28"/>
        </w:rPr>
        <w:t>
      5) көрсетілетін қызметті берушінің орындаушысы;</w:t>
      </w:r>
    </w:p>
    <w:bookmarkEnd w:id="117"/>
    <w:bookmarkStart w:name="z128" w:id="118"/>
    <w:p>
      <w:pPr>
        <w:spacing w:after="0"/>
        <w:ind w:left="0"/>
        <w:jc w:val="both"/>
      </w:pPr>
      <w:r>
        <w:rPr>
          <w:rFonts w:ascii="Times New Roman"/>
          <w:b w:val="false"/>
          <w:i w:val="false"/>
          <w:color w:val="000000"/>
          <w:sz w:val="28"/>
        </w:rPr>
        <w:t>
      6) әкімдік.</w:t>
      </w:r>
    </w:p>
    <w:bookmarkEnd w:id="118"/>
    <w:bookmarkStart w:name="z129" w:id="11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19"/>
    <w:bookmarkStart w:name="z130" w:id="12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120"/>
    <w:bookmarkStart w:name="z131" w:id="12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21"/>
    <w:bookmarkStart w:name="z132" w:id="122"/>
    <w:p>
      <w:pPr>
        <w:spacing w:after="0"/>
        <w:ind w:left="0"/>
        <w:jc w:val="both"/>
      </w:pPr>
      <w:r>
        <w:rPr>
          <w:rFonts w:ascii="Times New Roman"/>
          <w:b w:val="false"/>
          <w:i w:val="false"/>
          <w:color w:val="000000"/>
          <w:sz w:val="28"/>
        </w:rPr>
        <w:t>
      9. Мемлекеттік қызметті портал арқылы көрсету кезіндегі жүгіну тәртібін және көрсетілетін қызметті беруші мен көрсетілетін қызметті алушының рәсімдерінің (іс-қимылдарының) бірізділігін сипаттау:</w:t>
      </w:r>
    </w:p>
    <w:bookmarkEnd w:id="122"/>
    <w:bookmarkStart w:name="z133" w:id="123"/>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123"/>
    <w:bookmarkStart w:name="z134" w:id="124"/>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(он бес минуттан аспайды). Рәсімнің (іс-қимылдың) нәтижесі: құжаттарды тіркеу және көрсетілетін қызметті берушінің басшысына ұсыну; </w:t>
      </w:r>
    </w:p>
    <w:bookmarkEnd w:id="124"/>
    <w:bookmarkStart w:name="z135" w:id="12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125"/>
    <w:bookmarkStart w:name="z136" w:id="12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үй-тұрмыстық жағдайын тексеріп-қарауды жүргізеді, тексеру актісін жасайды, қаулының жобасын немесе дәлелді бас тартуды дайындайды (тексеру актісін жасау - күнтізбелік он күн ішінде; қаулының жобасын немесе дәлелді бас тартуды дайындау - күнтізбелік бес күн ішінде). Рәсімнің (іс-қимылдың) нәтижесі: көрсетілетін қызметті берушінің басшысына қаулының жобасын немесе дәлелді бас тартуды ұсыну;</w:t>
      </w:r>
    </w:p>
    <w:bookmarkEnd w:id="126"/>
    <w:bookmarkStart w:name="z137" w:id="127"/>
    <w:p>
      <w:pPr>
        <w:spacing w:after="0"/>
        <w:ind w:left="0"/>
        <w:jc w:val="both"/>
      </w:pPr>
      <w:r>
        <w:rPr>
          <w:rFonts w:ascii="Times New Roman"/>
          <w:b w:val="false"/>
          <w:i w:val="false"/>
          <w:color w:val="000000"/>
          <w:sz w:val="28"/>
        </w:rPr>
        <w:t>
      5) көрсетілетін қызметті берушінің басшысы қаулының жобасымен келіседі немесе дәлелді бас тартуға қол қояды (бір жұмыс күні ішінде). Рәсімнің (іс-қимылдың) нәтижесі: қаулының жобасын әкімдікке бекіту үшін ұсыну немесе дәлелді бас тартуды көрсетілетін қызметті берушінің орындаушысына жолдау;</w:t>
      </w:r>
    </w:p>
    <w:bookmarkEnd w:id="127"/>
    <w:bookmarkStart w:name="z138" w:id="128"/>
    <w:p>
      <w:pPr>
        <w:spacing w:after="0"/>
        <w:ind w:left="0"/>
        <w:jc w:val="both"/>
      </w:pPr>
      <w:r>
        <w:rPr>
          <w:rFonts w:ascii="Times New Roman"/>
          <w:b w:val="false"/>
          <w:i w:val="false"/>
          <w:color w:val="000000"/>
          <w:sz w:val="28"/>
        </w:rPr>
        <w:t>
      6) әкімдік қаулыны бекітеді және тіркейді (күнтізбелік он екі күн ішінде) Рәсімнің (іс-қимылдың) нәтижесі: қаулының көшірмесін көрсетілетін қызметті берушіге жолдау;</w:t>
      </w:r>
    </w:p>
    <w:bookmarkEnd w:id="128"/>
    <w:bookmarkStart w:name="z139" w:id="129"/>
    <w:p>
      <w:pPr>
        <w:spacing w:after="0"/>
        <w:ind w:left="0"/>
        <w:jc w:val="both"/>
      </w:pPr>
      <w:r>
        <w:rPr>
          <w:rFonts w:ascii="Times New Roman"/>
          <w:b w:val="false"/>
          <w:i w:val="false"/>
          <w:color w:val="000000"/>
          <w:sz w:val="28"/>
        </w:rPr>
        <w:t>
      7)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(он бес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129"/>
    <w:bookmarkStart w:name="z140" w:id="130"/>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1-қосымша </w:t>
            </w:r>
          </w:p>
        </w:tc>
      </w:tr>
    </w:tbl>
    <w:bookmarkStart w:name="z142" w:id="13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1"/>
    <w:bookmarkStart w:name="z143"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3"/>
    <w:p>
      <w:pPr>
        <w:spacing w:after="0"/>
        <w:ind w:left="0"/>
        <w:jc w:val="both"/>
      </w:pPr>
      <w:r>
        <w:rPr>
          <w:rFonts w:ascii="Times New Roman"/>
          <w:b w:val="false"/>
          <w:i w:val="false"/>
          <w:color w:val="000000"/>
          <w:sz w:val="28"/>
        </w:rPr>
        <w:t>
      кестенің жалғасы:</w:t>
      </w:r>
    </w:p>
    <w:bookmarkEnd w:id="133"/>
    <w:bookmarkStart w:name="z14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5278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278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2-қосымша </w:t>
            </w:r>
          </w:p>
        </w:tc>
      </w:tr>
    </w:tbl>
    <w:bookmarkStart w:name="z147" w:id="13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35"/>
    <w:bookmarkStart w:name="z148"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59182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182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151" w:id="138"/>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38"/>
    <w:bookmarkStart w:name="z152" w:id="139"/>
    <w:p>
      <w:pPr>
        <w:spacing w:after="0"/>
        <w:ind w:left="0"/>
        <w:jc w:val="left"/>
      </w:pPr>
      <w:r>
        <w:rPr>
          <w:rFonts w:ascii="Times New Roman"/>
          <w:b/>
          <w:i w:val="false"/>
          <w:color w:val="000000"/>
        </w:rPr>
        <w:t xml:space="preserve"> 1. Жалпы ережелер</w:t>
      </w:r>
    </w:p>
    <w:bookmarkEnd w:id="139"/>
    <w:bookmarkStart w:name="z153" w:id="140"/>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140"/>
    <w:bookmarkStart w:name="z154" w:id="14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41"/>
    <w:bookmarkStart w:name="z155" w:id="142"/>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p>
    <w:bookmarkEnd w:id="142"/>
    <w:bookmarkStart w:name="z156" w:id="143"/>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43"/>
    <w:bookmarkStart w:name="z157" w:id="144"/>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144"/>
    <w:bookmarkStart w:name="z158" w:id="145"/>
    <w:p>
      <w:pPr>
        <w:spacing w:after="0"/>
        <w:ind w:left="0"/>
        <w:jc w:val="both"/>
      </w:pPr>
      <w:r>
        <w:rPr>
          <w:rFonts w:ascii="Times New Roman"/>
          <w:b w:val="false"/>
          <w:i w:val="false"/>
          <w:color w:val="000000"/>
          <w:sz w:val="28"/>
        </w:rPr>
        <w:t>
      3. Мемлекеттік көрсетілетін қызмет нәтижесі:</w:t>
      </w:r>
    </w:p>
    <w:bookmarkEnd w:id="145"/>
    <w:bookmarkStart w:name="z159" w:id="146"/>
    <w:p>
      <w:pPr>
        <w:spacing w:after="0"/>
        <w:ind w:left="0"/>
        <w:jc w:val="both"/>
      </w:pPr>
      <w:r>
        <w:rPr>
          <w:rFonts w:ascii="Times New Roman"/>
          <w:b w:val="false"/>
          <w:i w:val="false"/>
          <w:color w:val="000000"/>
          <w:sz w:val="28"/>
        </w:rPr>
        <w:t xml:space="preserve">
      1)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bookmarkEnd w:id="146"/>
    <w:bookmarkStart w:name="z160" w:id="147"/>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bookmarkEnd w:id="147"/>
    <w:bookmarkStart w:name="z161" w:id="148"/>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(бұдан әрі -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148"/>
    <w:bookmarkStart w:name="z162" w:id="14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жүгінген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адамының қолымен және мөрімен расталады.</w:t>
      </w:r>
    </w:p>
    <w:bookmarkEnd w:id="149"/>
    <w:bookmarkStart w:name="z163" w:id="15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50"/>
    <w:bookmarkStart w:name="z164" w:id="151"/>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51"/>
    <w:bookmarkStart w:name="z165" w:id="152"/>
    <w:p>
      <w:pPr>
        <w:spacing w:after="0"/>
        <w:ind w:left="0"/>
        <w:jc w:val="left"/>
      </w:pPr>
      <w:r>
        <w:rPr>
          <w:rFonts w:ascii="Times New Roman"/>
          <w:b/>
          <w:i w:val="false"/>
          <w:color w:val="000000"/>
        </w:rPr>
        <w:t xml:space="preserve"> 2. Мемлекеттік қызмет көрсету процесінде Мемлекеттік корпорациямен өзара іс-қимыл тәртібінің сипаттамасы</w:t>
      </w:r>
    </w:p>
    <w:bookmarkEnd w:id="152"/>
    <w:bookmarkStart w:name="z166" w:id="15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153"/>
    <w:bookmarkStart w:name="z167" w:id="15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54"/>
    <w:bookmarkStart w:name="z168" w:id="155"/>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155"/>
    <w:bookmarkStart w:name="z169" w:id="156"/>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Мемлекеттік корпорация қызметкері өтінішті қабылдаудан бас тартады және көрсетілетін қызметті алушыға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(он бес минуттан аспайды). Рәсімнің (іс-қимылдың) нәтижесі: құжаттарды қабылдау немесе қабылдаудан бас тарту туралы қолхатты көрсетілетін қызметті алушыға беру; </w:t>
      </w:r>
    </w:p>
    <w:bookmarkEnd w:id="156"/>
    <w:bookmarkStart w:name="z170" w:id="157"/>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157"/>
    <w:bookmarkStart w:name="z171" w:id="15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158"/>
    <w:bookmarkStart w:name="z172" w:id="159"/>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(он бес минуттан аспайды). Рәсімнің (іс-қимылдың) нәтижесі: құжаттарды тіркеу және көрсетілетін қызметті берушінің басшысына ұсыну; </w:t>
      </w:r>
    </w:p>
    <w:bookmarkEnd w:id="159"/>
    <w:bookmarkStart w:name="z173" w:id="160"/>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160"/>
    <w:bookmarkStart w:name="z174" w:id="161"/>
    <w:p>
      <w:pPr>
        <w:spacing w:after="0"/>
        <w:ind w:left="0"/>
        <w:jc w:val="both"/>
      </w:pPr>
      <w:r>
        <w:rPr>
          <w:rFonts w:ascii="Times New Roman"/>
          <w:b w:val="false"/>
          <w:i w:val="false"/>
          <w:color w:val="000000"/>
          <w:sz w:val="28"/>
        </w:rPr>
        <w:t xml:space="preserve">
      6) көрсетілетін қызметті берушінің орындаушысы құжаттарды қарайды және анықтаманы немесе дәлелді бас тартуды дайындайды (үш жұмыс күні ішінде). Рәсімнің (іс-қимылдың) нәтижесі: анықтаманы немесе дәлелді бас тартуды көрсетілетін қызметті берушінің басшысына ұсыну; </w:t>
      </w:r>
    </w:p>
    <w:bookmarkEnd w:id="161"/>
    <w:bookmarkStart w:name="z175" w:id="162"/>
    <w:p>
      <w:pPr>
        <w:spacing w:after="0"/>
        <w:ind w:left="0"/>
        <w:jc w:val="both"/>
      </w:pPr>
      <w:r>
        <w:rPr>
          <w:rFonts w:ascii="Times New Roman"/>
          <w:b w:val="false"/>
          <w:i w:val="false"/>
          <w:color w:val="000000"/>
          <w:sz w:val="28"/>
        </w:rPr>
        <w:t xml:space="preserve">
      7)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162"/>
    <w:bookmarkStart w:name="z176" w:id="163"/>
    <w:p>
      <w:pPr>
        <w:spacing w:after="0"/>
        <w:ind w:left="0"/>
        <w:jc w:val="both"/>
      </w:pPr>
      <w:r>
        <w:rPr>
          <w:rFonts w:ascii="Times New Roman"/>
          <w:b w:val="false"/>
          <w:i w:val="false"/>
          <w:color w:val="000000"/>
          <w:sz w:val="28"/>
        </w:rPr>
        <w:t xml:space="preserve">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 </w:t>
      </w:r>
    </w:p>
    <w:bookmarkEnd w:id="163"/>
    <w:bookmarkStart w:name="z177" w:id="164"/>
    <w:p>
      <w:pPr>
        <w:spacing w:after="0"/>
        <w:ind w:left="0"/>
        <w:jc w:val="both"/>
      </w:pPr>
      <w:r>
        <w:rPr>
          <w:rFonts w:ascii="Times New Roman"/>
          <w:b w:val="false"/>
          <w:i w:val="false"/>
          <w:color w:val="000000"/>
          <w:sz w:val="28"/>
        </w:rPr>
        <w:t xml:space="preserve">
      9) Мемлекеттік корпорация қызметкері мемлекеттік көрсетілетін қызмет нәтижесін тіркейді және көрсетілетін қызметті алушыға не нотариалды расталған сенімхат бойынша оның өкіліне (бұдан әрі – оның өкілі) береді (он бес минуттан аспайды). Рәсімнің (іс-қимылдың) нәтижесі: мемлекеттік көрсетілетін қызмет нәтижесін көрсетілетін қызметті алушыға не оның өкіліне беру. </w:t>
      </w:r>
    </w:p>
    <w:bookmarkEnd w:id="164"/>
    <w:bookmarkStart w:name="z178" w:id="16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65"/>
    <w:bookmarkStart w:name="z179" w:id="16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66"/>
    <w:bookmarkStart w:name="z180" w:id="167"/>
    <w:p>
      <w:pPr>
        <w:spacing w:after="0"/>
        <w:ind w:left="0"/>
        <w:jc w:val="both"/>
      </w:pPr>
      <w:r>
        <w:rPr>
          <w:rFonts w:ascii="Times New Roman"/>
          <w:b w:val="false"/>
          <w:i w:val="false"/>
          <w:color w:val="000000"/>
          <w:sz w:val="28"/>
        </w:rPr>
        <w:t xml:space="preserve">
      1) Мемлекеттік корпорация қызметкері; </w:t>
      </w:r>
    </w:p>
    <w:bookmarkEnd w:id="167"/>
    <w:bookmarkStart w:name="z181" w:id="168"/>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168"/>
    <w:bookmarkStart w:name="z182" w:id="169"/>
    <w:p>
      <w:pPr>
        <w:spacing w:after="0"/>
        <w:ind w:left="0"/>
        <w:jc w:val="both"/>
      </w:pPr>
      <w:r>
        <w:rPr>
          <w:rFonts w:ascii="Times New Roman"/>
          <w:b w:val="false"/>
          <w:i w:val="false"/>
          <w:color w:val="000000"/>
          <w:sz w:val="28"/>
        </w:rPr>
        <w:t>
      3) көрсетілетін қызметті берушінің кеңсе қызметкері;</w:t>
      </w:r>
    </w:p>
    <w:bookmarkEnd w:id="169"/>
    <w:bookmarkStart w:name="z183" w:id="170"/>
    <w:p>
      <w:pPr>
        <w:spacing w:after="0"/>
        <w:ind w:left="0"/>
        <w:jc w:val="both"/>
      </w:pPr>
      <w:r>
        <w:rPr>
          <w:rFonts w:ascii="Times New Roman"/>
          <w:b w:val="false"/>
          <w:i w:val="false"/>
          <w:color w:val="000000"/>
          <w:sz w:val="28"/>
        </w:rPr>
        <w:t>
      4) көрсетілетін қызметті берушінің басшысы;</w:t>
      </w:r>
    </w:p>
    <w:bookmarkEnd w:id="170"/>
    <w:bookmarkStart w:name="z184" w:id="171"/>
    <w:p>
      <w:pPr>
        <w:spacing w:after="0"/>
        <w:ind w:left="0"/>
        <w:jc w:val="both"/>
      </w:pPr>
      <w:r>
        <w:rPr>
          <w:rFonts w:ascii="Times New Roman"/>
          <w:b w:val="false"/>
          <w:i w:val="false"/>
          <w:color w:val="000000"/>
          <w:sz w:val="28"/>
        </w:rPr>
        <w:t>
      5) көрсетілетін қызметті берушінің орындаушысы.</w:t>
      </w:r>
    </w:p>
    <w:bookmarkEnd w:id="171"/>
    <w:bookmarkStart w:name="z185" w:id="172"/>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72"/>
    <w:bookmarkStart w:name="z186" w:id="17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173"/>
    <w:bookmarkStart w:name="z187" w:id="17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74"/>
    <w:bookmarkStart w:name="z188" w:id="175"/>
    <w:p>
      <w:pPr>
        <w:spacing w:after="0"/>
        <w:ind w:left="0"/>
        <w:jc w:val="both"/>
      </w:pPr>
      <w:r>
        <w:rPr>
          <w:rFonts w:ascii="Times New Roman"/>
          <w:b w:val="false"/>
          <w:i w:val="false"/>
          <w:color w:val="000000"/>
          <w:sz w:val="28"/>
        </w:rPr>
        <w:t>
      9. Мемлекеттік қызметті портал арқылы көрсету кезіндегі жүгіну тәртібін және көрсетілетін қызметті беруші мен көрсетілетін қызметті алушының рәсімдерінің (іс-қимылдарының) бірізділігін сипаттау:</w:t>
      </w:r>
    </w:p>
    <w:bookmarkEnd w:id="175"/>
    <w:bookmarkStart w:name="z189" w:id="176"/>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 қосымшаларына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176"/>
    <w:bookmarkStart w:name="z190" w:id="177"/>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(он бес минуттан аспайды). Рәсімнің (іс-қимылдың) нәтижесі: құжаттарды тіркеу және көрсетілетін қызметті берушінің басшысына ұсыну; </w:t>
      </w:r>
    </w:p>
    <w:bookmarkEnd w:id="177"/>
    <w:bookmarkStart w:name="z191" w:id="17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178"/>
    <w:bookmarkStart w:name="z192" w:id="179"/>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анықтаманы немесе дәлелді бас тартуды дайындайды (үш жұмыс күні ішінде). Рәсімнің (іс-қимылдың) нәтижесі: анықтаманы немесе дәлелді бас тартуды көрсетілетін қызметті берушінің басшысына ұсыну; </w:t>
      </w:r>
    </w:p>
    <w:bookmarkEnd w:id="179"/>
    <w:bookmarkStart w:name="z193" w:id="180"/>
    <w:p>
      <w:pPr>
        <w:spacing w:after="0"/>
        <w:ind w:left="0"/>
        <w:jc w:val="both"/>
      </w:pPr>
      <w:r>
        <w:rPr>
          <w:rFonts w:ascii="Times New Roman"/>
          <w:b w:val="false"/>
          <w:i w:val="false"/>
          <w:color w:val="000000"/>
          <w:sz w:val="28"/>
        </w:rPr>
        <w:t xml:space="preserve">
      5) көрсетілетін қызметті берушінің басшысы дәлелді бас тартуға немесе анықтамаға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180"/>
    <w:bookmarkStart w:name="z194" w:id="181"/>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(он бес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181"/>
    <w:bookmarkStart w:name="z195" w:id="18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 </w:t>
            </w:r>
          </w:p>
        </w:tc>
      </w:tr>
    </w:tbl>
    <w:bookmarkStart w:name="z197" w:id="18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83"/>
    <w:bookmarkStart w:name="z198"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2- қосымша </w:t>
            </w:r>
          </w:p>
        </w:tc>
      </w:tr>
    </w:tbl>
    <w:bookmarkStart w:name="z200" w:id="18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85"/>
    <w:bookmarkStart w:name="z201"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58420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420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204" w:id="188"/>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188"/>
    <w:bookmarkStart w:name="z205" w:id="189"/>
    <w:p>
      <w:pPr>
        <w:spacing w:after="0"/>
        <w:ind w:left="0"/>
        <w:jc w:val="left"/>
      </w:pPr>
      <w:r>
        <w:rPr>
          <w:rFonts w:ascii="Times New Roman"/>
          <w:b/>
          <w:i w:val="false"/>
          <w:color w:val="000000"/>
        </w:rPr>
        <w:t xml:space="preserve"> 1. Жалпы ережелер</w:t>
      </w:r>
    </w:p>
    <w:bookmarkEnd w:id="189"/>
    <w:bookmarkStart w:name="z206" w:id="190"/>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190"/>
    <w:bookmarkStart w:name="z207" w:id="19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91"/>
    <w:bookmarkStart w:name="z208" w:id="192"/>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p>
    <w:bookmarkEnd w:id="192"/>
    <w:bookmarkStart w:name="z209" w:id="193"/>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93"/>
    <w:bookmarkStart w:name="z210" w:id="194"/>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194"/>
    <w:bookmarkStart w:name="z211" w:id="195"/>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(бұдан әрі -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195"/>
    <w:bookmarkStart w:name="z212" w:id="196"/>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жүгінген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адамының қолымен және мөрімен расталады.</w:t>
      </w:r>
    </w:p>
    <w:bookmarkEnd w:id="196"/>
    <w:bookmarkStart w:name="z213" w:id="19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97"/>
    <w:bookmarkStart w:name="z214" w:id="198"/>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98"/>
    <w:bookmarkStart w:name="z215" w:id="199"/>
    <w:p>
      <w:pPr>
        <w:spacing w:after="0"/>
        <w:ind w:left="0"/>
        <w:jc w:val="left"/>
      </w:pPr>
      <w:r>
        <w:rPr>
          <w:rFonts w:ascii="Times New Roman"/>
          <w:b/>
          <w:i w:val="false"/>
          <w:color w:val="000000"/>
        </w:rPr>
        <w:t xml:space="preserve"> 2. Мемлекеттік қызмет көрсету процесінде Мемлекеттік корпорациямен өзара іс-қимыл тәртібінің сипаттамасы</w:t>
      </w:r>
    </w:p>
    <w:bookmarkEnd w:id="199"/>
    <w:bookmarkStart w:name="z216" w:id="20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200"/>
    <w:bookmarkStart w:name="z217" w:id="20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01"/>
    <w:bookmarkStart w:name="z218" w:id="202"/>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202"/>
    <w:bookmarkStart w:name="z219" w:id="203"/>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Мемлекеттік корпорация қызметкері өтінішті қабылдаудан бас тартады және көрсетілетін қызметті алушыға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(он бес минуттан аспайды). Рәсімнің (іс-қимылдың) нәтижесі: құжаттарды қабылдау немесе қабылдаудан бас тарту туралы қолхатты көрсетілетін қызметті алушыға беру; </w:t>
      </w:r>
    </w:p>
    <w:bookmarkEnd w:id="203"/>
    <w:bookmarkStart w:name="z220" w:id="204"/>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204"/>
    <w:bookmarkStart w:name="z221" w:id="205"/>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205"/>
    <w:bookmarkStart w:name="z222" w:id="206"/>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(он бес минуттан аспайды). Рәсімнің (іс-қимылдың) нәтижесі: құжаттарды тіркеу және көрсетілетін қызметті берушінің басшысына ұсыну; </w:t>
      </w:r>
    </w:p>
    <w:bookmarkEnd w:id="206"/>
    <w:bookmarkStart w:name="z223" w:id="207"/>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207"/>
    <w:bookmarkStart w:name="z224" w:id="208"/>
    <w:p>
      <w:pPr>
        <w:spacing w:after="0"/>
        <w:ind w:left="0"/>
        <w:jc w:val="both"/>
      </w:pPr>
      <w:r>
        <w:rPr>
          <w:rFonts w:ascii="Times New Roman"/>
          <w:b w:val="false"/>
          <w:i w:val="false"/>
          <w:color w:val="000000"/>
          <w:sz w:val="28"/>
        </w:rPr>
        <w:t xml:space="preserve">
      6) көрсетілетін қызметті берушінің орындаушысы құжаттарды қарайды және анықтаманы немесе дәлелді бас тартуды дайындайды (үш жұмыс күні ішінде). Рәсімнің (іс-қимылдың) нәтижесі: анықтаманы немесе дәлелді бас тартуды көрсетілетін қызметті берушінің басшысына ұсыну; </w:t>
      </w:r>
    </w:p>
    <w:bookmarkEnd w:id="208"/>
    <w:bookmarkStart w:name="z225" w:id="209"/>
    <w:p>
      <w:pPr>
        <w:spacing w:after="0"/>
        <w:ind w:left="0"/>
        <w:jc w:val="both"/>
      </w:pPr>
      <w:r>
        <w:rPr>
          <w:rFonts w:ascii="Times New Roman"/>
          <w:b w:val="false"/>
          <w:i w:val="false"/>
          <w:color w:val="000000"/>
          <w:sz w:val="28"/>
        </w:rPr>
        <w:t xml:space="preserve">
      7)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209"/>
    <w:bookmarkStart w:name="z226" w:id="210"/>
    <w:p>
      <w:pPr>
        <w:spacing w:after="0"/>
        <w:ind w:left="0"/>
        <w:jc w:val="both"/>
      </w:pPr>
      <w:r>
        <w:rPr>
          <w:rFonts w:ascii="Times New Roman"/>
          <w:b w:val="false"/>
          <w:i w:val="false"/>
          <w:color w:val="000000"/>
          <w:sz w:val="28"/>
        </w:rPr>
        <w:t xml:space="preserve">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 </w:t>
      </w:r>
    </w:p>
    <w:bookmarkEnd w:id="210"/>
    <w:bookmarkStart w:name="z227" w:id="211"/>
    <w:p>
      <w:pPr>
        <w:spacing w:after="0"/>
        <w:ind w:left="0"/>
        <w:jc w:val="both"/>
      </w:pPr>
      <w:r>
        <w:rPr>
          <w:rFonts w:ascii="Times New Roman"/>
          <w:b w:val="false"/>
          <w:i w:val="false"/>
          <w:color w:val="000000"/>
          <w:sz w:val="28"/>
        </w:rPr>
        <w:t xml:space="preserve">
      9) Мемлекеттік корпорация қызметкері мемлекеттік көрсетілетін қызмет нәтижесін тіркейді және көрсетілетін қызметті алушыға не нотариалды расталған сенімхат бойынша оның өкіліне (бұдан әрі – оның өкілі) береді (он бес минуттан аспайды). Рәсімнің (іс-қимылдың) нәтижесі: мемлекеттік көрсетілетін қызмет нәтижесін көрсетілетін қызметті алушыға не оның өкіліне беру. </w:t>
      </w:r>
    </w:p>
    <w:bookmarkEnd w:id="211"/>
    <w:bookmarkStart w:name="z228" w:id="2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12"/>
    <w:bookmarkStart w:name="z229" w:id="21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13"/>
    <w:bookmarkStart w:name="z230" w:id="214"/>
    <w:p>
      <w:pPr>
        <w:spacing w:after="0"/>
        <w:ind w:left="0"/>
        <w:jc w:val="both"/>
      </w:pPr>
      <w:r>
        <w:rPr>
          <w:rFonts w:ascii="Times New Roman"/>
          <w:b w:val="false"/>
          <w:i w:val="false"/>
          <w:color w:val="000000"/>
          <w:sz w:val="28"/>
        </w:rPr>
        <w:t xml:space="preserve">
      1) Мемлекеттік корпорация қызметкері; </w:t>
      </w:r>
    </w:p>
    <w:bookmarkEnd w:id="214"/>
    <w:bookmarkStart w:name="z231" w:id="215"/>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215"/>
    <w:bookmarkStart w:name="z232" w:id="216"/>
    <w:p>
      <w:pPr>
        <w:spacing w:after="0"/>
        <w:ind w:left="0"/>
        <w:jc w:val="both"/>
      </w:pPr>
      <w:r>
        <w:rPr>
          <w:rFonts w:ascii="Times New Roman"/>
          <w:b w:val="false"/>
          <w:i w:val="false"/>
          <w:color w:val="000000"/>
          <w:sz w:val="28"/>
        </w:rPr>
        <w:t>
      3) көрсетілетін қызметті берушінің кеңсе қызметкері;</w:t>
      </w:r>
    </w:p>
    <w:bookmarkEnd w:id="216"/>
    <w:bookmarkStart w:name="z233" w:id="217"/>
    <w:p>
      <w:pPr>
        <w:spacing w:after="0"/>
        <w:ind w:left="0"/>
        <w:jc w:val="both"/>
      </w:pPr>
      <w:r>
        <w:rPr>
          <w:rFonts w:ascii="Times New Roman"/>
          <w:b w:val="false"/>
          <w:i w:val="false"/>
          <w:color w:val="000000"/>
          <w:sz w:val="28"/>
        </w:rPr>
        <w:t>
      4) көрсетілетін қызметті берушінің басшысы;</w:t>
      </w:r>
    </w:p>
    <w:bookmarkEnd w:id="217"/>
    <w:bookmarkStart w:name="z234" w:id="218"/>
    <w:p>
      <w:pPr>
        <w:spacing w:after="0"/>
        <w:ind w:left="0"/>
        <w:jc w:val="both"/>
      </w:pPr>
      <w:r>
        <w:rPr>
          <w:rFonts w:ascii="Times New Roman"/>
          <w:b w:val="false"/>
          <w:i w:val="false"/>
          <w:color w:val="000000"/>
          <w:sz w:val="28"/>
        </w:rPr>
        <w:t>
      5) көрсетілетін қызметті берушінің орындаушысы.</w:t>
      </w:r>
    </w:p>
    <w:bookmarkEnd w:id="218"/>
    <w:bookmarkStart w:name="z235" w:id="21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19"/>
    <w:bookmarkStart w:name="z236" w:id="22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220"/>
    <w:bookmarkStart w:name="z237" w:id="22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21"/>
    <w:bookmarkStart w:name="z238" w:id="222"/>
    <w:p>
      <w:pPr>
        <w:spacing w:after="0"/>
        <w:ind w:left="0"/>
        <w:jc w:val="both"/>
      </w:pPr>
      <w:r>
        <w:rPr>
          <w:rFonts w:ascii="Times New Roman"/>
          <w:b w:val="false"/>
          <w:i w:val="false"/>
          <w:color w:val="000000"/>
          <w:sz w:val="28"/>
        </w:rPr>
        <w:t>
      9. Мемлекеттік қызметті портал арқылы көрсету кезіндегі жүгіну тәртібін және көрсетілетін қызметті беруші мен көрсетілетін қызметті алушының рәсімдерінің (іс-қимылдарының) бірізділігін сипаттау:</w:t>
      </w:r>
    </w:p>
    <w:bookmarkEnd w:id="222"/>
    <w:bookmarkStart w:name="z239" w:id="223"/>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 қосымшаларына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223"/>
    <w:bookmarkStart w:name="z240" w:id="224"/>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(он бес минуттан аспайды). Рәсімнің (іс-қимылдың) нәтижесі: құжаттарды тіркеу және көрсетілетін қызметті берушінің басшысына ұсыну; </w:t>
      </w:r>
    </w:p>
    <w:bookmarkEnd w:id="224"/>
    <w:bookmarkStart w:name="z241" w:id="22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225"/>
    <w:bookmarkStart w:name="z242" w:id="226"/>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анықтаманы немесе дәлелді бас тартуды дайындайды (үш жұмыс күні ішінде). Рәсімнің (іс-қимылдың) нәтижесі: анықтаманы немесе дәлелді бас тартуды көрсетілетін қызметті берушінің басшысына ұсыну; </w:t>
      </w:r>
    </w:p>
    <w:bookmarkEnd w:id="226"/>
    <w:bookmarkStart w:name="z243" w:id="227"/>
    <w:p>
      <w:pPr>
        <w:spacing w:after="0"/>
        <w:ind w:left="0"/>
        <w:jc w:val="both"/>
      </w:pPr>
      <w:r>
        <w:rPr>
          <w:rFonts w:ascii="Times New Roman"/>
          <w:b w:val="false"/>
          <w:i w:val="false"/>
          <w:color w:val="000000"/>
          <w:sz w:val="28"/>
        </w:rPr>
        <w:t xml:space="preserve">
      5)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227"/>
    <w:bookmarkStart w:name="z244" w:id="228"/>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(он бес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228"/>
    <w:bookmarkStart w:name="z245" w:id="22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1-қосымша </w:t>
            </w:r>
          </w:p>
        </w:tc>
      </w:tr>
    </w:tbl>
    <w:bookmarkStart w:name="z247" w:id="23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30"/>
    <w:bookmarkStart w:name="z248"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2- қосымша </w:t>
            </w:r>
          </w:p>
        </w:tc>
      </w:tr>
    </w:tbl>
    <w:bookmarkStart w:name="z250" w:id="23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32"/>
    <w:bookmarkStart w:name="z251"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5753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531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254" w:id="235"/>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235"/>
    <w:bookmarkStart w:name="z255" w:id="236"/>
    <w:p>
      <w:pPr>
        <w:spacing w:after="0"/>
        <w:ind w:left="0"/>
        <w:jc w:val="left"/>
      </w:pPr>
      <w:r>
        <w:rPr>
          <w:rFonts w:ascii="Times New Roman"/>
          <w:b/>
          <w:i w:val="false"/>
          <w:color w:val="000000"/>
        </w:rPr>
        <w:t xml:space="preserve"> 1. Жалпы ережелер</w:t>
      </w:r>
    </w:p>
    <w:bookmarkEnd w:id="236"/>
    <w:bookmarkStart w:name="z256" w:id="237"/>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237"/>
    <w:bookmarkStart w:name="z257" w:id="23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38"/>
    <w:bookmarkStart w:name="z258" w:id="239"/>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p>
    <w:bookmarkEnd w:id="239"/>
    <w:bookmarkStart w:name="z259" w:id="240"/>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40"/>
    <w:bookmarkStart w:name="z260" w:id="241"/>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241"/>
    <w:bookmarkStart w:name="z261" w:id="242"/>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242"/>
    <w:bookmarkStart w:name="z262" w:id="24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жүгінген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43"/>
    <w:bookmarkStart w:name="z263" w:id="24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44"/>
    <w:bookmarkStart w:name="z264" w:id="245"/>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245"/>
    <w:bookmarkStart w:name="z265" w:id="246"/>
    <w:p>
      <w:pPr>
        <w:spacing w:after="0"/>
        <w:ind w:left="0"/>
        <w:jc w:val="left"/>
      </w:pPr>
      <w:r>
        <w:rPr>
          <w:rFonts w:ascii="Times New Roman"/>
          <w:b/>
          <w:i w:val="false"/>
          <w:color w:val="000000"/>
        </w:rPr>
        <w:t xml:space="preserve"> 2. Мемлекеттік қызмет көрсету процесінде Мемлекеттік корпорациямен өзара іс-қимыл тәртібінің сипаттамасы</w:t>
      </w:r>
    </w:p>
    <w:bookmarkEnd w:id="246"/>
    <w:bookmarkStart w:name="z266" w:id="24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247"/>
    <w:bookmarkStart w:name="z267" w:id="24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48"/>
    <w:bookmarkStart w:name="z268" w:id="249"/>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249"/>
    <w:bookmarkStart w:name="z269" w:id="250"/>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Мемлекеттік корпорация қызметкері өтінішті қабылдаудан бас тартады және көрсетілетін қызметті алушыға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(он бес минуттан аспайды). Рәсімнің (іс-қимылдың) нәтижесі: құжаттарды қабылдау немесе қабылдаудан бас тарту туралы қолхатты көрсетілетін қызметті алушыға беру;</w:t>
      </w:r>
    </w:p>
    <w:bookmarkEnd w:id="250"/>
    <w:bookmarkStart w:name="z270" w:id="251"/>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251"/>
    <w:bookmarkStart w:name="z271" w:id="25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252"/>
    <w:bookmarkStart w:name="z272" w:id="253"/>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(он бес минуттан аспайды). Рәсімнің (іс-қимылдың) нәтижесі: құжаттарды тіркеу және көрсетілетін қызметті берушінің басшысына ұсыну; </w:t>
      </w:r>
    </w:p>
    <w:bookmarkEnd w:id="253"/>
    <w:bookmarkStart w:name="z273" w:id="254"/>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254"/>
    <w:bookmarkStart w:name="z274" w:id="255"/>
    <w:p>
      <w:pPr>
        <w:spacing w:after="0"/>
        <w:ind w:left="0"/>
        <w:jc w:val="both"/>
      </w:pPr>
      <w:r>
        <w:rPr>
          <w:rFonts w:ascii="Times New Roman"/>
          <w:b w:val="false"/>
          <w:i w:val="false"/>
          <w:color w:val="000000"/>
          <w:sz w:val="28"/>
        </w:rPr>
        <w:t xml:space="preserve">
      6) көрсетілетін қызметті берушінің орындаушысы құжаттарды қарайды және шешімнің жобасын немесе дәлелді бас тартуды дайындайды (сегіз жұмыс күні ішінде). Рәсімнің (іс-қимылдың) нәтижесі: шешімнің жобасын немесе дәлелді бас тартуды көрсетілетін қызметті берушінің басшысына ұсыну; </w:t>
      </w:r>
    </w:p>
    <w:bookmarkEnd w:id="255"/>
    <w:bookmarkStart w:name="z275" w:id="256"/>
    <w:p>
      <w:pPr>
        <w:spacing w:after="0"/>
        <w:ind w:left="0"/>
        <w:jc w:val="both"/>
      </w:pPr>
      <w:r>
        <w:rPr>
          <w:rFonts w:ascii="Times New Roman"/>
          <w:b w:val="false"/>
          <w:i w:val="false"/>
          <w:color w:val="000000"/>
          <w:sz w:val="28"/>
        </w:rPr>
        <w:t xml:space="preserve">
      7) көрсетілетін қызметті берушінің басшысы дәлелді бас тартуға немесе шешімге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256"/>
    <w:bookmarkStart w:name="z276" w:id="257"/>
    <w:p>
      <w:pPr>
        <w:spacing w:after="0"/>
        <w:ind w:left="0"/>
        <w:jc w:val="both"/>
      </w:pPr>
      <w:r>
        <w:rPr>
          <w:rFonts w:ascii="Times New Roman"/>
          <w:b w:val="false"/>
          <w:i w:val="false"/>
          <w:color w:val="000000"/>
          <w:sz w:val="28"/>
        </w:rPr>
        <w:t xml:space="preserve">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 </w:t>
      </w:r>
    </w:p>
    <w:bookmarkEnd w:id="257"/>
    <w:bookmarkStart w:name="z277" w:id="258"/>
    <w:p>
      <w:pPr>
        <w:spacing w:after="0"/>
        <w:ind w:left="0"/>
        <w:jc w:val="both"/>
      </w:pPr>
      <w:r>
        <w:rPr>
          <w:rFonts w:ascii="Times New Roman"/>
          <w:b w:val="false"/>
          <w:i w:val="false"/>
          <w:color w:val="000000"/>
          <w:sz w:val="28"/>
        </w:rPr>
        <w:t xml:space="preserve">
      9) Мемлекеттік корпорация қызметкері мемлекеттік көрсетілетін қызмет нәтижесін тіркейді және көрсетілетін қызметті алушыға не нотариалды расталған сенімхат бойынша оның өкіліне (бұдан әрі – оның өкілі) береді (он бес минуттан аспайды). Рәсімнің (іс-қимылдың) нәтижесі: мемлекеттік көрсетілетін қызмет нәтижесін көрсетілетін қызметті алушыға не оның өкіліне беру. </w:t>
      </w:r>
    </w:p>
    <w:bookmarkEnd w:id="258"/>
    <w:bookmarkStart w:name="z278" w:id="25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59"/>
    <w:bookmarkStart w:name="z279" w:id="26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60"/>
    <w:bookmarkStart w:name="z280" w:id="261"/>
    <w:p>
      <w:pPr>
        <w:spacing w:after="0"/>
        <w:ind w:left="0"/>
        <w:jc w:val="both"/>
      </w:pPr>
      <w:r>
        <w:rPr>
          <w:rFonts w:ascii="Times New Roman"/>
          <w:b w:val="false"/>
          <w:i w:val="false"/>
          <w:color w:val="000000"/>
          <w:sz w:val="28"/>
        </w:rPr>
        <w:t xml:space="preserve">
      1) Мемлекеттік корпорация қызметкері; </w:t>
      </w:r>
    </w:p>
    <w:bookmarkEnd w:id="261"/>
    <w:bookmarkStart w:name="z281" w:id="262"/>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262"/>
    <w:bookmarkStart w:name="z282" w:id="263"/>
    <w:p>
      <w:pPr>
        <w:spacing w:after="0"/>
        <w:ind w:left="0"/>
        <w:jc w:val="both"/>
      </w:pPr>
      <w:r>
        <w:rPr>
          <w:rFonts w:ascii="Times New Roman"/>
          <w:b w:val="false"/>
          <w:i w:val="false"/>
          <w:color w:val="000000"/>
          <w:sz w:val="28"/>
        </w:rPr>
        <w:t>
      3) көрсетілетін қызметті берушінің кеңсе қызметкері;</w:t>
      </w:r>
    </w:p>
    <w:bookmarkEnd w:id="263"/>
    <w:bookmarkStart w:name="z283" w:id="264"/>
    <w:p>
      <w:pPr>
        <w:spacing w:after="0"/>
        <w:ind w:left="0"/>
        <w:jc w:val="both"/>
      </w:pPr>
      <w:r>
        <w:rPr>
          <w:rFonts w:ascii="Times New Roman"/>
          <w:b w:val="false"/>
          <w:i w:val="false"/>
          <w:color w:val="000000"/>
          <w:sz w:val="28"/>
        </w:rPr>
        <w:t>
      4) көрсетілетін қызметті берушінің басшысы;</w:t>
      </w:r>
    </w:p>
    <w:bookmarkEnd w:id="264"/>
    <w:bookmarkStart w:name="z284" w:id="265"/>
    <w:p>
      <w:pPr>
        <w:spacing w:after="0"/>
        <w:ind w:left="0"/>
        <w:jc w:val="both"/>
      </w:pPr>
      <w:r>
        <w:rPr>
          <w:rFonts w:ascii="Times New Roman"/>
          <w:b w:val="false"/>
          <w:i w:val="false"/>
          <w:color w:val="000000"/>
          <w:sz w:val="28"/>
        </w:rPr>
        <w:t>
      5) көрсетілетін қызметті берушінің орындаушысы.</w:t>
      </w:r>
    </w:p>
    <w:bookmarkEnd w:id="265"/>
    <w:bookmarkStart w:name="z285" w:id="26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66"/>
    <w:bookmarkStart w:name="z286" w:id="26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267"/>
    <w:bookmarkStart w:name="z287" w:id="26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68"/>
    <w:bookmarkStart w:name="z288" w:id="269"/>
    <w:p>
      <w:pPr>
        <w:spacing w:after="0"/>
        <w:ind w:left="0"/>
        <w:jc w:val="both"/>
      </w:pPr>
      <w:r>
        <w:rPr>
          <w:rFonts w:ascii="Times New Roman"/>
          <w:b w:val="false"/>
          <w:i w:val="false"/>
          <w:color w:val="000000"/>
          <w:sz w:val="28"/>
        </w:rPr>
        <w:t>
      9. Мемлекеттік қызметті портал арқылы көрсету кезіндегі жүгіну тәртібін және көрсетілетін қызметті беруші мен көрсетілетін қызметті алушының рәсімдерінің (іс-қимылдарының) бірізділігін сипаттау:</w:t>
      </w:r>
    </w:p>
    <w:bookmarkEnd w:id="269"/>
    <w:bookmarkStart w:name="z289" w:id="270"/>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2 - қосымшасына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270"/>
    <w:bookmarkStart w:name="z290" w:id="271"/>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(он бес минуттан аспайды). Рәсімнің (іс-қимылдың) нәтижесі: құжаттарды тіркеу және көрсетілетін қызметті берушінің басшысына ұсыну; </w:t>
      </w:r>
    </w:p>
    <w:bookmarkEnd w:id="271"/>
    <w:bookmarkStart w:name="z291" w:id="27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272"/>
    <w:bookmarkStart w:name="z292" w:id="273"/>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шешімнің жобасын немесе дәлелді бас тартуды дайындайды (сегіз жұмыс күні ішінде). Рәсімнің (іс-қимылдың) нәтижесі: шешімнің жобасын немесе дәлелді бас тартуды көрсетілетін қызметті берушінің басшысына ұсыну; </w:t>
      </w:r>
    </w:p>
    <w:bookmarkEnd w:id="273"/>
    <w:bookmarkStart w:name="z293" w:id="274"/>
    <w:p>
      <w:pPr>
        <w:spacing w:after="0"/>
        <w:ind w:left="0"/>
        <w:jc w:val="both"/>
      </w:pPr>
      <w:r>
        <w:rPr>
          <w:rFonts w:ascii="Times New Roman"/>
          <w:b w:val="false"/>
          <w:i w:val="false"/>
          <w:color w:val="000000"/>
          <w:sz w:val="28"/>
        </w:rPr>
        <w:t xml:space="preserve">
      5) көрсетілетін қызметті берушінің басшысы шешімге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274"/>
    <w:bookmarkStart w:name="z294" w:id="275"/>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(он бес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275"/>
    <w:bookmarkStart w:name="z295" w:id="276"/>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1-қосымша </w:t>
            </w:r>
          </w:p>
        </w:tc>
      </w:tr>
    </w:tbl>
    <w:bookmarkStart w:name="z297" w:id="27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77"/>
    <w:bookmarkStart w:name="z298"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2-қосымша </w:t>
            </w:r>
          </w:p>
        </w:tc>
      </w:tr>
    </w:tbl>
    <w:bookmarkStart w:name="z300" w:id="27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79"/>
    <w:bookmarkStart w:name="z301"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5905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05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304" w:id="282"/>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282"/>
    <w:bookmarkStart w:name="z305" w:id="283"/>
    <w:p>
      <w:pPr>
        <w:spacing w:after="0"/>
        <w:ind w:left="0"/>
        <w:jc w:val="left"/>
      </w:pPr>
      <w:r>
        <w:rPr>
          <w:rFonts w:ascii="Times New Roman"/>
          <w:b/>
          <w:i w:val="false"/>
          <w:color w:val="000000"/>
        </w:rPr>
        <w:t xml:space="preserve"> 1. Жалпы ережелер</w:t>
      </w:r>
    </w:p>
    <w:bookmarkEnd w:id="283"/>
    <w:bookmarkStart w:name="z306" w:id="284"/>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284"/>
    <w:bookmarkStart w:name="z307" w:id="285"/>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285"/>
    <w:bookmarkStart w:name="z308" w:id="286"/>
    <w:p>
      <w:pPr>
        <w:spacing w:after="0"/>
        <w:ind w:left="0"/>
        <w:jc w:val="both"/>
      </w:pPr>
      <w:r>
        <w:rPr>
          <w:rFonts w:ascii="Times New Roman"/>
          <w:b w:val="false"/>
          <w:i w:val="false"/>
          <w:color w:val="000000"/>
          <w:sz w:val="28"/>
        </w:rPr>
        <w:t>
      1) көрсетілетін қызметті берушінің кеңсесі;</w:t>
      </w:r>
    </w:p>
    <w:bookmarkEnd w:id="286"/>
    <w:bookmarkStart w:name="z309" w:id="287"/>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87"/>
    <w:bookmarkStart w:name="z310" w:id="288"/>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288"/>
    <w:bookmarkStart w:name="z311" w:id="289"/>
    <w:p>
      <w:pPr>
        <w:spacing w:after="0"/>
        <w:ind w:left="0"/>
        <w:jc w:val="both"/>
      </w:pPr>
      <w:r>
        <w:rPr>
          <w:rFonts w:ascii="Times New Roman"/>
          <w:b w:val="false"/>
          <w:i w:val="false"/>
          <w:color w:val="000000"/>
          <w:sz w:val="28"/>
        </w:rPr>
        <w:t xml:space="preserve">
      3. Мемлекеттік көрсетілетін қызмет нәтижесі: </w:t>
      </w:r>
    </w:p>
    <w:bookmarkEnd w:id="289"/>
    <w:bookmarkStart w:name="z312" w:id="290"/>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(бұдан әрі – шарт) не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w:t>
      </w:r>
    </w:p>
    <w:bookmarkEnd w:id="290"/>
    <w:bookmarkStart w:name="z313" w:id="291"/>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жасасу туралы хабарлама (бұдан әрі - шарт жасасу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(бұдан әрі – дәлелді бас тарту).</w:t>
      </w:r>
    </w:p>
    <w:bookmarkEnd w:id="291"/>
    <w:bookmarkStart w:name="z314" w:id="292"/>
    <w:p>
      <w:pPr>
        <w:spacing w:after="0"/>
        <w:ind w:left="0"/>
        <w:jc w:val="both"/>
      </w:pPr>
      <w:r>
        <w:rPr>
          <w:rFonts w:ascii="Times New Roman"/>
          <w:b w:val="false"/>
          <w:i w:val="false"/>
          <w:color w:val="000000"/>
          <w:sz w:val="28"/>
        </w:rPr>
        <w:t xml:space="preserve">
      Көрсетілетін қызметті алушы шарт жасасу туралы хабарламаны алғаннан кейін баланы (балаларды) патронаттық тәрбиелеуге беру туралы шарт жасасу үшін хабарламада көрсетілген мекенжай бойынша хабарласуы қажет. </w:t>
      </w:r>
    </w:p>
    <w:bookmarkEnd w:id="292"/>
    <w:bookmarkStart w:name="z315" w:id="293"/>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293"/>
    <w:bookmarkStart w:name="z316" w:id="2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94"/>
    <w:bookmarkStart w:name="z317" w:id="29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295"/>
    <w:bookmarkStart w:name="z318" w:id="29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96"/>
    <w:bookmarkStart w:name="z319" w:id="29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297"/>
    <w:bookmarkStart w:name="z320" w:id="298"/>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берушінің кеңсе қызметкері өтінішті қабылдаудан бас тартады (отыз минуттан аспайды). Рәсімнің (іс-қимылдың) нәтижесі: құжаттарды көрсетілетін қызметті берушінің басшысына ұсыну және құжаттарды қабылдау туралы қолхатты көрсетілетін қызметті алушыға беру немесе өтінішті қабылдаудан бас тарту;</w:t>
      </w:r>
    </w:p>
    <w:bookmarkEnd w:id="298"/>
    <w:bookmarkStart w:name="z321" w:id="299"/>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299"/>
    <w:bookmarkStart w:name="z322" w:id="300"/>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300"/>
    <w:bookmarkStart w:name="z323" w:id="301"/>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көрсетілетін қызметті алушының тұрғын үй-тұрмыстық жағдайын тексеріп-қарауды жүргізеді,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жағдайын тексеріп-қарау актісін (бұдан әрі - тексеру актісі) жасайды, шарт жобасын немесе дәлелді бас тартуды дайындайды (тексеру актісін жасау - күнтізбелік он күн ішінде; шарт жобасын дайындау - күнтізбелік он сегіз күн ішінде; дәлелді бас тартуды дайындау - күнтізбелік төрт күн ішінде). Рәсімнің (іс-қимылдың) нәтижесі: көрсетілетін қызметті берушінің басшысына шарт жобасын немесе дәлелді бас тартуды ұсыну;</w:t>
      </w:r>
    </w:p>
    <w:bookmarkEnd w:id="301"/>
    <w:bookmarkStart w:name="z324" w:id="302"/>
    <w:p>
      <w:pPr>
        <w:spacing w:after="0"/>
        <w:ind w:left="0"/>
        <w:jc w:val="both"/>
      </w:pPr>
      <w:r>
        <w:rPr>
          <w:rFonts w:ascii="Times New Roman"/>
          <w:b w:val="false"/>
          <w:i w:val="false"/>
          <w:color w:val="000000"/>
          <w:sz w:val="28"/>
        </w:rPr>
        <w:t xml:space="preserve">
      5) көрсетілетін қызметті берушінің басшысы шартқа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302"/>
    <w:bookmarkStart w:name="z325" w:id="303"/>
    <w:p>
      <w:pPr>
        <w:spacing w:after="0"/>
        <w:ind w:left="0"/>
        <w:jc w:val="both"/>
      </w:pPr>
      <w:r>
        <w:rPr>
          <w:rFonts w:ascii="Times New Roman"/>
          <w:b w:val="false"/>
          <w:i w:val="false"/>
          <w:color w:val="000000"/>
          <w:sz w:val="28"/>
        </w:rPr>
        <w:t xml:space="preserve">
      6) көрсетілетін қызметті берушінің кеңсе қызметкері мемлекеттік көрсетілетін қызмет нәтижесін тіркейді және көрсетілетін қызметті алушыға береді (отыз минуттан аспайды). Рәсімнің (іс-қимылдың) нәтижесі: мемлекеттік көрсетілетін қызмет нәтижесін көрсетілетін қызметті алушыға беру. </w:t>
      </w:r>
    </w:p>
    <w:bookmarkEnd w:id="303"/>
    <w:bookmarkStart w:name="z326" w:id="30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04"/>
    <w:bookmarkStart w:name="z327" w:id="30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5"/>
    <w:bookmarkStart w:name="z328" w:id="306"/>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306"/>
    <w:bookmarkStart w:name="z329" w:id="307"/>
    <w:p>
      <w:pPr>
        <w:spacing w:after="0"/>
        <w:ind w:left="0"/>
        <w:jc w:val="both"/>
      </w:pPr>
      <w:r>
        <w:rPr>
          <w:rFonts w:ascii="Times New Roman"/>
          <w:b w:val="false"/>
          <w:i w:val="false"/>
          <w:color w:val="000000"/>
          <w:sz w:val="28"/>
        </w:rPr>
        <w:t>
      2) көрсетілетін қызметті берушінің басшысы;</w:t>
      </w:r>
    </w:p>
    <w:bookmarkEnd w:id="307"/>
    <w:bookmarkStart w:name="z330" w:id="308"/>
    <w:p>
      <w:pPr>
        <w:spacing w:after="0"/>
        <w:ind w:left="0"/>
        <w:jc w:val="both"/>
      </w:pPr>
      <w:r>
        <w:rPr>
          <w:rFonts w:ascii="Times New Roman"/>
          <w:b w:val="false"/>
          <w:i w:val="false"/>
          <w:color w:val="000000"/>
          <w:sz w:val="28"/>
        </w:rPr>
        <w:t>
      3) көрсетілетін қызметті берушінің орындаушысы.</w:t>
      </w:r>
    </w:p>
    <w:bookmarkEnd w:id="308"/>
    <w:bookmarkStart w:name="z331" w:id="30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09"/>
    <w:bookmarkStart w:name="z332" w:id="31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310"/>
    <w:bookmarkStart w:name="z333" w:id="31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11"/>
    <w:bookmarkStart w:name="z334" w:id="312"/>
    <w:p>
      <w:pPr>
        <w:spacing w:after="0"/>
        <w:ind w:left="0"/>
        <w:jc w:val="both"/>
      </w:pPr>
      <w:r>
        <w:rPr>
          <w:rFonts w:ascii="Times New Roman"/>
          <w:b w:val="false"/>
          <w:i w:val="false"/>
          <w:color w:val="000000"/>
          <w:sz w:val="28"/>
        </w:rPr>
        <w:t>
      9. Мемлекеттік қызмет көрсету кезіндегі портал арқылы жүгіну тәртібі және көрсетілетін қызметті беруші мен көрсетілетін қызметті алушының рәсімдерінің (іс-қимылдарының) бірізділігін сипаттау:</w:t>
      </w:r>
    </w:p>
    <w:bookmarkEnd w:id="312"/>
    <w:bookmarkStart w:name="z335" w:id="313"/>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электрондық цифрлы қолтаңбасымен куәландырылған (бұдан әрі - ЭЦҚ) электрондық құжат нысанындағы сұранысты (бұдан әрі - электрондық сұраныс) жолдайды. Рәсімнің (іс-қимылдың) нәтижесі: құжаттар топтамасын жолдау;</w:t>
      </w:r>
    </w:p>
    <w:bookmarkEnd w:id="313"/>
    <w:bookmarkStart w:name="z336" w:id="314"/>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(отыз минуттан аспайды). Рәсімнің (іс-қимылдың) нәтижесі: құжаттарды тіркеу және көрсетілетін қызметті берушінің басшысына ұсыну; </w:t>
      </w:r>
    </w:p>
    <w:bookmarkEnd w:id="314"/>
    <w:bookmarkStart w:name="z337" w:id="31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15"/>
    <w:bookmarkStart w:name="z338" w:id="31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үй-тұрмыстық жағдайын тексеріп-қарауды жүргізеді, тексеру актісін жасайды, шарт жобасын немесе дәлелді бас тартуды дайындайды (тексеру актісін жасау - күнтізбелік он күн ішінде; шарт жобасын дайындау - күнтізбелік он сегіз күн ішінде; дәлелді бас тартуды дайындау - күнтізбелік төрт күн ішінде). Рәсімнің (іс-қимылдың) нәтижесі: көрсетілетін қызметті берушінің басшысына шарт жобасын немесе дәлелді бас тартуды ұсыну;</w:t>
      </w:r>
    </w:p>
    <w:bookmarkEnd w:id="316"/>
    <w:bookmarkStart w:name="z339" w:id="317"/>
    <w:p>
      <w:pPr>
        <w:spacing w:after="0"/>
        <w:ind w:left="0"/>
        <w:jc w:val="both"/>
      </w:pPr>
      <w:r>
        <w:rPr>
          <w:rFonts w:ascii="Times New Roman"/>
          <w:b w:val="false"/>
          <w:i w:val="false"/>
          <w:color w:val="000000"/>
          <w:sz w:val="28"/>
        </w:rPr>
        <w:t xml:space="preserve">
      5) көрсетілетін қызметті берушінің басшысы шартқа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317"/>
    <w:bookmarkStart w:name="z340" w:id="318"/>
    <w:p>
      <w:pPr>
        <w:spacing w:after="0"/>
        <w:ind w:left="0"/>
        <w:jc w:val="both"/>
      </w:pPr>
      <w:r>
        <w:rPr>
          <w:rFonts w:ascii="Times New Roman"/>
          <w:b w:val="false"/>
          <w:i w:val="false"/>
          <w:color w:val="000000"/>
          <w:sz w:val="28"/>
        </w:rPr>
        <w:t>
      6) көрсетілетін қызметті берушінің орындаушысы шарт жасасу туралы хабарламаны немесе дәлелді бас тартуды тіркейді және көрсетілетін қызметті алушының "жеке кабинетіне" жолдайды (отыз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318"/>
    <w:bookmarkStart w:name="z341" w:id="319"/>
    <w:p>
      <w:pPr>
        <w:spacing w:after="0"/>
        <w:ind w:left="0"/>
        <w:jc w:val="both"/>
      </w:pPr>
      <w:r>
        <w:rPr>
          <w:rFonts w:ascii="Times New Roman"/>
          <w:b w:val="false"/>
          <w:i w:val="false"/>
          <w:color w:val="000000"/>
          <w:sz w:val="28"/>
        </w:rPr>
        <w:t>
      7) көрсетілетін қызметті алушы шарт жасасу туралы хабарламаны алғаннан кейін хабарламада көрсетілген мекенжай бойынша шартқа қол қояды және көрсетілетін қызметті берушінің орындаушысынан алады.</w:t>
      </w:r>
    </w:p>
    <w:bookmarkEnd w:id="319"/>
    <w:bookmarkStart w:name="z342" w:id="320"/>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 мемлекеттік көрсетілетін қызмет регламентіне 1 -қосымша </w:t>
            </w:r>
          </w:p>
        </w:tc>
      </w:tr>
    </w:tbl>
    <w:bookmarkStart w:name="z344" w:id="32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21"/>
    <w:bookmarkStart w:name="z345"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 мемлекеттік көрсетілетін қызмет регламентіне 2 -қосымша </w:t>
            </w:r>
          </w:p>
        </w:tc>
      </w:tr>
    </w:tbl>
    <w:bookmarkStart w:name="z347" w:id="32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23"/>
    <w:bookmarkStart w:name="z348"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63373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351" w:id="326"/>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326"/>
    <w:bookmarkStart w:name="z352" w:id="327"/>
    <w:p>
      <w:pPr>
        <w:spacing w:after="0"/>
        <w:ind w:left="0"/>
        <w:jc w:val="left"/>
      </w:pPr>
      <w:r>
        <w:rPr>
          <w:rFonts w:ascii="Times New Roman"/>
          <w:b/>
          <w:i w:val="false"/>
          <w:color w:val="000000"/>
        </w:rPr>
        <w:t xml:space="preserve"> 1. Жалпы ережелер</w:t>
      </w:r>
    </w:p>
    <w:bookmarkEnd w:id="327"/>
    <w:bookmarkStart w:name="z353" w:id="328"/>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328"/>
    <w:bookmarkStart w:name="z354" w:id="329"/>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329"/>
    <w:bookmarkStart w:name="z355" w:id="330"/>
    <w:p>
      <w:pPr>
        <w:spacing w:after="0"/>
        <w:ind w:left="0"/>
        <w:jc w:val="both"/>
      </w:pPr>
      <w:r>
        <w:rPr>
          <w:rFonts w:ascii="Times New Roman"/>
          <w:b w:val="false"/>
          <w:i w:val="false"/>
          <w:color w:val="000000"/>
          <w:sz w:val="28"/>
        </w:rPr>
        <w:t>
      1) көрсетілетін қызметті берушінің кеңсесі;</w:t>
      </w:r>
    </w:p>
    <w:bookmarkEnd w:id="330"/>
    <w:bookmarkStart w:name="z356" w:id="331"/>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331"/>
    <w:bookmarkStart w:name="z357" w:id="332"/>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332"/>
    <w:bookmarkStart w:name="z358" w:id="333"/>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333"/>
    <w:bookmarkStart w:name="z359" w:id="334"/>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жүгінген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адамының қолымен және мөрімен расталады.</w:t>
      </w:r>
    </w:p>
    <w:bookmarkEnd w:id="334"/>
    <w:bookmarkStart w:name="z360" w:id="33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335"/>
    <w:bookmarkStart w:name="z361" w:id="336"/>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және (немесе) қағаз түрінде. </w:t>
      </w:r>
    </w:p>
    <w:bookmarkEnd w:id="336"/>
    <w:bookmarkStart w:name="z362" w:id="3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37"/>
    <w:bookmarkStart w:name="z363" w:id="33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338"/>
    <w:bookmarkStart w:name="z364" w:id="33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39"/>
    <w:bookmarkStart w:name="z365" w:id="340"/>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340"/>
    <w:bookmarkStart w:name="z366" w:id="341"/>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өтінішті қабылдаудан бас тартады (отыз минуттан аспайды). Рәсімнің (іс-қимылдың) нәтижесі: құжаттарды көрсетілетін қызметті берушінің басшысына ұсыну және құжаттарды қабылдау туралы қолхатты көрсетілетін қызметті алушыға беру немесе өтінішті қабылдаудан бас тарту;</w:t>
      </w:r>
    </w:p>
    <w:bookmarkEnd w:id="341"/>
    <w:bookmarkStart w:name="z367" w:id="342"/>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342"/>
    <w:bookmarkStart w:name="z368" w:id="343"/>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43"/>
    <w:bookmarkStart w:name="z369" w:id="344"/>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шешімнің жобасын немесе дәлелді бас тартуды дайындайды (үш жұмыс күні ішінде). Рәсімнің (іс-қимылдың) нәтижесі: шешімнің жобасын немесе дәлелді бас тартуды көрсетілетін қызметті берушінің басшысына ұсыну; </w:t>
      </w:r>
    </w:p>
    <w:bookmarkEnd w:id="344"/>
    <w:bookmarkStart w:name="z370" w:id="345"/>
    <w:p>
      <w:pPr>
        <w:spacing w:after="0"/>
        <w:ind w:left="0"/>
        <w:jc w:val="both"/>
      </w:pPr>
      <w:r>
        <w:rPr>
          <w:rFonts w:ascii="Times New Roman"/>
          <w:b w:val="false"/>
          <w:i w:val="false"/>
          <w:color w:val="000000"/>
          <w:sz w:val="28"/>
        </w:rPr>
        <w:t>
      5) көрсетілетін қызметті берушінің басшысы шешімге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345"/>
    <w:bookmarkStart w:name="z371" w:id="346"/>
    <w:p>
      <w:pPr>
        <w:spacing w:after="0"/>
        <w:ind w:left="0"/>
        <w:jc w:val="both"/>
      </w:pPr>
      <w:r>
        <w:rPr>
          <w:rFonts w:ascii="Times New Roman"/>
          <w:b w:val="false"/>
          <w:i w:val="false"/>
          <w:color w:val="000000"/>
          <w:sz w:val="28"/>
        </w:rPr>
        <w:t xml:space="preserve">
      6) көрсетілетін қызметті берушінің кеңсе қызметкері мемлекеттік көрсетілетін қызмет нәтижесін тіркейді және көрсетілетін қызметті алушыға береді (отыз минуттан аспайды). Рәсімнің (іс-қимылдың) нәтижесі: мемлекеттік көрсетілетін қызмет нәтижесін көрсетілетін қызметті алушыға беру. </w:t>
      </w:r>
    </w:p>
    <w:bookmarkEnd w:id="346"/>
    <w:bookmarkStart w:name="z372" w:id="3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47"/>
    <w:bookmarkStart w:name="z373" w:id="34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48"/>
    <w:bookmarkStart w:name="z374" w:id="349"/>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349"/>
    <w:bookmarkStart w:name="z375" w:id="350"/>
    <w:p>
      <w:pPr>
        <w:spacing w:after="0"/>
        <w:ind w:left="0"/>
        <w:jc w:val="both"/>
      </w:pPr>
      <w:r>
        <w:rPr>
          <w:rFonts w:ascii="Times New Roman"/>
          <w:b w:val="false"/>
          <w:i w:val="false"/>
          <w:color w:val="000000"/>
          <w:sz w:val="28"/>
        </w:rPr>
        <w:t>
      2) көрсетілетін қызметті берушінің басшысы;</w:t>
      </w:r>
    </w:p>
    <w:bookmarkEnd w:id="350"/>
    <w:bookmarkStart w:name="z376" w:id="351"/>
    <w:p>
      <w:pPr>
        <w:spacing w:after="0"/>
        <w:ind w:left="0"/>
        <w:jc w:val="both"/>
      </w:pPr>
      <w:r>
        <w:rPr>
          <w:rFonts w:ascii="Times New Roman"/>
          <w:b w:val="false"/>
          <w:i w:val="false"/>
          <w:color w:val="000000"/>
          <w:sz w:val="28"/>
        </w:rPr>
        <w:t>
      3) көрсетілетін қызметті берушінің орындаушысы.</w:t>
      </w:r>
    </w:p>
    <w:bookmarkEnd w:id="351"/>
    <w:bookmarkStart w:name="z377" w:id="352"/>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52"/>
    <w:bookmarkStart w:name="z378" w:id="35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53"/>
    <w:bookmarkStart w:name="z379" w:id="35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54"/>
    <w:bookmarkStart w:name="z380" w:id="355"/>
    <w:p>
      <w:pPr>
        <w:spacing w:after="0"/>
        <w:ind w:left="0"/>
        <w:jc w:val="both"/>
      </w:pPr>
      <w:r>
        <w:rPr>
          <w:rFonts w:ascii="Times New Roman"/>
          <w:b w:val="false"/>
          <w:i w:val="false"/>
          <w:color w:val="000000"/>
          <w:sz w:val="28"/>
        </w:rPr>
        <w:t>
      9. Мемлекеттік қызметті портал арқылы көрсету кезіндегі жүгіну тәртібін және көрсетілетін қызметті беруші мен көрсетілетін қызметті алушының рәсімдерінің (іс-қимылдарының) бірізділігін сипаттау:</w:t>
      </w:r>
    </w:p>
    <w:bookmarkEnd w:id="355"/>
    <w:bookmarkStart w:name="z381" w:id="356"/>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356"/>
    <w:bookmarkStart w:name="z382" w:id="357"/>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(отыз минуттан аспайды). Рәсімнің (іс-қимылдың) нәтижесі: құжаттарды тіркеу және көрсетілетін қызметті берушінің басшысына ұсыну; </w:t>
      </w:r>
    </w:p>
    <w:bookmarkEnd w:id="357"/>
    <w:bookmarkStart w:name="z383" w:id="35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58"/>
    <w:bookmarkStart w:name="z384" w:id="35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шешімнің жобасын немесе дәлелді бас тартуды дайындайды (үш жұмыс күні ішінде). Рәсімнің (іс-қимылдың) нәтижесі: шешімнің жобасын немесе дәлелді бас тартуды көрсетілетін қызметті берушінің басшысына ұсыну;</w:t>
      </w:r>
    </w:p>
    <w:bookmarkEnd w:id="359"/>
    <w:bookmarkStart w:name="z385" w:id="360"/>
    <w:p>
      <w:pPr>
        <w:spacing w:after="0"/>
        <w:ind w:left="0"/>
        <w:jc w:val="both"/>
      </w:pPr>
      <w:r>
        <w:rPr>
          <w:rFonts w:ascii="Times New Roman"/>
          <w:b w:val="false"/>
          <w:i w:val="false"/>
          <w:color w:val="000000"/>
          <w:sz w:val="28"/>
        </w:rPr>
        <w:t xml:space="preserve">
      5) көрсетілетін қызметті берушінің басшысы шешімге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360"/>
    <w:bookmarkStart w:name="z386" w:id="361"/>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(отыз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361"/>
    <w:bookmarkStart w:name="z387" w:id="36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регламентіне 1 -қосымша </w:t>
            </w:r>
          </w:p>
        </w:tc>
      </w:tr>
    </w:tbl>
    <w:bookmarkStart w:name="z389" w:id="36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63"/>
    <w:bookmarkStart w:name="z390"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регламентіне 2 –қосымша </w:t>
            </w:r>
          </w:p>
        </w:tc>
      </w:tr>
    </w:tbl>
    <w:bookmarkStart w:name="z392" w:id="36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65"/>
    <w:bookmarkStart w:name="z393"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112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12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396" w:id="368"/>
    <w:p>
      <w:pPr>
        <w:spacing w:after="0"/>
        <w:ind w:left="0"/>
        <w:jc w:val="left"/>
      </w:pPr>
      <w:r>
        <w:rPr>
          <w:rFonts w:ascii="Times New Roman"/>
          <w:b/>
          <w:i w:val="false"/>
          <w:color w:val="000000"/>
        </w:rPr>
        <w:t xml:space="preserve"> "Бала асырап алуға тілек білдірген адамдарды есепке алу" мемлекеттік көрсетілетін қызмет регламенті</w:t>
      </w:r>
    </w:p>
    <w:bookmarkEnd w:id="368"/>
    <w:bookmarkStart w:name="z397" w:id="369"/>
    <w:p>
      <w:pPr>
        <w:spacing w:after="0"/>
        <w:ind w:left="0"/>
        <w:jc w:val="left"/>
      </w:pPr>
      <w:r>
        <w:rPr>
          <w:rFonts w:ascii="Times New Roman"/>
          <w:b/>
          <w:i w:val="false"/>
          <w:color w:val="000000"/>
        </w:rPr>
        <w:t xml:space="preserve"> 1. Жалпы ережелер</w:t>
      </w:r>
    </w:p>
    <w:bookmarkEnd w:id="369"/>
    <w:bookmarkStart w:name="z398" w:id="370"/>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370"/>
    <w:bookmarkStart w:name="z399" w:id="37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371"/>
    <w:bookmarkStart w:name="z400" w:id="372"/>
    <w:p>
      <w:pPr>
        <w:spacing w:after="0"/>
        <w:ind w:left="0"/>
        <w:jc w:val="both"/>
      </w:pPr>
      <w:r>
        <w:rPr>
          <w:rFonts w:ascii="Times New Roman"/>
          <w:b w:val="false"/>
          <w:i w:val="false"/>
          <w:color w:val="000000"/>
          <w:sz w:val="28"/>
        </w:rPr>
        <w:t>
      1) көрсетілетін қызметті берушінің кеңсесі;</w:t>
      </w:r>
    </w:p>
    <w:bookmarkEnd w:id="372"/>
    <w:bookmarkStart w:name="z401" w:id="373"/>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373"/>
    <w:bookmarkStart w:name="z402" w:id="374"/>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374"/>
    <w:bookmarkStart w:name="z403" w:id="375"/>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алу"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(бұдан әрі –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375"/>
    <w:bookmarkStart w:name="z404" w:id="376"/>
    <w:p>
      <w:pPr>
        <w:spacing w:after="0"/>
        <w:ind w:left="0"/>
        <w:jc w:val="both"/>
      </w:pPr>
      <w:r>
        <w:rPr>
          <w:rFonts w:ascii="Times New Roman"/>
          <w:b w:val="false"/>
          <w:i w:val="false"/>
          <w:color w:val="000000"/>
          <w:sz w:val="28"/>
        </w:rPr>
        <w:t xml:space="preserve">
      Порталда –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 </w:t>
      </w:r>
    </w:p>
    <w:bookmarkEnd w:id="376"/>
    <w:bookmarkStart w:name="z405" w:id="377"/>
    <w:p>
      <w:pPr>
        <w:spacing w:after="0"/>
        <w:ind w:left="0"/>
        <w:jc w:val="both"/>
      </w:pPr>
      <w:r>
        <w:rPr>
          <w:rFonts w:ascii="Times New Roman"/>
          <w:b w:val="false"/>
          <w:i w:val="false"/>
          <w:color w:val="000000"/>
          <w:sz w:val="28"/>
        </w:rPr>
        <w:t xml:space="preserve">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 </w:t>
      </w:r>
    </w:p>
    <w:bookmarkEnd w:id="377"/>
    <w:bookmarkStart w:name="z406" w:id="378"/>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және (немесе) қағаз түрінде. </w:t>
      </w:r>
    </w:p>
    <w:bookmarkEnd w:id="378"/>
    <w:bookmarkStart w:name="z407" w:id="3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79"/>
    <w:bookmarkStart w:name="z408" w:id="38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380"/>
    <w:bookmarkStart w:name="z409" w:id="38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81"/>
    <w:bookmarkStart w:name="z410" w:id="382"/>
    <w:p>
      <w:pPr>
        <w:spacing w:after="0"/>
        <w:ind w:left="0"/>
        <w:jc w:val="both"/>
      </w:pPr>
      <w:r>
        <w:rPr>
          <w:rFonts w:ascii="Times New Roman"/>
          <w:b w:val="false"/>
          <w:i w:val="false"/>
          <w:color w:val="000000"/>
          <w:sz w:val="28"/>
        </w:rPr>
        <w:t>
      1) көрсетілетін қызметті алушы көрсетілетін қызметті берушінің кеңсесіне стандарттың 9-тармағына сәйкес құжаттарды ұсынады. Рәсімнің (іс-қимылдың) нәтижесі: құжаттар топтамасын ұсыну;</w:t>
      </w:r>
    </w:p>
    <w:bookmarkEnd w:id="382"/>
    <w:bookmarkStart w:name="z411" w:id="383"/>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берушінің кеңсе қызметкері өтінішті қабылдаудан бас тартады (отыз минуттан аспайды). Рәсімнің (іс-қимылдың) нәтижесі: құжаттарды көрсетілетін қызметті берушінің басшысына ұсыну және құжаттарды қабылдау туралы қолхатты көрсетілетін қызметті алушыға беру немесе өтінішті қабылдаудан бас тарту;</w:t>
      </w:r>
    </w:p>
    <w:bookmarkEnd w:id="383"/>
    <w:bookmarkStart w:name="z412" w:id="384"/>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384"/>
    <w:bookmarkStart w:name="z413" w:id="38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85"/>
    <w:bookmarkStart w:name="z414" w:id="386"/>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көрсетілетін қызметті алушының тұрғын үй-тұрмыстық жағдайын тексеріп-қарауды жүргізеді,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жағдайын тексеріп-қарау актісін (бұдан әрі - тексеру актісі) жасайды және қорытындыны немесе дәлелді бас тартуды дайындайды (тексеру актісін жасау - күнтізбелік он күн ішінде; қорытындыны немесе дәлелді бас тартуды дайындау – күнтізбелік үш күн ішінде). Рәсімнің (іс-қимылдың) нәтижесі: көрсетілетін қызметті берушінің басшысына қорытындыны немесе дәлелді бас тартуды ұсыну;</w:t>
      </w:r>
    </w:p>
    <w:bookmarkEnd w:id="386"/>
    <w:bookmarkStart w:name="z415" w:id="387"/>
    <w:p>
      <w:pPr>
        <w:spacing w:after="0"/>
        <w:ind w:left="0"/>
        <w:jc w:val="both"/>
      </w:pPr>
      <w:r>
        <w:rPr>
          <w:rFonts w:ascii="Times New Roman"/>
          <w:b w:val="false"/>
          <w:i w:val="false"/>
          <w:color w:val="000000"/>
          <w:sz w:val="28"/>
        </w:rPr>
        <w:t>
      5) көрсетілетін қызметті берушінің басшысы қорытындыға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387"/>
    <w:bookmarkStart w:name="z416" w:id="388"/>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және көрсетілетін қызметті алушыға береді (отыз минуттан аспайды). Рәсімнің (іс-қимылдың) нәтижесі: мемлекеттік көрсетілетін қызмет нәтижесін көрсетілетін қызметті алушыға беру;</w:t>
      </w:r>
    </w:p>
    <w:bookmarkEnd w:id="388"/>
    <w:bookmarkStart w:name="z417" w:id="389"/>
    <w:p>
      <w:pPr>
        <w:spacing w:after="0"/>
        <w:ind w:left="0"/>
        <w:jc w:val="both"/>
      </w:pPr>
      <w:r>
        <w:rPr>
          <w:rFonts w:ascii="Times New Roman"/>
          <w:b w:val="false"/>
          <w:i w:val="false"/>
          <w:color w:val="000000"/>
          <w:sz w:val="28"/>
        </w:rPr>
        <w:t>
      7) көрсетілетін қызметті берушінің орындаушысы қорытынды нәтижесімен оң қорытынды берілген көрсетілетін қызметті алушыны жетім балаларға арналған республикалық деректер қорына енгізу арқылы бала асырап алуға үміткер ретінде есепке қояды.</w:t>
      </w:r>
    </w:p>
    <w:bookmarkEnd w:id="389"/>
    <w:bookmarkStart w:name="z418" w:id="39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90"/>
    <w:bookmarkStart w:name="z419" w:id="3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91"/>
    <w:bookmarkStart w:name="z420" w:id="392"/>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392"/>
    <w:bookmarkStart w:name="z421" w:id="393"/>
    <w:p>
      <w:pPr>
        <w:spacing w:after="0"/>
        <w:ind w:left="0"/>
        <w:jc w:val="both"/>
      </w:pPr>
      <w:r>
        <w:rPr>
          <w:rFonts w:ascii="Times New Roman"/>
          <w:b w:val="false"/>
          <w:i w:val="false"/>
          <w:color w:val="000000"/>
          <w:sz w:val="28"/>
        </w:rPr>
        <w:t>
      2) көрсетілетін қызметті берушінің басшысы;</w:t>
      </w:r>
    </w:p>
    <w:bookmarkEnd w:id="393"/>
    <w:bookmarkStart w:name="z422" w:id="394"/>
    <w:p>
      <w:pPr>
        <w:spacing w:after="0"/>
        <w:ind w:left="0"/>
        <w:jc w:val="both"/>
      </w:pPr>
      <w:r>
        <w:rPr>
          <w:rFonts w:ascii="Times New Roman"/>
          <w:b w:val="false"/>
          <w:i w:val="false"/>
          <w:color w:val="000000"/>
          <w:sz w:val="28"/>
        </w:rPr>
        <w:t>
      3) көрсетілетін қызметті берушінің орындаушысы.</w:t>
      </w:r>
    </w:p>
    <w:bookmarkEnd w:id="394"/>
    <w:bookmarkStart w:name="z423" w:id="39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95"/>
    <w:bookmarkStart w:name="z424" w:id="39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96"/>
    <w:bookmarkStart w:name="z425" w:id="39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97"/>
    <w:bookmarkStart w:name="z426" w:id="398"/>
    <w:p>
      <w:pPr>
        <w:spacing w:after="0"/>
        <w:ind w:left="0"/>
        <w:jc w:val="both"/>
      </w:pPr>
      <w:r>
        <w:rPr>
          <w:rFonts w:ascii="Times New Roman"/>
          <w:b w:val="false"/>
          <w:i w:val="false"/>
          <w:color w:val="000000"/>
          <w:sz w:val="28"/>
        </w:rPr>
        <w:t>
      9. Мемлекеттік қызметті портал арқылы көрсету кезіндегі жүгіну тәртібін және көрсетілетін қызметті беруші мен көрсетілетін қызметті алушының рәсімдерінің (іс-қимылдарының) бірізділігін сипаттау:</w:t>
      </w:r>
    </w:p>
    <w:bookmarkEnd w:id="398"/>
    <w:bookmarkStart w:name="z427" w:id="399"/>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электрондық цифрлы қолтаңбасымен куәландырылған (бұдан әрі - ЭЦҚ) электрондық құжат нысанындағы сұранысты (бұдан әрі - электрондық сұраныс) жолдайды. Рәсімнің (іс-қимылдың) нәтижесі: құжаттар топтамасын жолдау;</w:t>
      </w:r>
    </w:p>
    <w:bookmarkEnd w:id="399"/>
    <w:bookmarkStart w:name="z428" w:id="400"/>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(отыз минуттан аспайды). Рәсімнің (іс-қимылдың) нәтижесі: құжаттарды тіркеу және көрсетілетін қызметті берушінің басшысына ұсыну; </w:t>
      </w:r>
    </w:p>
    <w:bookmarkEnd w:id="400"/>
    <w:bookmarkStart w:name="z429" w:id="40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401"/>
    <w:bookmarkStart w:name="z430" w:id="40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алушының тұрғын үй-тұрмыстық жағдайын тексеріп-қарауды жүргізеді, тексеру актісін жасайды және қорытындыны немесе дәлелді бас тартуды дайындайды (тексеру актісін жасау - күнтізбелік он күн ішінде; қорытындыны немесе дәлелді бас тартуды дайындау - күнтізбелік үш күн ішінде). Рәсімнің (іс-қимылдың) нәтижесі: көрсетілетін қызметті берушінің басшысына қорытындыны немесе дәлелді бас тартуды ұсыну;</w:t>
      </w:r>
    </w:p>
    <w:bookmarkEnd w:id="402"/>
    <w:bookmarkStart w:name="z431" w:id="403"/>
    <w:p>
      <w:pPr>
        <w:spacing w:after="0"/>
        <w:ind w:left="0"/>
        <w:jc w:val="both"/>
      </w:pPr>
      <w:r>
        <w:rPr>
          <w:rFonts w:ascii="Times New Roman"/>
          <w:b w:val="false"/>
          <w:i w:val="false"/>
          <w:color w:val="000000"/>
          <w:sz w:val="28"/>
        </w:rPr>
        <w:t xml:space="preserve">
      5) көрсетілетін қызметті берушінің басшысы қорытындыға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403"/>
    <w:bookmarkStart w:name="z432" w:id="404"/>
    <w:p>
      <w:pPr>
        <w:spacing w:after="0"/>
        <w:ind w:left="0"/>
        <w:jc w:val="both"/>
      </w:pPr>
      <w:r>
        <w:rPr>
          <w:rFonts w:ascii="Times New Roman"/>
          <w:b w:val="false"/>
          <w:i w:val="false"/>
          <w:color w:val="000000"/>
          <w:sz w:val="28"/>
        </w:rPr>
        <w:t>
      6) көрсетілетін қызметті берушінің орындаушысы хабарламаны немесе дәлелді бас тартуды тіркейді және көрсетілетін қызметті алушының "жеке кабинетіне" жолдайды (отыз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404"/>
    <w:bookmarkStart w:name="z433" w:id="405"/>
    <w:p>
      <w:pPr>
        <w:spacing w:after="0"/>
        <w:ind w:left="0"/>
        <w:jc w:val="both"/>
      </w:pPr>
      <w:r>
        <w:rPr>
          <w:rFonts w:ascii="Times New Roman"/>
          <w:b w:val="false"/>
          <w:i w:val="false"/>
          <w:color w:val="000000"/>
          <w:sz w:val="28"/>
        </w:rPr>
        <w:t xml:space="preserve">
      7) көрсетілетін қызметті берушінің орындаушысы қорытынды нәтижесімен оң қорытынды берілген көрсетілетін қызметті алушыны жетім балаларға арналған республикалық деректер қорына енгізу арқылы бала асырап алуға үміткер ретінде есепке қояды. </w:t>
      </w:r>
    </w:p>
    <w:bookmarkEnd w:id="405"/>
    <w:bookmarkStart w:name="z434" w:id="406"/>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білдірген адамдарды есепке алу" мемлекеттік көрсетілетін қызмет регламентіне 1- қосымша </w:t>
            </w:r>
          </w:p>
        </w:tc>
      </w:tr>
    </w:tbl>
    <w:bookmarkStart w:name="z436" w:id="40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07"/>
    <w:bookmarkStart w:name="z437"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алуға тілек білдірген адамдарды есепке алу" мемлекеттік көрсетілетін қызмет регламентіне 2-қосымша </w:t>
            </w:r>
          </w:p>
        </w:tc>
      </w:tr>
    </w:tbl>
    <w:bookmarkStart w:name="z439" w:id="40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09"/>
    <w:bookmarkStart w:name="z440"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302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02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443" w:id="412"/>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412"/>
    <w:bookmarkStart w:name="z444" w:id="413"/>
    <w:p>
      <w:pPr>
        <w:spacing w:after="0"/>
        <w:ind w:left="0"/>
        <w:jc w:val="left"/>
      </w:pPr>
      <w:r>
        <w:rPr>
          <w:rFonts w:ascii="Times New Roman"/>
          <w:b/>
          <w:i w:val="false"/>
          <w:color w:val="000000"/>
        </w:rPr>
        <w:t xml:space="preserve"> 1. Жалпы ережелер</w:t>
      </w:r>
    </w:p>
    <w:bookmarkEnd w:id="413"/>
    <w:bookmarkStart w:name="z445" w:id="414"/>
    <w:p>
      <w:pPr>
        <w:spacing w:after="0"/>
        <w:ind w:left="0"/>
        <w:jc w:val="both"/>
      </w:pPr>
      <w:r>
        <w:rPr>
          <w:rFonts w:ascii="Times New Roman"/>
          <w:b w:val="false"/>
          <w:i w:val="false"/>
          <w:color w:val="000000"/>
          <w:sz w:val="28"/>
        </w:rPr>
        <w:t xml:space="preserve">
      1. Көрсетілетін қызметті берушінің атауы: аудандардың және облыстық маңызы бар қаланың білім бөлімдері (бұдан әрі – көрсетілетін қызметті беруші). </w:t>
      </w:r>
    </w:p>
    <w:bookmarkEnd w:id="414"/>
    <w:bookmarkStart w:name="z446" w:id="41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15"/>
    <w:bookmarkStart w:name="z447" w:id="416"/>
    <w:p>
      <w:pPr>
        <w:spacing w:after="0"/>
        <w:ind w:left="0"/>
        <w:jc w:val="both"/>
      </w:pPr>
      <w:r>
        <w:rPr>
          <w:rFonts w:ascii="Times New Roman"/>
          <w:b w:val="false"/>
          <w:i w:val="false"/>
          <w:color w:val="000000"/>
          <w:sz w:val="28"/>
        </w:rPr>
        <w:t>
      1) көрсетілетін қызметті берушінің кеңсесі;</w:t>
      </w:r>
    </w:p>
    <w:bookmarkEnd w:id="416"/>
    <w:bookmarkStart w:name="z448" w:id="417"/>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417"/>
    <w:bookmarkStart w:name="z449" w:id="418"/>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418"/>
    <w:bookmarkStart w:name="z450" w:id="419"/>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419"/>
    <w:bookmarkStart w:name="z451" w:id="42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адамының қолымен және мөрімен расталады.</w:t>
      </w:r>
    </w:p>
    <w:bookmarkEnd w:id="420"/>
    <w:bookmarkStart w:name="z452" w:id="42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421"/>
    <w:bookmarkStart w:name="z453" w:id="422"/>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және (немесе) қағаз түрінде. </w:t>
      </w:r>
    </w:p>
    <w:bookmarkEnd w:id="422"/>
    <w:bookmarkStart w:name="z454" w:id="4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23"/>
    <w:bookmarkStart w:name="z455" w:id="42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жолдауы.</w:t>
      </w:r>
    </w:p>
    <w:bookmarkEnd w:id="424"/>
    <w:bookmarkStart w:name="z456" w:id="42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25"/>
    <w:bookmarkStart w:name="z457" w:id="426"/>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26"/>
    <w:bookmarkStart w:name="z458" w:id="427"/>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берушінің кеңсе қызметкері өтінішті қабылдаудан бас тартады (отыз минуттан аспайды). Рәсімнің (іс-қимылдың) нәтижесі: құжаттарды көрсетілетін қызметті берушінің басшысына ұсыну және құжаттарды қабылдау туралы қолхатты көрсетілетін қызметті алушыға беру немесе өтінішті қабылдаудан бас тарту;</w:t>
      </w:r>
    </w:p>
    <w:bookmarkEnd w:id="427"/>
    <w:bookmarkStart w:name="z459" w:id="428"/>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428"/>
    <w:bookmarkStart w:name="z460" w:id="429"/>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429"/>
    <w:bookmarkStart w:name="z461" w:id="430"/>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шешімнің жобасын немесе дәлелді бас тартуды дайындайды (сегіз жұмыс күні ішінде). Рәсімнің (іс-қимылдың) нәтижесі: шешімнің жобасын немесе дәлелді бас тартуды көрсетілетін қызметті берушінің басшысына ұсыну; </w:t>
      </w:r>
    </w:p>
    <w:bookmarkEnd w:id="430"/>
    <w:bookmarkStart w:name="z462" w:id="431"/>
    <w:p>
      <w:pPr>
        <w:spacing w:after="0"/>
        <w:ind w:left="0"/>
        <w:jc w:val="both"/>
      </w:pPr>
      <w:r>
        <w:rPr>
          <w:rFonts w:ascii="Times New Roman"/>
          <w:b w:val="false"/>
          <w:i w:val="false"/>
          <w:color w:val="000000"/>
          <w:sz w:val="28"/>
        </w:rPr>
        <w:t xml:space="preserve">
      5) көрсетілетін қызметті берушінің басшысы шешімге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431"/>
    <w:bookmarkStart w:name="z463" w:id="432"/>
    <w:p>
      <w:pPr>
        <w:spacing w:after="0"/>
        <w:ind w:left="0"/>
        <w:jc w:val="both"/>
      </w:pPr>
      <w:r>
        <w:rPr>
          <w:rFonts w:ascii="Times New Roman"/>
          <w:b w:val="false"/>
          <w:i w:val="false"/>
          <w:color w:val="000000"/>
          <w:sz w:val="28"/>
        </w:rPr>
        <w:t xml:space="preserve">
      6) көрсетілетін қызметті берушінің кеңсе қызметкері мемлекеттік көрсетілетін қызмет нәтижесін тіркейді және көрсетілетін қызметті алушыға береді (отыз минуттан аспайды). Рәсімнің (іс-қимылдың) нәтижесі: мемлекеттік көрсетілетін қызмет нәтижесін көрсетілетін қызметті алушыға беру. </w:t>
      </w:r>
    </w:p>
    <w:bookmarkEnd w:id="432"/>
    <w:bookmarkStart w:name="z464" w:id="4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33"/>
    <w:bookmarkStart w:name="z465" w:id="43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34"/>
    <w:bookmarkStart w:name="z466" w:id="435"/>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435"/>
    <w:bookmarkStart w:name="z467" w:id="436"/>
    <w:p>
      <w:pPr>
        <w:spacing w:after="0"/>
        <w:ind w:left="0"/>
        <w:jc w:val="both"/>
      </w:pPr>
      <w:r>
        <w:rPr>
          <w:rFonts w:ascii="Times New Roman"/>
          <w:b w:val="false"/>
          <w:i w:val="false"/>
          <w:color w:val="000000"/>
          <w:sz w:val="28"/>
        </w:rPr>
        <w:t>
      2) көрсетілетін қызметті берушінің басшысы;</w:t>
      </w:r>
    </w:p>
    <w:bookmarkEnd w:id="436"/>
    <w:bookmarkStart w:name="z468" w:id="437"/>
    <w:p>
      <w:pPr>
        <w:spacing w:after="0"/>
        <w:ind w:left="0"/>
        <w:jc w:val="both"/>
      </w:pPr>
      <w:r>
        <w:rPr>
          <w:rFonts w:ascii="Times New Roman"/>
          <w:b w:val="false"/>
          <w:i w:val="false"/>
          <w:color w:val="000000"/>
          <w:sz w:val="28"/>
        </w:rPr>
        <w:t>
      3) көрсетілетін қызметті берушінің орындаушысы.</w:t>
      </w:r>
    </w:p>
    <w:bookmarkEnd w:id="437"/>
    <w:bookmarkStart w:name="z469" w:id="438"/>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38"/>
    <w:bookmarkStart w:name="z470" w:id="43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439"/>
    <w:bookmarkStart w:name="z471" w:id="44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40"/>
    <w:bookmarkStart w:name="z472" w:id="441"/>
    <w:p>
      <w:pPr>
        <w:spacing w:after="0"/>
        <w:ind w:left="0"/>
        <w:jc w:val="both"/>
      </w:pPr>
      <w:r>
        <w:rPr>
          <w:rFonts w:ascii="Times New Roman"/>
          <w:b w:val="false"/>
          <w:i w:val="false"/>
          <w:color w:val="000000"/>
          <w:sz w:val="28"/>
        </w:rPr>
        <w:t xml:space="preserve">
      9. Мемлекеттік қызметті портал арқылы көрсету кезіндегі жүгіну тәртібін және көрсетілетін қызметті беруші мен көрсетілетін қызметті алушы рәсімдерінің (іс-қимылдарының) бірізділігін сипаттау: </w:t>
      </w:r>
    </w:p>
    <w:bookmarkEnd w:id="441"/>
    <w:bookmarkStart w:name="z473" w:id="442"/>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442"/>
    <w:bookmarkStart w:name="z474" w:id="443"/>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тіркейді, көрсетілетін қызметті алушының "жеке кабинетіне" электрондық сұраныстың қабылданған күні мен уақытын көрсете отырып, хабарлама жолдайды (отыз минуттан аспайды). Рәсімнің (іс-қимылдың) нәтижесі: құжаттарды тіркеу және көрсетілетін қызметті берушінің басшысына ұсыну; </w:t>
      </w:r>
    </w:p>
    <w:bookmarkEnd w:id="443"/>
    <w:bookmarkStart w:name="z475" w:id="44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444"/>
    <w:bookmarkStart w:name="z476" w:id="445"/>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шешімнің жобасын немесе дәлелді бас тартуды дайындайды (сегіз жұмыс күні ішінде). Рәсімнің (іс-қимылдың) нәтижесі: шешімнің жобасын немесе дәлелді бас тартуды көрсетілетін қызметті берушінің басшысына ұсыну; </w:t>
      </w:r>
    </w:p>
    <w:bookmarkEnd w:id="445"/>
    <w:bookmarkStart w:name="z477" w:id="446"/>
    <w:p>
      <w:pPr>
        <w:spacing w:after="0"/>
        <w:ind w:left="0"/>
        <w:jc w:val="both"/>
      </w:pPr>
      <w:r>
        <w:rPr>
          <w:rFonts w:ascii="Times New Roman"/>
          <w:b w:val="false"/>
          <w:i w:val="false"/>
          <w:color w:val="000000"/>
          <w:sz w:val="28"/>
        </w:rPr>
        <w:t xml:space="preserve">
      5) көрсетілетін қызметті берушінің басшысы шешімге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446"/>
    <w:bookmarkStart w:name="z478" w:id="447"/>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көрсетілетін қызметті алушының "жеке кабинетіне" жолдайды (отыз минуттан аспайды). Рәсімнің (іс-қимылдың) нәтижесі: мемлекеттік көрсетілетін қызмет нәтижесін көрсетілетін қызметті алушының "жеке кабинетіне" жолдау.</w:t>
      </w:r>
    </w:p>
    <w:bookmarkEnd w:id="447"/>
    <w:bookmarkStart w:name="z479" w:id="44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1 -қосымша </w:t>
            </w:r>
          </w:p>
        </w:tc>
      </w:tr>
    </w:tbl>
    <w:bookmarkStart w:name="z481" w:id="44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49"/>
    <w:bookmarkStart w:name="z482"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2 -қосымша </w:t>
            </w:r>
          </w:p>
        </w:tc>
      </w:tr>
    </w:tbl>
    <w:bookmarkStart w:name="z484" w:id="45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451"/>
    <w:bookmarkStart w:name="z485"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099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993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№1114 қаулысымен бекітілген </w:t>
            </w:r>
          </w:p>
        </w:tc>
      </w:tr>
    </w:tbl>
    <w:bookmarkStart w:name="z488" w:id="454"/>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454"/>
    <w:bookmarkStart w:name="z489" w:id="455"/>
    <w:p>
      <w:pPr>
        <w:spacing w:after="0"/>
        <w:ind w:left="0"/>
        <w:jc w:val="left"/>
      </w:pPr>
      <w:r>
        <w:rPr>
          <w:rFonts w:ascii="Times New Roman"/>
          <w:b/>
          <w:i w:val="false"/>
          <w:color w:val="000000"/>
        </w:rPr>
        <w:t xml:space="preserve"> 1. Жалпы ережелер</w:t>
      </w:r>
    </w:p>
    <w:bookmarkEnd w:id="455"/>
    <w:bookmarkStart w:name="z490" w:id="456"/>
    <w:p>
      <w:pPr>
        <w:spacing w:after="0"/>
        <w:ind w:left="0"/>
        <w:jc w:val="both"/>
      </w:pPr>
      <w:r>
        <w:rPr>
          <w:rFonts w:ascii="Times New Roman"/>
          <w:b w:val="false"/>
          <w:i w:val="false"/>
          <w:color w:val="000000"/>
          <w:sz w:val="28"/>
        </w:rPr>
        <w:t xml:space="preserve">
      1. Көрсетілетін қызметті берушінің атауы: облыстық маңызы бар қаланың және аудандардың білім бөлімдері (бұдан әрі – көрсетілетін қызметті беруші). </w:t>
      </w:r>
    </w:p>
    <w:bookmarkEnd w:id="456"/>
    <w:bookmarkStart w:name="z491" w:id="457"/>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457"/>
    <w:bookmarkStart w:name="z492" w:id="458"/>
    <w:p>
      <w:pPr>
        <w:spacing w:after="0"/>
        <w:ind w:left="0"/>
        <w:jc w:val="both"/>
      </w:pPr>
      <w:r>
        <w:rPr>
          <w:rFonts w:ascii="Times New Roman"/>
          <w:b w:val="false"/>
          <w:i w:val="false"/>
          <w:color w:val="000000"/>
          <w:sz w:val="28"/>
        </w:rPr>
        <w:t>
      1) көрсетілетін қызметті берушінің кеңсесі;</w:t>
      </w:r>
    </w:p>
    <w:bookmarkEnd w:id="458"/>
    <w:bookmarkStart w:name="z493" w:id="459"/>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bookmarkEnd w:id="459"/>
    <w:bookmarkStart w:name="z494" w:id="460"/>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460"/>
    <w:bookmarkStart w:name="z495" w:id="461"/>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балаға кері әсер етпейтін ата-ана құқықтарынан айырылған ата-аналарға баламен кездесуіне қорғаншылық және қамқоршылық органының рұқсаты (бұдан әрі – рұқсат)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461"/>
    <w:bookmarkStart w:name="z496" w:id="462"/>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адамының қолымен және мөрімен расталады.</w:t>
      </w:r>
    </w:p>
    <w:bookmarkEnd w:id="462"/>
    <w:bookmarkStart w:name="z497" w:id="463"/>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463"/>
    <w:bookmarkStart w:name="z498" w:id="4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64"/>
    <w:bookmarkStart w:name="z499" w:id="46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465"/>
    <w:bookmarkStart w:name="z500" w:id="46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466"/>
    <w:bookmarkStart w:name="z501" w:id="46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67"/>
    <w:bookmarkStart w:name="z502" w:id="468"/>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және көрсетілетін қызметті алушыға құжаттардың қабылданғаны туралы қолхат береді немесе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берушінің кеңсе қызметкері өтінішті қабылдаудан бас тартады (отыз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468"/>
    <w:bookmarkStart w:name="z503" w:id="469"/>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469"/>
    <w:bookmarkStart w:name="z504" w:id="470"/>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470"/>
    <w:bookmarkStart w:name="z505" w:id="471"/>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рұқсатты немесе дәлелді бас тартуды дайындайды (үш жұмыс күні ішінде). Рәсімнің (іс-қимылдың) нәтижесі: рұқсатты немесе дәлелді бас тартуды көрсетілетін қызметті берушінің басшысына ұсыну;</w:t>
      </w:r>
    </w:p>
    <w:bookmarkEnd w:id="471"/>
    <w:bookmarkStart w:name="z506" w:id="472"/>
    <w:p>
      <w:pPr>
        <w:spacing w:after="0"/>
        <w:ind w:left="0"/>
        <w:jc w:val="both"/>
      </w:pPr>
      <w:r>
        <w:rPr>
          <w:rFonts w:ascii="Times New Roman"/>
          <w:b w:val="false"/>
          <w:i w:val="false"/>
          <w:color w:val="000000"/>
          <w:sz w:val="28"/>
        </w:rPr>
        <w:t>
      5) көрсетілетін қызметті берушінің басшысы рұқсатқа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472"/>
    <w:bookmarkStart w:name="z507" w:id="473"/>
    <w:p>
      <w:pPr>
        <w:spacing w:after="0"/>
        <w:ind w:left="0"/>
        <w:jc w:val="both"/>
      </w:pPr>
      <w:r>
        <w:rPr>
          <w:rFonts w:ascii="Times New Roman"/>
          <w:b w:val="false"/>
          <w:i w:val="false"/>
          <w:color w:val="000000"/>
          <w:sz w:val="28"/>
        </w:rPr>
        <w:t xml:space="preserve">
      6) көрсетілетін қызметті берушінің кеңсе қызметкері мемлекеттік көрсетілетін қызмет нәтижесін тіркейді және көрсетілетін қызметті алушыға береді (отыз минуттан аспайды). Рәсімнің (іс-қимылдың) нәтижесі: мемлекеттік көрсетілетін қызмет нәтижесін көрсетілетін қызметті алушыға беру. </w:t>
      </w:r>
    </w:p>
    <w:bookmarkEnd w:id="473"/>
    <w:bookmarkStart w:name="z508" w:id="47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474"/>
    <w:bookmarkStart w:name="z509" w:id="47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475"/>
    <w:bookmarkStart w:name="z510" w:id="476"/>
    <w:p>
      <w:pPr>
        <w:spacing w:after="0"/>
        <w:ind w:left="0"/>
        <w:jc w:val="both"/>
      </w:pPr>
      <w:r>
        <w:rPr>
          <w:rFonts w:ascii="Times New Roman"/>
          <w:b w:val="false"/>
          <w:i w:val="false"/>
          <w:color w:val="000000"/>
          <w:sz w:val="28"/>
        </w:rPr>
        <w:t>
      1) көрсетілетін қызметті берушінің кеңсе қызметкері;</w:t>
      </w:r>
    </w:p>
    <w:bookmarkEnd w:id="476"/>
    <w:bookmarkStart w:name="z511" w:id="477"/>
    <w:p>
      <w:pPr>
        <w:spacing w:after="0"/>
        <w:ind w:left="0"/>
        <w:jc w:val="both"/>
      </w:pPr>
      <w:r>
        <w:rPr>
          <w:rFonts w:ascii="Times New Roman"/>
          <w:b w:val="false"/>
          <w:i w:val="false"/>
          <w:color w:val="000000"/>
          <w:sz w:val="28"/>
        </w:rPr>
        <w:t>
      2) көрсетілетін қызметті берушінің басшысы;</w:t>
      </w:r>
    </w:p>
    <w:bookmarkEnd w:id="477"/>
    <w:bookmarkStart w:name="z512" w:id="478"/>
    <w:p>
      <w:pPr>
        <w:spacing w:after="0"/>
        <w:ind w:left="0"/>
        <w:jc w:val="both"/>
      </w:pPr>
      <w:r>
        <w:rPr>
          <w:rFonts w:ascii="Times New Roman"/>
          <w:b w:val="false"/>
          <w:i w:val="false"/>
          <w:color w:val="000000"/>
          <w:sz w:val="28"/>
        </w:rPr>
        <w:t>
      3) көрсетілетін қызметті берушінің орындаушысы;</w:t>
      </w:r>
    </w:p>
    <w:bookmarkEnd w:id="478"/>
    <w:bookmarkStart w:name="z513" w:id="479"/>
    <w:p>
      <w:pPr>
        <w:spacing w:after="0"/>
        <w:ind w:left="0"/>
        <w:jc w:val="both"/>
      </w:pPr>
      <w:r>
        <w:rPr>
          <w:rFonts w:ascii="Times New Roman"/>
          <w:b w:val="false"/>
          <w:i w:val="false"/>
          <w:color w:val="000000"/>
          <w:sz w:val="28"/>
        </w:rPr>
        <w:t xml:space="preserve">
      4) Мемлекеттік корпорация қызметкері; </w:t>
      </w:r>
    </w:p>
    <w:bookmarkEnd w:id="479"/>
    <w:bookmarkStart w:name="z514" w:id="480"/>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480"/>
    <w:bookmarkStart w:name="z515" w:id="481"/>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81"/>
    <w:bookmarkStart w:name="z516" w:id="48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482"/>
    <w:bookmarkStart w:name="z517" w:id="483"/>
    <w:p>
      <w:pPr>
        <w:spacing w:after="0"/>
        <w:ind w:left="0"/>
        <w:jc w:val="left"/>
      </w:pPr>
      <w:r>
        <w:rPr>
          <w:rFonts w:ascii="Times New Roman"/>
          <w:b/>
          <w:i w:val="false"/>
          <w:color w:val="000000"/>
        </w:rPr>
        <w:t xml:space="preserve"> 4. Мемлекеттік қызмет көрсету процесінде Мемлекеттік корпорациямен өзара іс-қимыл тәртібінің сипаттамасы</w:t>
      </w:r>
    </w:p>
    <w:bookmarkEnd w:id="483"/>
    <w:bookmarkStart w:name="z518" w:id="484"/>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берушілерге жүгіну тәртібінің сипаттамасы, көрсетілетін қызметті алушының сұрау салуын өңдеудің ұзақтығы, сондай-ақ мемлекеттік қызмет көрсетудің нәтижесін Мемлекеттік корпорациясы арқылы алу процесінің сипаттамасы, оның ұзақтығы:</w:t>
      </w:r>
    </w:p>
    <w:bookmarkEnd w:id="484"/>
    <w:bookmarkStart w:name="z519" w:id="485"/>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85"/>
    <w:bookmarkStart w:name="z520" w:id="486"/>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қызметті алушыға тиісті құжаттардың қабылданғаны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(он бес минуттан аспайды). Рәсімнің (іс-қимылдың) нәтижесі: құжаттарды қабылдау немесе қабылдаудан бас тарту туралы қолхатты көрсетілетін қызметті алушыға беру;</w:t>
      </w:r>
    </w:p>
    <w:bookmarkEnd w:id="486"/>
    <w:bookmarkStart w:name="z521" w:id="487"/>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487"/>
    <w:bookmarkStart w:name="z522" w:id="48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488"/>
    <w:bookmarkStart w:name="z523" w:id="489"/>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(отыз минуттан аспайды). Рәсімнің (іс-қимылдың) нәтижесі: құжаттарды тіркеу және көрсетілетін қызметті берушінің басшысына ұсыну; </w:t>
      </w:r>
    </w:p>
    <w:bookmarkEnd w:id="489"/>
    <w:bookmarkStart w:name="z524" w:id="490"/>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490"/>
    <w:bookmarkStart w:name="z525" w:id="491"/>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рұқсатты немесе дәлелді бас тартуды дайындайды (үш жұмыс күні ішінде). Рәсімнің (іс-қимылдың) нәтижесі: рұқсатты немесе дәлелді бас тартуды көрсетілетін қызметті берушінің басшысына ұсыну;</w:t>
      </w:r>
    </w:p>
    <w:bookmarkEnd w:id="491"/>
    <w:bookmarkStart w:name="z526" w:id="492"/>
    <w:p>
      <w:pPr>
        <w:spacing w:after="0"/>
        <w:ind w:left="0"/>
        <w:jc w:val="both"/>
      </w:pPr>
      <w:r>
        <w:rPr>
          <w:rFonts w:ascii="Times New Roman"/>
          <w:b w:val="false"/>
          <w:i w:val="false"/>
          <w:color w:val="000000"/>
          <w:sz w:val="28"/>
        </w:rPr>
        <w:t xml:space="preserve">
      7) көрсетілетін қызметті берушінің басшысы рұқсатқа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492"/>
    <w:bookmarkStart w:name="z527" w:id="493"/>
    <w:p>
      <w:pPr>
        <w:spacing w:after="0"/>
        <w:ind w:left="0"/>
        <w:jc w:val="both"/>
      </w:pPr>
      <w:r>
        <w:rPr>
          <w:rFonts w:ascii="Times New Roman"/>
          <w:b w:val="false"/>
          <w:i w:val="false"/>
          <w:color w:val="000000"/>
          <w:sz w:val="28"/>
        </w:rPr>
        <w:t xml:space="preserve">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 </w:t>
      </w:r>
    </w:p>
    <w:bookmarkEnd w:id="493"/>
    <w:bookmarkStart w:name="z528" w:id="494"/>
    <w:p>
      <w:pPr>
        <w:spacing w:after="0"/>
        <w:ind w:left="0"/>
        <w:jc w:val="both"/>
      </w:pPr>
      <w:r>
        <w:rPr>
          <w:rFonts w:ascii="Times New Roman"/>
          <w:b w:val="false"/>
          <w:i w:val="false"/>
          <w:color w:val="000000"/>
          <w:sz w:val="28"/>
        </w:rPr>
        <w:t xml:space="preserve">
      9) Мемлекеттік корпорация қызметкері мемлекеттік көрсетілетін қызмет нәтижесін тіркейді және көрсетілетін қызметті алушыға не нотариалды расталған сенімхат бойынша оның өкіліне (бұдан әрі – оның өкілі) береді (он бес минуттан аспайды). Рәсімнің (іс-қимылдың) нәтижесі: мемлекеттік көрсетілетін қызмет нәтижесін көрсетілетін қызметті алушыға не оның өкіліне беру. </w:t>
      </w:r>
    </w:p>
    <w:bookmarkEnd w:id="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"Балаға кері әсер етпейтін ата-ана құқықтарынан айырылған ата-аналарға баламен кездесуге рұқсат беру" мемлекеттік көрсетілетін қызмет регламентіне 1- қосымша </w:t>
            </w:r>
          </w:p>
        </w:tc>
      </w:tr>
    </w:tbl>
    <w:bookmarkStart w:name="z530" w:id="49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95"/>
    <w:bookmarkStart w:name="z531" w:id="496"/>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p>
    <w:bookmarkEnd w:id="496"/>
    <w:bookmarkStart w:name="z532"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498"/>
    <w:p>
      <w:pPr>
        <w:spacing w:after="0"/>
        <w:ind w:left="0"/>
        <w:jc w:val="both"/>
      </w:pPr>
      <w:r>
        <w:rPr>
          <w:rFonts w:ascii="Times New Roman"/>
          <w:b w:val="false"/>
          <w:i w:val="false"/>
          <w:color w:val="000000"/>
          <w:sz w:val="28"/>
        </w:rPr>
        <w:t xml:space="preserve">
      Көрсетілетін қызметті алушы Мемлекеттік корпорацияға жүгінген кезде: </w:t>
      </w:r>
    </w:p>
    <w:bookmarkEnd w:id="498"/>
    <w:bookmarkStart w:name="z534"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537" w:id="501"/>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501"/>
    <w:bookmarkStart w:name="z538" w:id="502"/>
    <w:p>
      <w:pPr>
        <w:spacing w:after="0"/>
        <w:ind w:left="0"/>
        <w:jc w:val="left"/>
      </w:pPr>
      <w:r>
        <w:rPr>
          <w:rFonts w:ascii="Times New Roman"/>
          <w:b/>
          <w:i w:val="false"/>
          <w:color w:val="000000"/>
        </w:rPr>
        <w:t xml:space="preserve"> 1. Жалпы ережелер</w:t>
      </w:r>
    </w:p>
    <w:bookmarkEnd w:id="502"/>
    <w:bookmarkStart w:name="z539" w:id="503"/>
    <w:p>
      <w:pPr>
        <w:spacing w:after="0"/>
        <w:ind w:left="0"/>
        <w:jc w:val="both"/>
      </w:pPr>
      <w:r>
        <w:rPr>
          <w:rFonts w:ascii="Times New Roman"/>
          <w:b w:val="false"/>
          <w:i w:val="false"/>
          <w:color w:val="000000"/>
          <w:sz w:val="28"/>
        </w:rPr>
        <w:t xml:space="preserve">
      1. Көрсетілетін қызметті берушінің атауы: облыстық маңызы бар қаланың және аудандардың білім бөлімдері (бұдан әрі – көрсетілетін қызметті беруші). </w:t>
      </w:r>
    </w:p>
    <w:bookmarkEnd w:id="503"/>
    <w:bookmarkStart w:name="z540" w:id="50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504"/>
    <w:bookmarkStart w:name="z541" w:id="505"/>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505"/>
    <w:bookmarkStart w:name="z542" w:id="506"/>
    <w:p>
      <w:pPr>
        <w:spacing w:after="0"/>
        <w:ind w:left="0"/>
        <w:jc w:val="both"/>
      </w:pPr>
      <w:r>
        <w:rPr>
          <w:rFonts w:ascii="Times New Roman"/>
          <w:b w:val="false"/>
          <w:i w:val="false"/>
          <w:color w:val="000000"/>
          <w:sz w:val="28"/>
        </w:rPr>
        <w:t xml:space="preserve">
      3. Мемлекеттік көрсетілетін қызмет нәтижесі – баланы (балаларды) қабылдаушы отбасына тәрбиелеуге беру туралы шарт (бұдан әрі – шарт) және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506"/>
    <w:bookmarkStart w:name="z543" w:id="507"/>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507"/>
    <w:bookmarkStart w:name="z544" w:id="50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08"/>
    <w:bookmarkStart w:name="z545" w:id="50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509"/>
    <w:bookmarkStart w:name="z546" w:id="51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10"/>
    <w:bookmarkStart w:name="z547" w:id="511"/>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11"/>
    <w:bookmarkStart w:name="z548" w:id="512"/>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және көрсетілетін қызметті алушыға тиісті құжаттардың қабылданғаны туралы қолхат береді немесе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берушінің кеңсе қызметкері өтінішті қабылдаудан бас тартады (отыз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512"/>
    <w:bookmarkStart w:name="z549" w:id="513"/>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 </w:t>
      </w:r>
    </w:p>
    <w:bookmarkEnd w:id="513"/>
    <w:bookmarkStart w:name="z550" w:id="514"/>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көрсетілетін қызметті алушының тұрғын үй-тұрмыстық жағдайын тексеріп-қарауды жүргізеді,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жағдайын тексеріп-қарау актісін (бұдан әрі - тексеру актісі) жасайды, баланы қабылдайтын ата-ана болуға үміткер болу мүмкіндігі (мүмкін еместігі) туралы қорытынды (бұдан әрі – қорытынды) дайындайды (тексеру актісін жасау және қорытындыны дайындау - күнтізбелік он күн ішінде). Рәсімнің (іс-қимылдың) нәтижесі: тексеру актісін жасау және қорытынды дайындау;</w:t>
      </w:r>
    </w:p>
    <w:bookmarkEnd w:id="514"/>
    <w:bookmarkStart w:name="z551" w:id="515"/>
    <w:p>
      <w:pPr>
        <w:spacing w:after="0"/>
        <w:ind w:left="0"/>
        <w:jc w:val="both"/>
      </w:pPr>
      <w:r>
        <w:rPr>
          <w:rFonts w:ascii="Times New Roman"/>
          <w:b w:val="false"/>
          <w:i w:val="false"/>
          <w:color w:val="000000"/>
          <w:sz w:val="28"/>
        </w:rPr>
        <w:t>
      5) көрсетілетін қызметті берушінің орындаушысы қорытындыға қол қойылғаннан кейін көрсетілетін қызметті алушыға қорытынды беруді қамтамасыз етеді және оң қорытынды алған көрсетілетін қызметті алушының деректерін жетім балалардың, ата-аналарының қамқорлығынсыз қалған балалардың республикалық деректер банкіне (бұдан әрі - РДБ) енгізеді (күнтізбелік бес күн ішінде). Рәсімнің (іс-қимылдың) нәтижесі: қорытындыны көрсетілетін қызметті алушыға беру және деректерді РДБ-не енгізу;</w:t>
      </w:r>
    </w:p>
    <w:bookmarkEnd w:id="515"/>
    <w:bookmarkStart w:name="z552" w:id="516"/>
    <w:p>
      <w:pPr>
        <w:spacing w:after="0"/>
        <w:ind w:left="0"/>
        <w:jc w:val="both"/>
      </w:pPr>
      <w:r>
        <w:rPr>
          <w:rFonts w:ascii="Times New Roman"/>
          <w:b w:val="false"/>
          <w:i w:val="false"/>
          <w:color w:val="000000"/>
          <w:sz w:val="28"/>
        </w:rPr>
        <w:t>
      6) көрсетілетін қызметті алушы РДБ-нен балаларды іріктеуді жүргізеді (күнтізбелік бес күн ішінде). Рәсімнің (іс-қимылдың) нәтижесі: РДБ-нен балаларды іріктеу;</w:t>
      </w:r>
    </w:p>
    <w:bookmarkEnd w:id="516"/>
    <w:bookmarkStart w:name="z553" w:id="517"/>
    <w:p>
      <w:pPr>
        <w:spacing w:after="0"/>
        <w:ind w:left="0"/>
        <w:jc w:val="both"/>
      </w:pPr>
      <w:r>
        <w:rPr>
          <w:rFonts w:ascii="Times New Roman"/>
          <w:b w:val="false"/>
          <w:i w:val="false"/>
          <w:color w:val="000000"/>
          <w:sz w:val="28"/>
        </w:rPr>
        <w:t>
      7) көрсетілетін қызметті берушінің орындаушысы іріктеудің оң нәтижелері болған кезде баланы қабылдайтын отбасын құру туралы бұйрық (бұдан әрі – бұйрық) нысанында шешімнің жобасын, шарттың және шешімнің жобасын немесе дәлелді бас тартуды дайындайды (күнтізбелік сегіз күн ішінде). Рәсімнің (іс-қимылдың) нәтижесі: көрсетілетін қызметті берушінің басшысына бұйрықтың, шарттың және шешімнің жобасын немесе дәлелді бас тартуды ұсыну;</w:t>
      </w:r>
    </w:p>
    <w:bookmarkEnd w:id="517"/>
    <w:bookmarkStart w:name="z554" w:id="518"/>
    <w:p>
      <w:pPr>
        <w:spacing w:after="0"/>
        <w:ind w:left="0"/>
        <w:jc w:val="both"/>
      </w:pPr>
      <w:r>
        <w:rPr>
          <w:rFonts w:ascii="Times New Roman"/>
          <w:b w:val="false"/>
          <w:i w:val="false"/>
          <w:color w:val="000000"/>
          <w:sz w:val="28"/>
        </w:rPr>
        <w:t>
      8) көрсетілетін қызметті берушінің басшысы бұйрыққа, шартқа және шешімге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518"/>
    <w:bookmarkStart w:name="z555" w:id="519"/>
    <w:p>
      <w:pPr>
        <w:spacing w:after="0"/>
        <w:ind w:left="0"/>
        <w:jc w:val="both"/>
      </w:pPr>
      <w:r>
        <w:rPr>
          <w:rFonts w:ascii="Times New Roman"/>
          <w:b w:val="false"/>
          <w:i w:val="false"/>
          <w:color w:val="000000"/>
          <w:sz w:val="28"/>
        </w:rPr>
        <w:t>
      9) көрсетілетін қызметті берушінің кеңсе қызметкері мемлекеттік көрсетілетін қызмет нәтижесін тіркейді және көрсетілетін қызметті алушыға береді (отыз минуттан аспайды). Рәсімнің (іс-қимылдың) нәтижесі: мемлекеттік көрсетілетін қызмет нәтижесін беру.</w:t>
      </w:r>
    </w:p>
    <w:bookmarkEnd w:id="519"/>
    <w:bookmarkStart w:name="z556" w:id="5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20"/>
    <w:bookmarkStart w:name="z557" w:id="52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21"/>
    <w:bookmarkStart w:name="z558" w:id="522"/>
    <w:p>
      <w:pPr>
        <w:spacing w:after="0"/>
        <w:ind w:left="0"/>
        <w:jc w:val="both"/>
      </w:pPr>
      <w:r>
        <w:rPr>
          <w:rFonts w:ascii="Times New Roman"/>
          <w:b w:val="false"/>
          <w:i w:val="false"/>
          <w:color w:val="000000"/>
          <w:sz w:val="28"/>
        </w:rPr>
        <w:t>
      1) көрсетілетін қызметті берушінің кеңсе қызметкері;</w:t>
      </w:r>
    </w:p>
    <w:bookmarkEnd w:id="522"/>
    <w:bookmarkStart w:name="z559" w:id="523"/>
    <w:p>
      <w:pPr>
        <w:spacing w:after="0"/>
        <w:ind w:left="0"/>
        <w:jc w:val="both"/>
      </w:pPr>
      <w:r>
        <w:rPr>
          <w:rFonts w:ascii="Times New Roman"/>
          <w:b w:val="false"/>
          <w:i w:val="false"/>
          <w:color w:val="000000"/>
          <w:sz w:val="28"/>
        </w:rPr>
        <w:t>
      2) көрсетілетін қызметті берушінің басшысы;</w:t>
      </w:r>
    </w:p>
    <w:bookmarkEnd w:id="523"/>
    <w:bookmarkStart w:name="z560" w:id="524"/>
    <w:p>
      <w:pPr>
        <w:spacing w:after="0"/>
        <w:ind w:left="0"/>
        <w:jc w:val="both"/>
      </w:pPr>
      <w:r>
        <w:rPr>
          <w:rFonts w:ascii="Times New Roman"/>
          <w:b w:val="false"/>
          <w:i w:val="false"/>
          <w:color w:val="000000"/>
          <w:sz w:val="28"/>
        </w:rPr>
        <w:t>
      3) көрсетілетін қызметті берушінің орындаушысы.</w:t>
      </w:r>
    </w:p>
    <w:bookmarkEnd w:id="524"/>
    <w:bookmarkStart w:name="z561" w:id="52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25"/>
    <w:bookmarkStart w:name="z562" w:id="52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регламентіне қосымша </w:t>
            </w:r>
          </w:p>
        </w:tc>
      </w:tr>
    </w:tbl>
    <w:bookmarkStart w:name="z564" w:id="52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27"/>
    <w:bookmarkStart w:name="z565"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№1114 қаулысымен бекітілген </w:t>
            </w:r>
          </w:p>
        </w:tc>
      </w:tr>
    </w:tbl>
    <w:bookmarkStart w:name="z568" w:id="530"/>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мемлекеттiк көрсетілетін қызмет регламенті</w:t>
      </w:r>
    </w:p>
    <w:bookmarkEnd w:id="530"/>
    <w:bookmarkStart w:name="z569" w:id="531"/>
    <w:p>
      <w:pPr>
        <w:spacing w:after="0"/>
        <w:ind w:left="0"/>
        <w:jc w:val="left"/>
      </w:pPr>
      <w:r>
        <w:rPr>
          <w:rFonts w:ascii="Times New Roman"/>
          <w:b/>
          <w:i w:val="false"/>
          <w:color w:val="000000"/>
        </w:rPr>
        <w:t xml:space="preserve"> 1. Жалпы ережелер</w:t>
      </w:r>
    </w:p>
    <w:bookmarkEnd w:id="531"/>
    <w:bookmarkStart w:name="z570" w:id="532"/>
    <w:p>
      <w:pPr>
        <w:spacing w:after="0"/>
        <w:ind w:left="0"/>
        <w:jc w:val="both"/>
      </w:pPr>
      <w:r>
        <w:rPr>
          <w:rFonts w:ascii="Times New Roman"/>
          <w:b w:val="false"/>
          <w:i w:val="false"/>
          <w:color w:val="000000"/>
          <w:sz w:val="28"/>
        </w:rPr>
        <w:t>
      1. Көрсетілетін қызметті берушінің атауы: кент, ауылдық округтың әкімі (бұдан әрі – көрсетілетін қызметті беруші).</w:t>
      </w:r>
    </w:p>
    <w:bookmarkEnd w:id="532"/>
    <w:bookmarkStart w:name="z571" w:id="53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533"/>
    <w:bookmarkStart w:name="z572" w:id="534"/>
    <w:p>
      <w:pPr>
        <w:spacing w:after="0"/>
        <w:ind w:left="0"/>
        <w:jc w:val="both"/>
      </w:pPr>
      <w:r>
        <w:rPr>
          <w:rFonts w:ascii="Times New Roman"/>
          <w:b w:val="false"/>
          <w:i w:val="false"/>
          <w:color w:val="000000"/>
          <w:sz w:val="28"/>
        </w:rPr>
        <w:t>
      1) көрсетілетін қызметті берушінің кеңсесі;</w:t>
      </w:r>
    </w:p>
    <w:bookmarkEnd w:id="534"/>
    <w:bookmarkStart w:name="z573" w:id="53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535"/>
    <w:bookmarkStart w:name="z574" w:id="536"/>
    <w:p>
      <w:pPr>
        <w:spacing w:after="0"/>
        <w:ind w:left="0"/>
        <w:jc w:val="both"/>
      </w:pPr>
      <w:r>
        <w:rPr>
          <w:rFonts w:ascii="Times New Roman"/>
          <w:b w:val="false"/>
          <w:i w:val="false"/>
          <w:color w:val="000000"/>
          <w:sz w:val="28"/>
        </w:rPr>
        <w:t>
      2. Мемлекеттік қызмет көрсету нысаны - қағаз түрінде.</w:t>
      </w:r>
    </w:p>
    <w:bookmarkEnd w:id="536"/>
    <w:bookmarkStart w:name="z575" w:id="537"/>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кейін үйлеріне тегін тасымалдауды ұсыну туралы анықтама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 (бұдан әрі – дәлелді бас тарту).</w:t>
      </w:r>
    </w:p>
    <w:bookmarkEnd w:id="537"/>
    <w:bookmarkStart w:name="z576" w:id="538"/>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538"/>
    <w:bookmarkStart w:name="z577" w:id="5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39"/>
    <w:bookmarkStart w:name="z578" w:id="54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540"/>
    <w:bookmarkStart w:name="z579" w:id="54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41"/>
    <w:bookmarkStart w:name="z580" w:id="542"/>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кеңсесіне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42"/>
    <w:bookmarkStart w:name="z581" w:id="543"/>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және көрсетілетін қызметті алушыға құжаттардың қабылданғаны туралы қолхат береді немесе көрсетілетін қызметті алушымен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толық емес топтамасы және (немесе) қолданылу мерзімі өтіп кеткен құжаттар ұсынылған жағдайда, көрсетілетін қызметті берушінің кеңсе қызметкері өтінішті қабылдаудан бас тартады (отыз минуттан аспайды). Рәсімнің (іс-қимылдың) нәтижесі: құжаттарды көрсетілетін қызметті берушінің басшысына ұсыну немесе көрсетілетін қызметті алушыға құжаттарды қабылдау туралы қолхат беру немесе өтінішті қабылдаудан бас тарту;</w:t>
      </w:r>
    </w:p>
    <w:bookmarkEnd w:id="543"/>
    <w:bookmarkStart w:name="z582" w:id="54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544"/>
    <w:bookmarkStart w:name="z583" w:id="545"/>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және анықтаманы немесе дәлелді бас тартуды дайындайды (төрт жұмыс күні ішінде). Рәсімнің (іс-қимылдың) нәтижесі: анықтаманы немесе дәлелді бас тартуды көрсетілетін қызметті берушінің басшысына ұсыну; </w:t>
      </w:r>
    </w:p>
    <w:bookmarkEnd w:id="545"/>
    <w:bookmarkStart w:name="z584" w:id="546"/>
    <w:p>
      <w:pPr>
        <w:spacing w:after="0"/>
        <w:ind w:left="0"/>
        <w:jc w:val="both"/>
      </w:pPr>
      <w:r>
        <w:rPr>
          <w:rFonts w:ascii="Times New Roman"/>
          <w:b w:val="false"/>
          <w:i w:val="false"/>
          <w:color w:val="000000"/>
          <w:sz w:val="28"/>
        </w:rPr>
        <w:t>
      5)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кеңсесіне жолдау;</w:t>
      </w:r>
    </w:p>
    <w:bookmarkEnd w:id="546"/>
    <w:bookmarkStart w:name="z585" w:id="547"/>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(отыз минуттан аспайды). Рәсімнің (іс-қимылдың) нәтижесі: мемлекеттік көрсетілетін қызмет нәтижесін көрсетілетін қызметті алушыға беру.</w:t>
      </w:r>
    </w:p>
    <w:bookmarkEnd w:id="547"/>
    <w:bookmarkStart w:name="z586" w:id="548"/>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өзге ұйымдардың іс-қимыл тәртібінің сипаттамасы</w:t>
      </w:r>
    </w:p>
    <w:bookmarkEnd w:id="548"/>
    <w:bookmarkStart w:name="z587" w:id="54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бөлімшелері (қызметкерлері) мен өзге ұйымдардың тізбесі:</w:t>
      </w:r>
    </w:p>
    <w:bookmarkEnd w:id="549"/>
    <w:bookmarkStart w:name="z588" w:id="550"/>
    <w:p>
      <w:pPr>
        <w:spacing w:after="0"/>
        <w:ind w:left="0"/>
        <w:jc w:val="both"/>
      </w:pPr>
      <w:r>
        <w:rPr>
          <w:rFonts w:ascii="Times New Roman"/>
          <w:b w:val="false"/>
          <w:i w:val="false"/>
          <w:color w:val="000000"/>
          <w:sz w:val="28"/>
        </w:rPr>
        <w:t>
      1) көрсетілетін қызметті берушінің кеңсе қызметкері;</w:t>
      </w:r>
    </w:p>
    <w:bookmarkEnd w:id="550"/>
    <w:bookmarkStart w:name="z589" w:id="551"/>
    <w:p>
      <w:pPr>
        <w:spacing w:after="0"/>
        <w:ind w:left="0"/>
        <w:jc w:val="both"/>
      </w:pPr>
      <w:r>
        <w:rPr>
          <w:rFonts w:ascii="Times New Roman"/>
          <w:b w:val="false"/>
          <w:i w:val="false"/>
          <w:color w:val="000000"/>
          <w:sz w:val="28"/>
        </w:rPr>
        <w:t>
      2) көрсетілетін қызметті берушінің басшысы;</w:t>
      </w:r>
    </w:p>
    <w:bookmarkEnd w:id="551"/>
    <w:bookmarkStart w:name="z590" w:id="552"/>
    <w:p>
      <w:pPr>
        <w:spacing w:after="0"/>
        <w:ind w:left="0"/>
        <w:jc w:val="both"/>
      </w:pPr>
      <w:r>
        <w:rPr>
          <w:rFonts w:ascii="Times New Roman"/>
          <w:b w:val="false"/>
          <w:i w:val="false"/>
          <w:color w:val="000000"/>
          <w:sz w:val="28"/>
        </w:rPr>
        <w:t>
      3) көрсетілетін қызметті берушінің орындаушысы;</w:t>
      </w:r>
    </w:p>
    <w:bookmarkEnd w:id="552"/>
    <w:bookmarkStart w:name="z591" w:id="553"/>
    <w:p>
      <w:pPr>
        <w:spacing w:after="0"/>
        <w:ind w:left="0"/>
        <w:jc w:val="both"/>
      </w:pPr>
      <w:r>
        <w:rPr>
          <w:rFonts w:ascii="Times New Roman"/>
          <w:b w:val="false"/>
          <w:i w:val="false"/>
          <w:color w:val="000000"/>
          <w:sz w:val="28"/>
        </w:rPr>
        <w:t>
      4) Мемлекеттік корпорация қызметкері;</w:t>
      </w:r>
    </w:p>
    <w:bookmarkEnd w:id="553"/>
    <w:bookmarkStart w:name="z592" w:id="554"/>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554"/>
    <w:bookmarkStart w:name="z593" w:id="55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55"/>
    <w:bookmarkStart w:name="z594" w:id="55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және аудан әкімдіктерінің ресми интернет-ресурстарында орналастырылады.</w:t>
      </w:r>
    </w:p>
    <w:bookmarkEnd w:id="556"/>
    <w:bookmarkStart w:name="z595" w:id="557"/>
    <w:p>
      <w:pPr>
        <w:spacing w:after="0"/>
        <w:ind w:left="0"/>
        <w:jc w:val="left"/>
      </w:pPr>
      <w:r>
        <w:rPr>
          <w:rFonts w:ascii="Times New Roman"/>
          <w:b/>
          <w:i w:val="false"/>
          <w:color w:val="000000"/>
        </w:rPr>
        <w:t xml:space="preserve"> 4. Мемлекеттік қызмет көрсету процесінде Мемлекеттік корпорациямен өзара іс-қимыл тәртібінің сипаттамасы</w:t>
      </w:r>
    </w:p>
    <w:bookmarkEnd w:id="557"/>
    <w:bookmarkStart w:name="z596" w:id="558"/>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558"/>
    <w:bookmarkStart w:name="z597" w:id="559"/>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59"/>
    <w:bookmarkStart w:name="z598" w:id="560"/>
    <w:p>
      <w:pPr>
        <w:spacing w:after="0"/>
        <w:ind w:left="0"/>
        <w:jc w:val="both"/>
      </w:pPr>
      <w:r>
        <w:rPr>
          <w:rFonts w:ascii="Times New Roman"/>
          <w:b w:val="false"/>
          <w:i w:val="false"/>
          <w:color w:val="000000"/>
          <w:sz w:val="28"/>
        </w:rPr>
        <w:t>
      Қазақстан Республикасының заңдарында өзгеше көзделмесе, көрсетілген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bookmarkEnd w:id="560"/>
    <w:bookmarkStart w:name="z599" w:id="56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тиісті құжаттардың қабылданғаны туралы қолхат (бұдан әрі – құжаттарды қабылдау туралы қолхат) береді,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қолдану мерзімі өткен құжаттар ұсынылған жағдайда, Мемлекеттік корпорация қызметкері өтінішті қабылдаудан бас тартады және көрсетілетін қызметті алушыға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 Рәсімнің (іс-қимылдың) нәтижесі: құжаттарды қабылдау немесе қабылдаудан бас тарту туралы қолхатты көрсетілетін қызметті алушыға беру;</w:t>
      </w:r>
    </w:p>
    <w:bookmarkEnd w:id="561"/>
    <w:bookmarkStart w:name="z600" w:id="56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562"/>
    <w:bookmarkStart w:name="z601" w:id="56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(отыз минуттан аспайды). Рәсімнің (іс-қимылдың) нәтижесі: құжаттарды көрсетілетін қызметті берушінің басшысына ұсыну;</w:t>
      </w:r>
    </w:p>
    <w:bookmarkEnd w:id="563"/>
    <w:bookmarkStart w:name="z602" w:id="56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564"/>
    <w:bookmarkStart w:name="z603" w:id="565"/>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дәлелді бас тартуды немесе анықтаманы дайындайды (төрт жұмыс күні ішінде). Рәсімнің (іс-қимылдың) нәтижесі: дәлелді бас тартуды немесе анықтаманы көрсетілетін қызметті берушінің басшысына ұсыну;</w:t>
      </w:r>
    </w:p>
    <w:bookmarkEnd w:id="565"/>
    <w:bookmarkStart w:name="z604" w:id="566"/>
    <w:p>
      <w:pPr>
        <w:spacing w:after="0"/>
        <w:ind w:left="0"/>
        <w:jc w:val="both"/>
      </w:pPr>
      <w:r>
        <w:rPr>
          <w:rFonts w:ascii="Times New Roman"/>
          <w:b w:val="false"/>
          <w:i w:val="false"/>
          <w:color w:val="000000"/>
          <w:sz w:val="28"/>
        </w:rPr>
        <w:t>
      7) көрсетілетін қызметті берушінің басшысы дәлелді бас тартуға немесе анықтамаға қол қояды (бір сағаттан аспайды). Рәсімнің (іс-қимылдың) нәтижесі: мемлекеттік көрсетілетін қызмет нәтижесін көрсетілетін қызметті берушінің кеңсесіне жолдау;</w:t>
      </w:r>
    </w:p>
    <w:bookmarkEnd w:id="566"/>
    <w:bookmarkStart w:name="z605" w:id="567"/>
    <w:p>
      <w:pPr>
        <w:spacing w:after="0"/>
        <w:ind w:left="0"/>
        <w:jc w:val="both"/>
      </w:pPr>
      <w:r>
        <w:rPr>
          <w:rFonts w:ascii="Times New Roman"/>
          <w:b w:val="false"/>
          <w:i w:val="false"/>
          <w:color w:val="000000"/>
          <w:sz w:val="28"/>
        </w:rPr>
        <w:t>
      8) көрсетілетін қызметті берушінің кеңсе қызметкері мемлекеттік қызмет көрсету нәтижесін тіркейді және Мемлекеттік корпорацияға жолдайды (бір сағаттан аспайды). Рәсімнің (іс-қимылдың) нәтижесі: мемлекеттік қызмет көрсету нәтижесін Мемлекеттік корпорацияға жолдау;</w:t>
      </w:r>
    </w:p>
    <w:bookmarkEnd w:id="567"/>
    <w:bookmarkStart w:name="z606" w:id="568"/>
    <w:p>
      <w:pPr>
        <w:spacing w:after="0"/>
        <w:ind w:left="0"/>
        <w:jc w:val="both"/>
      </w:pPr>
      <w:r>
        <w:rPr>
          <w:rFonts w:ascii="Times New Roman"/>
          <w:b w:val="false"/>
          <w:i w:val="false"/>
          <w:color w:val="000000"/>
          <w:sz w:val="28"/>
        </w:rPr>
        <w:t>
      9) Мемлекеттік корпорация қызметкері мемлекеттік қызмет көрсету нәтижесін тіркейді және көрсетілетін қызметті алушыға не нотариалды расталған қолхат бойынша оның өкіліне (бұдан әрі - оның өкілі) береді (он бес минуттан аспайды). Рәсімнің (іс-қимылдың) нәтижесі: мемлекеттік қызмет көрсету нәтижесін көрсетілетін қызметті алушыға беру.</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регламентіне 1-қосымша </w:t>
            </w:r>
          </w:p>
        </w:tc>
      </w:tr>
    </w:tbl>
    <w:bookmarkStart w:name="z608" w:id="56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69"/>
    <w:bookmarkStart w:name="z609" w:id="570"/>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p>
    <w:bookmarkEnd w:id="570"/>
    <w:bookmarkStart w:name="z610"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572"/>
    <w:p>
      <w:pPr>
        <w:spacing w:after="0"/>
        <w:ind w:left="0"/>
        <w:jc w:val="both"/>
      </w:pPr>
      <w:r>
        <w:rPr>
          <w:rFonts w:ascii="Times New Roman"/>
          <w:b w:val="false"/>
          <w:i w:val="false"/>
          <w:color w:val="000000"/>
          <w:sz w:val="28"/>
        </w:rPr>
        <w:t>
      Көрсетілетін қызметті алушы Мемлекеттік корпорацияға жүгінген кезде:</w:t>
      </w:r>
    </w:p>
    <w:bookmarkEnd w:id="572"/>
    <w:bookmarkStart w:name="z612"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№1114 қаулысымен бекітілген </w:t>
            </w:r>
          </w:p>
        </w:tc>
      </w:tr>
    </w:tbl>
    <w:bookmarkStart w:name="z615" w:id="575"/>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мемлекеттiк көрсетілетін қызмет регламенті</w:t>
      </w:r>
    </w:p>
    <w:bookmarkEnd w:id="575"/>
    <w:bookmarkStart w:name="z616" w:id="576"/>
    <w:p>
      <w:pPr>
        <w:spacing w:after="0"/>
        <w:ind w:left="0"/>
        <w:jc w:val="left"/>
      </w:pPr>
      <w:r>
        <w:rPr>
          <w:rFonts w:ascii="Times New Roman"/>
          <w:b/>
          <w:i w:val="false"/>
          <w:color w:val="000000"/>
        </w:rPr>
        <w:t xml:space="preserve"> 1. Жалпы ережелер</w:t>
      </w:r>
    </w:p>
    <w:bookmarkEnd w:id="576"/>
    <w:bookmarkStart w:name="z617" w:id="577"/>
    <w:p>
      <w:pPr>
        <w:spacing w:after="0"/>
        <w:ind w:left="0"/>
        <w:jc w:val="both"/>
      </w:pPr>
      <w:r>
        <w:rPr>
          <w:rFonts w:ascii="Times New Roman"/>
          <w:b w:val="false"/>
          <w:i w:val="false"/>
          <w:color w:val="000000"/>
          <w:sz w:val="28"/>
        </w:rPr>
        <w:t>
      1. Көрсетілетін қызметті берушінің атауы: білім беру ұйымдары, аудандардың, облыстық маңызы бар қаланың білім бөлімдері (бұдан әрі – көрсетілетін қызметті беруші).</w:t>
      </w:r>
    </w:p>
    <w:bookmarkEnd w:id="577"/>
    <w:bookmarkStart w:name="z618" w:id="578"/>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578"/>
    <w:bookmarkStart w:name="z619" w:id="579"/>
    <w:p>
      <w:pPr>
        <w:spacing w:after="0"/>
        <w:ind w:left="0"/>
        <w:jc w:val="both"/>
      </w:pPr>
      <w:r>
        <w:rPr>
          <w:rFonts w:ascii="Times New Roman"/>
          <w:b w:val="false"/>
          <w:i w:val="false"/>
          <w:color w:val="000000"/>
          <w:sz w:val="28"/>
        </w:rPr>
        <w:t>
      1) көрсетілетін қызметті берушінің кеңсесі;</w:t>
      </w:r>
    </w:p>
    <w:bookmarkEnd w:id="579"/>
    <w:bookmarkStart w:name="z620" w:id="580"/>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580"/>
    <w:bookmarkStart w:name="z621" w:id="581"/>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581"/>
    <w:bookmarkStart w:name="z622" w:id="582"/>
    <w:p>
      <w:pPr>
        <w:spacing w:after="0"/>
        <w:ind w:left="0"/>
        <w:jc w:val="both"/>
      </w:pPr>
      <w:r>
        <w:rPr>
          <w:rFonts w:ascii="Times New Roman"/>
          <w:b w:val="false"/>
          <w:i w:val="false"/>
          <w:color w:val="000000"/>
          <w:sz w:val="28"/>
        </w:rPr>
        <w:t xml:space="preserve">
      3. Мемлекеттік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№198 бұйрығымен (нормативтік құқықтық актілерді мемлекеттік тіркеу Тізілімінде №11184 болып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жеңілдікпен тамақтандыруды ұсыну туралы анықтама (бұдан әрі - анықтама)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(бұдан әрі – дәлелді бас тарту).</w:t>
      </w:r>
    </w:p>
    <w:bookmarkEnd w:id="582"/>
    <w:bookmarkStart w:name="z623" w:id="583"/>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нысанда ресімделеді, қағазға басып шығарылады және көрсетілетін қызметті берушінің уәкілетті адамының қолы және мөрімен расталады.</w:t>
      </w:r>
    </w:p>
    <w:bookmarkEnd w:id="583"/>
    <w:bookmarkStart w:name="z624" w:id="584"/>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584"/>
    <w:bookmarkStart w:name="z625" w:id="585"/>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585"/>
    <w:bookmarkStart w:name="z626" w:id="58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86"/>
    <w:bookmarkStart w:name="z627" w:id="58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сұраныс жолдау. </w:t>
      </w:r>
    </w:p>
    <w:bookmarkEnd w:id="587"/>
    <w:bookmarkStart w:name="z628" w:id="58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88"/>
    <w:bookmarkStart w:name="z629" w:id="589"/>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кеңсе қызметкеріне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89"/>
    <w:bookmarkStart w:name="z630" w:id="590"/>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немесе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толық емес топтамасын және (немесе) қолданылу мерзімі өтіп кеткен құжаттарды ұсынған жағдайларда, көрсетілетін қызметті берушінің кеңсе қызметкері өтінішті қабылдаудан бас тартады (отыз минуттан аспайды). Рәсімнің (іс-қимылдың) нәтижесі: құжаттарды көрсетілетін қызметті берушінің басшысына ұсыну немесе көрсетілетін қызметті алушыға құжаттарды қабылдау туралы қолхат беру немесе өтінішті қабылдаудан бас тарту;</w:t>
      </w:r>
    </w:p>
    <w:bookmarkEnd w:id="590"/>
    <w:bookmarkStart w:name="z631" w:id="59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көрсетілген қызметті берушінің орындаушысына жолдау;</w:t>
      </w:r>
    </w:p>
    <w:bookmarkEnd w:id="591"/>
    <w:bookmarkStart w:name="z632" w:id="59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анықтаманы немесе дәлелді бас тартуды дайындайды (төрт жұмыс күні ішінде). Рәсімнің (іс-қимылдың) нәтижесі: анықтаманы немесе дәлелді бас тартуды көрсетілетін қызметті берушінің басшысына ұсыну;</w:t>
      </w:r>
    </w:p>
    <w:bookmarkEnd w:id="592"/>
    <w:bookmarkStart w:name="z633" w:id="593"/>
    <w:p>
      <w:pPr>
        <w:spacing w:after="0"/>
        <w:ind w:left="0"/>
        <w:jc w:val="both"/>
      </w:pPr>
      <w:r>
        <w:rPr>
          <w:rFonts w:ascii="Times New Roman"/>
          <w:b w:val="false"/>
          <w:i w:val="false"/>
          <w:color w:val="000000"/>
          <w:sz w:val="28"/>
        </w:rPr>
        <w:t>
      5)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кеңсесіне жолдау;</w:t>
      </w:r>
    </w:p>
    <w:bookmarkEnd w:id="593"/>
    <w:bookmarkStart w:name="z634" w:id="594"/>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(отыз минуттан аспайды). Рәсімнің (іс-қимылдың) нәтижесі: мемлекеттік көрсетілетін қызмет нәтижесін көрсетілетін қызметті алушыға беру.</w:t>
      </w:r>
    </w:p>
    <w:bookmarkEnd w:id="594"/>
    <w:bookmarkStart w:name="z635" w:id="595"/>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іс-қимыл тәртібінің сипаттамасы</w:t>
      </w:r>
    </w:p>
    <w:bookmarkEnd w:id="595"/>
    <w:bookmarkStart w:name="z636" w:id="59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596"/>
    <w:bookmarkStart w:name="z637" w:id="597"/>
    <w:p>
      <w:pPr>
        <w:spacing w:after="0"/>
        <w:ind w:left="0"/>
        <w:jc w:val="both"/>
      </w:pPr>
      <w:r>
        <w:rPr>
          <w:rFonts w:ascii="Times New Roman"/>
          <w:b w:val="false"/>
          <w:i w:val="false"/>
          <w:color w:val="000000"/>
          <w:sz w:val="28"/>
        </w:rPr>
        <w:t>
      1) көрсетілетін қызметті берушінің кеңсе қызметкері;</w:t>
      </w:r>
    </w:p>
    <w:bookmarkEnd w:id="597"/>
    <w:bookmarkStart w:name="z638" w:id="598"/>
    <w:p>
      <w:pPr>
        <w:spacing w:after="0"/>
        <w:ind w:left="0"/>
        <w:jc w:val="both"/>
      </w:pPr>
      <w:r>
        <w:rPr>
          <w:rFonts w:ascii="Times New Roman"/>
          <w:b w:val="false"/>
          <w:i w:val="false"/>
          <w:color w:val="000000"/>
          <w:sz w:val="28"/>
        </w:rPr>
        <w:t>
      2) көрсетілетін қызметті берушінің басшысы;</w:t>
      </w:r>
    </w:p>
    <w:bookmarkEnd w:id="598"/>
    <w:bookmarkStart w:name="z639" w:id="599"/>
    <w:p>
      <w:pPr>
        <w:spacing w:after="0"/>
        <w:ind w:left="0"/>
        <w:jc w:val="both"/>
      </w:pPr>
      <w:r>
        <w:rPr>
          <w:rFonts w:ascii="Times New Roman"/>
          <w:b w:val="false"/>
          <w:i w:val="false"/>
          <w:color w:val="000000"/>
          <w:sz w:val="28"/>
        </w:rPr>
        <w:t>
      3) көрсетілетін қызметті берушінің орындаушысы.</w:t>
      </w:r>
    </w:p>
    <w:bookmarkEnd w:id="599"/>
    <w:bookmarkStart w:name="z640" w:id="600"/>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600"/>
    <w:bookmarkStart w:name="z641" w:id="60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601"/>
    <w:bookmarkStart w:name="z642" w:id="60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602"/>
    <w:bookmarkStart w:name="z643" w:id="603"/>
    <w:p>
      <w:pPr>
        <w:spacing w:after="0"/>
        <w:ind w:left="0"/>
        <w:jc w:val="both"/>
      </w:pP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603"/>
    <w:bookmarkStart w:name="z644" w:id="604"/>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 куәландырылған электрондық құжат нысанындағы сұранысты (бұдан әрі - электрондық сұраныс) жолдайды. Рәсімнің (іс-қимылдың) нәтижесі: құжаттар топтамасын жолдау;</w:t>
      </w:r>
    </w:p>
    <w:bookmarkEnd w:id="604"/>
    <w:bookmarkStart w:name="z645" w:id="605"/>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сұранысты тіркейді, көрсетілетін қызметті алушының "жеке кабинетіне" сұраныстың қабылданған күні мен уақытын көрсете отырып, электрондық сұраныстың қабылданғаны туралы хабарлама жолдайды (отыз минуттан аспайды). Рәсімнің (іс-қимылдың) нәтижесі: құжаттарды тіркеу және көрсетілетін қызметті берушінің басшысына ұсыну;</w:t>
      </w:r>
    </w:p>
    <w:bookmarkEnd w:id="605"/>
    <w:bookmarkStart w:name="z646" w:id="60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606"/>
    <w:bookmarkStart w:name="z647" w:id="60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анықтаманы немесе дәлелді бас тартуды дайындайды (төрт жұмыс күні ішінде). Рәсімнің (іс-қимылдың) нәтижесі: анықтаманы немесе дәлелді бас тартуды көрсетілетін қызметті берушінің басшысына ұсыну;</w:t>
      </w:r>
    </w:p>
    <w:bookmarkEnd w:id="607"/>
    <w:bookmarkStart w:name="z648" w:id="608"/>
    <w:p>
      <w:pPr>
        <w:spacing w:after="0"/>
        <w:ind w:left="0"/>
        <w:jc w:val="both"/>
      </w:pPr>
      <w:r>
        <w:rPr>
          <w:rFonts w:ascii="Times New Roman"/>
          <w:b w:val="false"/>
          <w:i w:val="false"/>
          <w:color w:val="000000"/>
          <w:sz w:val="28"/>
        </w:rPr>
        <w:t xml:space="preserve">
      5)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орындаушысына жолдау; </w:t>
      </w:r>
    </w:p>
    <w:bookmarkEnd w:id="608"/>
    <w:bookmarkStart w:name="z649" w:id="609"/>
    <w:p>
      <w:pPr>
        <w:spacing w:after="0"/>
        <w:ind w:left="0"/>
        <w:jc w:val="both"/>
      </w:pPr>
      <w:r>
        <w:rPr>
          <w:rFonts w:ascii="Times New Roman"/>
          <w:b w:val="false"/>
          <w:i w:val="false"/>
          <w:color w:val="000000"/>
          <w:sz w:val="28"/>
        </w:rPr>
        <w:t>
      6) көрсетілетін қызметті берушінің орындаушысы мемлекеттік қызмет көрсетудің нәтижесін тіркейді (отыз минуттан аспайды). Рәсімнің (іс-қимылдың) нәтижесі: мемелекеттік көрсетілетін қызмет нәтижесін көрсетілетін қызметті алушының "жеке кабинетіне" жолдау.</w:t>
      </w:r>
    </w:p>
    <w:bookmarkEnd w:id="609"/>
    <w:bookmarkStart w:name="z650" w:id="610"/>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регламентіне 2-қосымша </w:t>
            </w:r>
          </w:p>
        </w:tc>
      </w:tr>
    </w:tbl>
    <w:bookmarkStart w:name="z652" w:id="61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611"/>
    <w:bookmarkStart w:name="z653"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6362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627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регламентіне 1-қосымша </w:t>
            </w:r>
          </w:p>
        </w:tc>
      </w:tr>
    </w:tbl>
    <w:bookmarkStart w:name="z655" w:id="61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13"/>
    <w:bookmarkStart w:name="z656" w:id="614"/>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p>
    <w:bookmarkEnd w:id="614"/>
    <w:bookmarkStart w:name="z657"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660" w:id="617"/>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617"/>
    <w:bookmarkStart w:name="z661" w:id="618"/>
    <w:p>
      <w:pPr>
        <w:spacing w:after="0"/>
        <w:ind w:left="0"/>
        <w:jc w:val="left"/>
      </w:pPr>
      <w:r>
        <w:rPr>
          <w:rFonts w:ascii="Times New Roman"/>
          <w:b/>
          <w:i w:val="false"/>
          <w:color w:val="000000"/>
        </w:rPr>
        <w:t xml:space="preserve"> 1. Жалпы ережелер</w:t>
      </w:r>
    </w:p>
    <w:bookmarkEnd w:id="618"/>
    <w:bookmarkStart w:name="z662" w:id="619"/>
    <w:p>
      <w:pPr>
        <w:spacing w:after="0"/>
        <w:ind w:left="0"/>
        <w:jc w:val="both"/>
      </w:pPr>
      <w:r>
        <w:rPr>
          <w:rFonts w:ascii="Times New Roman"/>
          <w:b w:val="false"/>
          <w:i w:val="false"/>
          <w:color w:val="000000"/>
          <w:sz w:val="28"/>
        </w:rPr>
        <w:t xml:space="preserve">
      1. Көрсетілетін қызметті берушінің атауы: білім беру ұйымдары, ауданның, облыстық маңызы бар қаланың жергілікті атқарушы органының білім саласындағы функцияларды жүзеге асыратын құрылымдық бөлімшесі (бұдан әрі – көрсетілетін қызметті беруші). </w:t>
      </w:r>
    </w:p>
    <w:bookmarkEnd w:id="619"/>
    <w:bookmarkStart w:name="z663" w:id="620"/>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620"/>
    <w:bookmarkStart w:name="z664" w:id="621"/>
    <w:p>
      <w:pPr>
        <w:spacing w:after="0"/>
        <w:ind w:left="0"/>
        <w:jc w:val="both"/>
      </w:pPr>
      <w:r>
        <w:rPr>
          <w:rFonts w:ascii="Times New Roman"/>
          <w:b w:val="false"/>
          <w:i w:val="false"/>
          <w:color w:val="000000"/>
          <w:sz w:val="28"/>
        </w:rPr>
        <w:t>
      1) көрсетілетін қызметті берушінің кеңсесі;</w:t>
      </w:r>
    </w:p>
    <w:bookmarkEnd w:id="621"/>
    <w:bookmarkStart w:name="z665" w:id="62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622"/>
    <w:bookmarkStart w:name="z666" w:id="623"/>
    <w:p>
      <w:pPr>
        <w:spacing w:after="0"/>
        <w:ind w:left="0"/>
        <w:jc w:val="both"/>
      </w:pPr>
      <w:r>
        <w:rPr>
          <w:rFonts w:ascii="Times New Roman"/>
          <w:b w:val="false"/>
          <w:i w:val="false"/>
          <w:color w:val="000000"/>
          <w:sz w:val="28"/>
        </w:rPr>
        <w:t xml:space="preserve">
      2. Мемлекеттік көрсетілетін қызметтің нысаны - қағаз түрінде. </w:t>
      </w:r>
    </w:p>
    <w:bookmarkEnd w:id="623"/>
    <w:bookmarkStart w:name="z667" w:id="624"/>
    <w:p>
      <w:pPr>
        <w:spacing w:after="0"/>
        <w:ind w:left="0"/>
        <w:jc w:val="both"/>
      </w:pPr>
      <w:r>
        <w:rPr>
          <w:rFonts w:ascii="Times New Roman"/>
          <w:b w:val="false"/>
          <w:i w:val="false"/>
          <w:color w:val="000000"/>
          <w:sz w:val="28"/>
        </w:rPr>
        <w:t xml:space="preserve">
      3. Мемлекеттік көрсетілетін қызмет нәтижесі - қала сыртындағы және мектеп жанындағы лагерьлерге жолдама немесе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11184 нөмірімен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w:t>
      </w:r>
    </w:p>
    <w:bookmarkEnd w:id="624"/>
    <w:bookmarkStart w:name="z668" w:id="62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625"/>
    <w:bookmarkStart w:name="z669" w:id="6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26"/>
    <w:bookmarkStart w:name="z670" w:id="62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w:t>
      </w:r>
    </w:p>
    <w:bookmarkEnd w:id="627"/>
    <w:bookmarkStart w:name="z671" w:id="62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628"/>
    <w:bookmarkStart w:name="z672" w:id="629"/>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629"/>
    <w:bookmarkStart w:name="z673" w:id="63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тиісті құжаттардың қабылданғаны туралы қолхат береді (он бес минуттан аспайды);</w:t>
      </w:r>
    </w:p>
    <w:bookmarkEnd w:id="630"/>
    <w:bookmarkStart w:name="z674" w:id="631"/>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толық емес топтамасын және (немесе) қолданылу мерзімі өтіп кеткен құжаттарды ұсынған жағдайларда, көрсетілетін қызметті беруші өтінішті қабылдаудан бас тартады (он бес минуттан аспайды). Рәсімнің (іс-қимылдың) нәтижесі: құжаттарды тіркеу және көрсетілетін қызметті берушінің басшысына ұсыну;</w:t>
      </w:r>
    </w:p>
    <w:bookmarkEnd w:id="631"/>
    <w:bookmarkStart w:name="z675" w:id="632"/>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берушінің кенсе қызметкері мемлекеттік қызмет көрсету кезінде заңмен қорғалатын құпияны қамтитын, ақпараттық жүйелердегі мәліметтерді пайдалануға көрсетілген қызметті алушының келісімін алады;</w:t>
      </w:r>
    </w:p>
    <w:bookmarkEnd w:id="632"/>
    <w:bookmarkStart w:name="z676" w:id="633"/>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633"/>
    <w:bookmarkStart w:name="z677" w:id="634"/>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жолдама немесе дәлелді бас тартуды дайындайды (төрт жұмыс күні ішінде). Рәсімнің (іс-қимылдың) нәтижесі: жолдама немесе дәлелді бас тартуды көрсетілетін қызметті берушінің басшысына ұсыну; </w:t>
      </w:r>
    </w:p>
    <w:bookmarkEnd w:id="634"/>
    <w:bookmarkStart w:name="z678" w:id="635"/>
    <w:p>
      <w:pPr>
        <w:spacing w:after="0"/>
        <w:ind w:left="0"/>
        <w:jc w:val="both"/>
      </w:pPr>
      <w:r>
        <w:rPr>
          <w:rFonts w:ascii="Times New Roman"/>
          <w:b w:val="false"/>
          <w:i w:val="false"/>
          <w:color w:val="000000"/>
          <w:sz w:val="28"/>
        </w:rPr>
        <w:t xml:space="preserve">
      5) көрсетілетін қызметті берушінің басшысы анықтамаға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635"/>
    <w:bookmarkStart w:name="z679" w:id="636"/>
    <w:p>
      <w:pPr>
        <w:spacing w:after="0"/>
        <w:ind w:left="0"/>
        <w:jc w:val="both"/>
      </w:pPr>
      <w:r>
        <w:rPr>
          <w:rFonts w:ascii="Times New Roman"/>
          <w:b w:val="false"/>
          <w:i w:val="false"/>
          <w:color w:val="000000"/>
          <w:sz w:val="28"/>
        </w:rPr>
        <w:t xml:space="preserve">
      6) көрсетілетін қызметті берушінің кеңсе қызметкері мемлекеттік көрсетілетін қызмет нәтижесін тіркейді және көрсетілетін қызметті алушыға береді (он бес минуттан аспайды). Рәсімнің (іс-қимылдың) нәтижесі: мемлекеттік көрсетілетін қызмет нәтижесін беру. </w:t>
      </w:r>
    </w:p>
    <w:bookmarkEnd w:id="636"/>
    <w:bookmarkStart w:name="z680" w:id="637"/>
    <w:p>
      <w:pPr>
        <w:spacing w:after="0"/>
        <w:ind w:left="0"/>
        <w:jc w:val="left"/>
      </w:pPr>
      <w:r>
        <w:rPr>
          <w:rFonts w:ascii="Times New Roman"/>
          <w:b/>
          <w:i w:val="false"/>
          <w:color w:val="000000"/>
        </w:rPr>
        <w:t xml:space="preserve"> 3. Мемлекеттік қызмет көрсету процесінде Мемлекеттік корпорациямен өзара іс-қимыл тәртібінің сипаттамасы</w:t>
      </w:r>
    </w:p>
    <w:bookmarkEnd w:id="637"/>
    <w:bookmarkStart w:name="z681" w:id="638"/>
    <w:p>
      <w:pPr>
        <w:spacing w:after="0"/>
        <w:ind w:left="0"/>
        <w:jc w:val="both"/>
      </w:pPr>
      <w:r>
        <w:rPr>
          <w:rFonts w:ascii="Times New Roman"/>
          <w:b w:val="false"/>
          <w:i w:val="false"/>
          <w:color w:val="000000"/>
          <w:sz w:val="28"/>
        </w:rPr>
        <w:t xml:space="preserve">
      7. Мемлекеттік қызметші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w:t>
      </w:r>
    </w:p>
    <w:bookmarkEnd w:id="638"/>
    <w:bookmarkStart w:name="z682" w:id="639"/>
    <w:p>
      <w:pPr>
        <w:spacing w:after="0"/>
        <w:ind w:left="0"/>
        <w:jc w:val="both"/>
      </w:pPr>
      <w:r>
        <w:rPr>
          <w:rFonts w:ascii="Times New Roman"/>
          <w:b w:val="false"/>
          <w:i w:val="false"/>
          <w:color w:val="000000"/>
          <w:sz w:val="28"/>
        </w:rPr>
        <w:t>
      8. Мемлекеттік қызмет көрсету процесінің құрамына кіретін әрбір рәсімнің (іс-қимылдың) мазмұны, орындаудың ұзақтығы:</w:t>
      </w:r>
    </w:p>
    <w:bookmarkEnd w:id="639"/>
    <w:bookmarkStart w:name="z683" w:id="640"/>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640"/>
    <w:bookmarkStart w:name="z684" w:id="641"/>
    <w:p>
      <w:pPr>
        <w:spacing w:after="0"/>
        <w:ind w:left="0"/>
        <w:jc w:val="both"/>
      </w:pPr>
      <w:r>
        <w:rPr>
          <w:rFonts w:ascii="Times New Roman"/>
          <w:b w:val="false"/>
          <w:i w:val="false"/>
          <w:color w:val="000000"/>
          <w:sz w:val="28"/>
        </w:rPr>
        <w:t>
      2) Мемлекеттік корпорация қызметкері құжаттарды тіркейді, көрсетілетін қызметті алушыға тиісті құжаттардың қатылданғаны туралы қолхат береді (он бес минуттан аспайды);</w:t>
      </w:r>
    </w:p>
    <w:bookmarkEnd w:id="641"/>
    <w:bookmarkStart w:name="z685" w:id="642"/>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(он бес минуттан аспайды). Рәсімнің (іс-қимылдың) нәтижесі: құжаттарды қабылдау туралы немесе қабылдаудан бас тарту туралы қолхатты көрсетілетін қызметті алушыға беру; </w:t>
      </w:r>
    </w:p>
    <w:bookmarkEnd w:id="642"/>
    <w:bookmarkStart w:name="z686" w:id="643"/>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643"/>
    <w:bookmarkStart w:name="z687" w:id="644"/>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644"/>
    <w:bookmarkStart w:name="z688" w:id="645"/>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(он бес минуттан аспайды). Рәсімнің (іс-қимылдың) нәтижесі: құжаттарды тіркеу және көрсетілетін қызметті берушінің басшысына ұсыну; </w:t>
      </w:r>
    </w:p>
    <w:bookmarkEnd w:id="645"/>
    <w:bookmarkStart w:name="z689" w:id="646"/>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жауапты орындаушыны анықтайды (бір сағаттан аспайды). Рәсімнің (іс-қимылдың) нәтижесі: құжаттарды көрсетілетін қызметті берушінің орындаушысына жолдау;</w:t>
      </w:r>
    </w:p>
    <w:bookmarkEnd w:id="646"/>
    <w:bookmarkStart w:name="z690" w:id="647"/>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жолдама немесе дәлелді бас тартуды дайындайды (төрт жұмыс күні ішінде). Рәсімнің (іс-қимылдың) нәтижесі: жолдаманы немесе мемлекеттік қызмет көрсетуден бас тарту туралы дәлелді жауаты көрсетілетін қызметті берушінің басшысына ұсыну;</w:t>
      </w:r>
    </w:p>
    <w:bookmarkEnd w:id="647"/>
    <w:bookmarkStart w:name="z691" w:id="648"/>
    <w:p>
      <w:pPr>
        <w:spacing w:after="0"/>
        <w:ind w:left="0"/>
        <w:jc w:val="both"/>
      </w:pPr>
      <w:r>
        <w:rPr>
          <w:rFonts w:ascii="Times New Roman"/>
          <w:b w:val="false"/>
          <w:i w:val="false"/>
          <w:color w:val="000000"/>
          <w:sz w:val="28"/>
        </w:rPr>
        <w:t xml:space="preserve">
      7) көрсетілетін қызметті берушінің басшысы жолдама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 </w:t>
      </w:r>
    </w:p>
    <w:bookmarkEnd w:id="648"/>
    <w:bookmarkStart w:name="z692" w:id="649"/>
    <w:p>
      <w:pPr>
        <w:spacing w:after="0"/>
        <w:ind w:left="0"/>
        <w:jc w:val="both"/>
      </w:pPr>
      <w:r>
        <w:rPr>
          <w:rFonts w:ascii="Times New Roman"/>
          <w:b w:val="false"/>
          <w:i w:val="false"/>
          <w:color w:val="000000"/>
          <w:sz w:val="28"/>
        </w:rPr>
        <w:t xml:space="preserve">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 ішінде). Рәсімнің (іс-қимылдың) нәтижесі: мемлекеттік көрсетілетін қызмет нәтижесін Мемлекеттік корпорацияға жолдау; </w:t>
      </w:r>
    </w:p>
    <w:bookmarkEnd w:id="649"/>
    <w:bookmarkStart w:name="z693" w:id="650"/>
    <w:p>
      <w:pPr>
        <w:spacing w:after="0"/>
        <w:ind w:left="0"/>
        <w:jc w:val="both"/>
      </w:pPr>
      <w:r>
        <w:rPr>
          <w:rFonts w:ascii="Times New Roman"/>
          <w:b w:val="false"/>
          <w:i w:val="false"/>
          <w:color w:val="000000"/>
          <w:sz w:val="28"/>
        </w:rPr>
        <w:t xml:space="preserve">
      9) Мемлекеттік корпорация қызметкері мемлекеттік көрсетілетін қызмет нәтижесін тіркейді және көрсетілетін қызметті алушыға не нотариалды расталған қолхат бойынша оның өкіліне (бұдан әрі – оның өкіліне) береді (он бес минуттан аспайды). Рәсімнің (іс-қимылдың) нәтижесі: мемлекеттік көрсетілетін қызмет нәтижесін көрсетілетін қызметті алушыға не оның өкіліне беру. </w:t>
      </w:r>
    </w:p>
    <w:bookmarkEnd w:id="650"/>
    <w:bookmarkStart w:name="z694" w:id="651"/>
    <w:p>
      <w:pPr>
        <w:spacing w:after="0"/>
        <w:ind w:left="0"/>
        <w:jc w:val="left"/>
      </w:pPr>
      <w:r>
        <w:rPr>
          <w:rFonts w:ascii="Times New Roman"/>
          <w:b/>
          <w:i w:val="false"/>
          <w:color w:val="000000"/>
        </w:rPr>
        <w:t xml:space="preserve"> 4.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651"/>
    <w:bookmarkStart w:name="z695" w:id="652"/>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652"/>
    <w:bookmarkStart w:name="z696" w:id="653"/>
    <w:p>
      <w:pPr>
        <w:spacing w:after="0"/>
        <w:ind w:left="0"/>
        <w:jc w:val="both"/>
      </w:pPr>
      <w:r>
        <w:rPr>
          <w:rFonts w:ascii="Times New Roman"/>
          <w:b w:val="false"/>
          <w:i w:val="false"/>
          <w:color w:val="000000"/>
          <w:sz w:val="28"/>
        </w:rPr>
        <w:t xml:space="preserve">
      1) көрсетілетін қызметті берушінің кеңсе қызметкері; </w:t>
      </w:r>
    </w:p>
    <w:bookmarkEnd w:id="653"/>
    <w:bookmarkStart w:name="z697" w:id="654"/>
    <w:p>
      <w:pPr>
        <w:spacing w:after="0"/>
        <w:ind w:left="0"/>
        <w:jc w:val="both"/>
      </w:pPr>
      <w:r>
        <w:rPr>
          <w:rFonts w:ascii="Times New Roman"/>
          <w:b w:val="false"/>
          <w:i w:val="false"/>
          <w:color w:val="000000"/>
          <w:sz w:val="28"/>
        </w:rPr>
        <w:t xml:space="preserve">
      2) көрсетілетін қызметті берушінің басшысы; </w:t>
      </w:r>
    </w:p>
    <w:bookmarkEnd w:id="654"/>
    <w:bookmarkStart w:name="z698" w:id="655"/>
    <w:p>
      <w:pPr>
        <w:spacing w:after="0"/>
        <w:ind w:left="0"/>
        <w:jc w:val="both"/>
      </w:pPr>
      <w:r>
        <w:rPr>
          <w:rFonts w:ascii="Times New Roman"/>
          <w:b w:val="false"/>
          <w:i w:val="false"/>
          <w:color w:val="000000"/>
          <w:sz w:val="28"/>
        </w:rPr>
        <w:t>
      3) көрсетілетін қызметті берушінің орындаушысы;</w:t>
      </w:r>
    </w:p>
    <w:bookmarkEnd w:id="655"/>
    <w:bookmarkStart w:name="z699" w:id="656"/>
    <w:p>
      <w:pPr>
        <w:spacing w:after="0"/>
        <w:ind w:left="0"/>
        <w:jc w:val="both"/>
      </w:pPr>
      <w:r>
        <w:rPr>
          <w:rFonts w:ascii="Times New Roman"/>
          <w:b w:val="false"/>
          <w:i w:val="false"/>
          <w:color w:val="000000"/>
          <w:sz w:val="28"/>
        </w:rPr>
        <w:t>
      4) Мемлекеттік корпорация қызметкері;</w:t>
      </w:r>
    </w:p>
    <w:bookmarkEnd w:id="656"/>
    <w:bookmarkStart w:name="z700" w:id="657"/>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657"/>
    <w:bookmarkStart w:name="z701" w:id="658"/>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658"/>
    <w:bookmarkStart w:name="z702" w:id="65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регламентіне қосымша </w:t>
            </w:r>
          </w:p>
        </w:tc>
      </w:tr>
    </w:tbl>
    <w:bookmarkStart w:name="z704" w:id="66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660"/>
    <w:bookmarkStart w:name="z705" w:id="661"/>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p>
    <w:bookmarkEnd w:id="661"/>
    <w:bookmarkStart w:name="z706"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663"/>
    <w:p>
      <w:pPr>
        <w:spacing w:after="0"/>
        <w:ind w:left="0"/>
        <w:jc w:val="both"/>
      </w:pPr>
      <w:r>
        <w:rPr>
          <w:rFonts w:ascii="Times New Roman"/>
          <w:b w:val="false"/>
          <w:i w:val="false"/>
          <w:color w:val="000000"/>
          <w:sz w:val="28"/>
        </w:rPr>
        <w:t>
      Көрсетілетін қызметті алушы Мемлекеттік корпорацияға жүгінген кезде:</w:t>
      </w:r>
    </w:p>
    <w:bookmarkEnd w:id="663"/>
    <w:bookmarkStart w:name="z708"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"14" мамырдағы № 1114 қаулысымен бекітілген </w:t>
            </w:r>
          </w:p>
        </w:tc>
      </w:tr>
    </w:tbl>
    <w:bookmarkStart w:name="z710" w:id="665"/>
    <w:p>
      <w:pPr>
        <w:spacing w:after="0"/>
        <w:ind w:left="0"/>
        <w:jc w:val="left"/>
      </w:pPr>
      <w:r>
        <w:rPr>
          <w:rFonts w:ascii="Times New Roman"/>
          <w:b/>
          <w:i w:val="false"/>
          <w:color w:val="000000"/>
        </w:rPr>
        <w:t xml:space="preserve"> "Міндетті әлеуметтік медициналық сақтандыруға жарналарын мемлекет төлейтін жеке тұлғалар туралы деректерді өзектендіру" мемлекеттік көрсетілетін қызмет регламенті</w:t>
      </w:r>
    </w:p>
    <w:bookmarkEnd w:id="665"/>
    <w:bookmarkStart w:name="z711" w:id="666"/>
    <w:p>
      <w:pPr>
        <w:spacing w:after="0"/>
        <w:ind w:left="0"/>
        <w:jc w:val="left"/>
      </w:pPr>
      <w:r>
        <w:rPr>
          <w:rFonts w:ascii="Times New Roman"/>
          <w:b/>
          <w:i w:val="false"/>
          <w:color w:val="000000"/>
        </w:rPr>
        <w:t xml:space="preserve"> 1. Жалпы ережелер</w:t>
      </w:r>
    </w:p>
    <w:bookmarkEnd w:id="666"/>
    <w:bookmarkStart w:name="z712" w:id="667"/>
    <w:p>
      <w:pPr>
        <w:spacing w:after="0"/>
        <w:ind w:left="0"/>
        <w:jc w:val="both"/>
      </w:pPr>
      <w:r>
        <w:rPr>
          <w:rFonts w:ascii="Times New Roman"/>
          <w:b w:val="false"/>
          <w:i w:val="false"/>
          <w:color w:val="000000"/>
          <w:sz w:val="28"/>
        </w:rPr>
        <w:t xml:space="preserve">
      1. Көрсетілетін қызметті берушінің атауы: облыстық маңызы бар қаланың және аудандардың білім бөлімдері (бұдан әрі – көрсетілетін қызметті беруші). </w:t>
      </w:r>
    </w:p>
    <w:bookmarkEnd w:id="667"/>
    <w:bookmarkStart w:name="z713" w:id="66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668"/>
    <w:bookmarkStart w:name="z714" w:id="669"/>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669"/>
    <w:bookmarkStart w:name="z715" w:id="670"/>
    <w:p>
      <w:pPr>
        <w:spacing w:after="0"/>
        <w:ind w:left="0"/>
        <w:jc w:val="both"/>
      </w:pPr>
      <w:r>
        <w:rPr>
          <w:rFonts w:ascii="Times New Roman"/>
          <w:b w:val="false"/>
          <w:i w:val="false"/>
          <w:color w:val="000000"/>
          <w:sz w:val="28"/>
        </w:rPr>
        <w:t xml:space="preserve">
      3. Мемлекеттік көрсетілетін қызмет нәтижесі – "Міндетті әлеуметтік медициналық сақтандыруға жарналарын мемлекет төлейтін жеке тұлғалар туралы деректерді өзектендіру" мемлекеттік көрсетілген қызмет стандартын бекіту туралы" Қазақстан Республикасы Білім және ғылым министрінің 2018 жылғы 10 қаңтардағы №6 бұйрығымен (нормативтік құқықтық актілерді мемлекеттік тіркеу Тізілімінде № 16314 болып тіркелген) бекітілген. "Міндетті әлеуметтік медициналық сақтандыруға жарналарын мемлекет төлейтін жеке тұлғалар туралы деректерді өзектендіру" мемлекеттік көрсетілген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(бұдан әрі – дәлелді бас тарту).</w:t>
      </w:r>
    </w:p>
    <w:bookmarkEnd w:id="670"/>
    <w:bookmarkStart w:name="z716" w:id="671"/>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671"/>
    <w:bookmarkStart w:name="z717" w:id="67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72"/>
    <w:bookmarkStart w:name="z718" w:id="67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673"/>
    <w:bookmarkStart w:name="z719" w:id="67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674"/>
    <w:bookmarkStart w:name="z720" w:id="675"/>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675"/>
    <w:bookmarkStart w:name="z721" w:id="676"/>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қабылданған күні, қабылдаған адамның тегі, аты, әкесінің аты (болған жағдайда) және құжаттар топтамасын қабылдаған уақыты көрсетілген өтініштің көшірмесін береді (бұдан әрі-өтініштің көшірмесі) немесе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толық емес топтамасын және (немесе) қолданылу мерзімі өтіп кеткен құжаттарды ұсынған жағдайда, көрсетілетін қызметті берушінің кеңсе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қолхатты береді (жиырма минуттан аспайды). Рәсімнің (іс-қимылдың) нәтижесі:көрсетілген қызметті берушінің басшысына құжаттарды ұсыну немесе көрсетілетін қызметті алушыға құжаттарды қабылдаудан бас тарту туралы қолхатты беру;</w:t>
      </w:r>
    </w:p>
    <w:bookmarkEnd w:id="676"/>
    <w:bookmarkStart w:name="z722" w:id="677"/>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жауапты орындаушыны анықтайды (отыз минуттан аспайды). Рәсімнің (іс-қимылдың) нәтижесі: құжаттарды көрсетілетін қызметті берушінің орындаушысына жолдау; </w:t>
      </w:r>
    </w:p>
    <w:bookmarkEnd w:id="677"/>
    <w:bookmarkStart w:name="z723" w:id="678"/>
    <w:p>
      <w:pPr>
        <w:spacing w:after="0"/>
        <w:ind w:left="0"/>
        <w:jc w:val="both"/>
      </w:pPr>
      <w:r>
        <w:rPr>
          <w:rFonts w:ascii="Times New Roman"/>
          <w:b w:val="false"/>
          <w:i w:val="false"/>
          <w:color w:val="000000"/>
          <w:sz w:val="28"/>
        </w:rPr>
        <w:t>
      4) көрсетілетін қызметті қызмет берушінің орындаушысы құжаттарды қарайды, заңнамамен белгіленген тәртіпке сәйкес Қазақстан Республикасы Білім және ғылым министрлігінің Ұлттық білім беру деректер базасына (бұдан әрі-ҚР БҒМ ҰБДБ) хабарламаны немесе дәлелді бас тартуды дайындайды және көрсетілетін қызметті берушінің басшысына ұсынады (бір жұмыс күні ішінде). Рәсімнің (іс-қимылдың) нәтижесі: көрсетілетін қызметті берушінің басшысына хабарламаны немесе дәлелді бас тартуды ұсыну;</w:t>
      </w:r>
    </w:p>
    <w:bookmarkEnd w:id="678"/>
    <w:bookmarkStart w:name="z724" w:id="679"/>
    <w:p>
      <w:pPr>
        <w:spacing w:after="0"/>
        <w:ind w:left="0"/>
        <w:jc w:val="both"/>
      </w:pPr>
      <w:r>
        <w:rPr>
          <w:rFonts w:ascii="Times New Roman"/>
          <w:b w:val="false"/>
          <w:i w:val="false"/>
          <w:color w:val="000000"/>
          <w:sz w:val="28"/>
        </w:rPr>
        <w:t>
      көрсетілетін қызметті алушы оқымайтын немесе оқуын аяқтамаған білім беру ұйымына өтініш берген жағдайда-4 жұмыс күні ішінде.</w:t>
      </w:r>
    </w:p>
    <w:bookmarkEnd w:id="679"/>
    <w:bookmarkStart w:name="z725" w:id="680"/>
    <w:p>
      <w:pPr>
        <w:spacing w:after="0"/>
        <w:ind w:left="0"/>
        <w:jc w:val="both"/>
      </w:pPr>
      <w:r>
        <w:rPr>
          <w:rFonts w:ascii="Times New Roman"/>
          <w:b w:val="false"/>
          <w:i w:val="false"/>
          <w:color w:val="000000"/>
          <w:sz w:val="28"/>
        </w:rPr>
        <w:t>
      5) көрсетілетін қызметті берушінің басшысы хабарламаға немесе дәлелді бас тартуға қол қояды (отыз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680"/>
    <w:bookmarkStart w:name="z726" w:id="681"/>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және көрсетілетін қызметті алушыға береді (жиырма минуттан аспайды). Рәсімнің (іс-қимылдың) нәтижесі: мемлекеттік көрсетілетін қызмет нәтижесін беру.</w:t>
      </w:r>
    </w:p>
    <w:bookmarkEnd w:id="681"/>
    <w:bookmarkStart w:name="z727" w:id="68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682"/>
    <w:bookmarkStart w:name="z728" w:id="68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83"/>
    <w:bookmarkStart w:name="z729" w:id="684"/>
    <w:p>
      <w:pPr>
        <w:spacing w:after="0"/>
        <w:ind w:left="0"/>
        <w:jc w:val="both"/>
      </w:pPr>
      <w:r>
        <w:rPr>
          <w:rFonts w:ascii="Times New Roman"/>
          <w:b w:val="false"/>
          <w:i w:val="false"/>
          <w:color w:val="000000"/>
          <w:sz w:val="28"/>
        </w:rPr>
        <w:t>
      1) көрсетілетін қызметті берушінің кеңсе қызметкері;</w:t>
      </w:r>
    </w:p>
    <w:bookmarkEnd w:id="684"/>
    <w:bookmarkStart w:name="z730" w:id="685"/>
    <w:p>
      <w:pPr>
        <w:spacing w:after="0"/>
        <w:ind w:left="0"/>
        <w:jc w:val="both"/>
      </w:pPr>
      <w:r>
        <w:rPr>
          <w:rFonts w:ascii="Times New Roman"/>
          <w:b w:val="false"/>
          <w:i w:val="false"/>
          <w:color w:val="000000"/>
          <w:sz w:val="28"/>
        </w:rPr>
        <w:t>
      2) көрсетілетін қызметті берушінің басшысы;</w:t>
      </w:r>
    </w:p>
    <w:bookmarkEnd w:id="685"/>
    <w:bookmarkStart w:name="z731" w:id="686"/>
    <w:p>
      <w:pPr>
        <w:spacing w:after="0"/>
        <w:ind w:left="0"/>
        <w:jc w:val="both"/>
      </w:pPr>
      <w:r>
        <w:rPr>
          <w:rFonts w:ascii="Times New Roman"/>
          <w:b w:val="false"/>
          <w:i w:val="false"/>
          <w:color w:val="000000"/>
          <w:sz w:val="28"/>
        </w:rPr>
        <w:t>
      3) көрсетілетін қызметті берушінің орындаушысы.</w:t>
      </w:r>
    </w:p>
    <w:bookmarkEnd w:id="686"/>
    <w:bookmarkStart w:name="z732" w:id="687"/>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687"/>
    <w:bookmarkStart w:name="z733" w:id="688"/>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және Қызылорда қаласы мен аудан әкімдіктерінің ресми интернет-ресурстарында орналастырылады.</w:t>
      </w:r>
    </w:p>
    <w:bookmarkEnd w:id="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Міндетті әлеуметтік медициналық сақтандыруға жарналарын мемлекет төлейтін жеке тұлғалар туралы деректерді өзектендіру" мемлекеттік көрсетілетін қызмет регламенті қосымша </w:t>
            </w:r>
          </w:p>
        </w:tc>
      </w:tr>
    </w:tbl>
    <w:bookmarkStart w:name="z735" w:id="68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89"/>
    <w:bookmarkStart w:name="z736"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