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29e7" w14:textId="a072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субсидиялауға жататын ауыл шаруашылығы дақылдарының квоталарын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2018 жылғы 22 ақпандағы № 1049 қаулысы. Қызылорда облысының Әділет департаментінде 2018 жылғы 7 наурызда № 6191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"Тұқым шаруашылығы туралы" Қазақстан Республикасының 2003 жылғы 8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6-1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"Агроөнеркәсіптік кешенді және ауылдық аумақтарды дамытуды мемлекеттік реттеу туралы" Қазақстан Республикасының 2005 жылғы 8 шілдедегі Заңының 7-бабының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"Тұқым шаруашылығын дамытуды субсидиялау қағидаларын бекіту туралы" Қазақстан Республикасы Ауыл шаруашылығы министрінің 2014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 4-2/664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10190 нөмірімен тіркелген)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субсидиялауға жататын күріштің бірегей және элиталық тұқымдар квотасы;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субсидиялауға жататын мақсарының бірегей және элиталық тұқымдар квотасы;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субсидиялауға жататын жоңышқаның бірегей және элиталық тұқымдар квотасы;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субсидиялауға жататын жеміс-жидек дақылдары және жүзімнің элиталық көшеттерінің квотасы.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облысының ауыл шаруашылығы басқармасы" мемлекеттік мекемесі осы қаулыдан туындайтын шараларды қабылдасын.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Қызылорда облысы әкімінің орынбасары С.С. Қожаниязовқа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2018 жылғы "22" ақпандағы № 1049 қаулысына 1-қосымша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Субсидиялауға жататын күріштің бірегей және элиталық тұқымдар квотасы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"/>
        <w:gridCol w:w="1994"/>
        <w:gridCol w:w="1947"/>
        <w:gridCol w:w="2283"/>
        <w:gridCol w:w="4971"/>
      </w:tblGrid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шаруашылығының аттестталған субъектілері мен аудандардың (қаланың) атауы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 өсіру шаруашылықтарының нақты сатып алған бірегей тұқымына, тонна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 өсіру шаруашылықтарының егіске нақты пайдаланған өзі өндірген суперэлиталық тұқымына, тонна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өсіру шаруашылықтарының және ауыл шаруашылығы тауарын өндірушілердің нақты сатып алған элиталық тұқымына, сонымен қатар элиталық тұқым өсіру шаруашылығының егіске нақты пайдаланған өзі өндірген элиталық тұқымына, тонна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"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"Ыбырай Жақаев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Қазақ күріш шаруашылығы ғылыми-зерттеу институты" ЖШС-гі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2"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"Түгіскен Тәжірибе Шаруашылығы" ЖШС-гі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"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"Мағжан и К" ЖШС-гі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"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"Таң ЛТД" ЖШС-гі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5"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6"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7"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8"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9"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0"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1"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2"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бойынша:</w:t>
            </w:r>
          </w:p>
          <w:bookmarkEnd w:id="23"/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Ескертпе. Аббревиатураның толық жазылуы: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 - жауапкершілігі шектеулі серіктестігі.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2018 жылғы "22" ақпандағы № 1049 қаулысына 2-қосымша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Субсидиялауға жататын мақсарының бірегей және элиталық тұқымдар квотасы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2229"/>
        <w:gridCol w:w="2614"/>
        <w:gridCol w:w="5691"/>
      </w:tblGrid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"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мен аудандардың атауы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 өсіру шаруашылықтарының нақты сатып алған бірегей тұқымына, тонна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 өсіру шаруашылықтарының егіске нақты пайдаланған өзі өндірген суперэлиталық тұқымына, тонна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өсіру шаруашылықтарының және ауыл шаруашылығы тауарын өндірушілердің нақты сатып алған элиталық тұқымына, сонымен қатар элиталық тұқым өсіру шаруашылығының егіске нақты пайдаланған өзі өндірген элиталық тұқымына, тонна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8"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9"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0"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1"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2"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3"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34"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35"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бойынша:</w:t>
            </w:r>
          </w:p>
          <w:bookmarkEnd w:id="36"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2018 жылғы "22" ақпандағы № 1049 қаулысына 3-қосымша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Субсидиялауға жататын жоңышқаның бірегей және элиталық тұқымдар квотасы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883"/>
        <w:gridCol w:w="2229"/>
        <w:gridCol w:w="2614"/>
        <w:gridCol w:w="5691"/>
      </w:tblGrid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8"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мен аудандардың атауы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 өсіру шаруашылықтарының нақты сатып алған бірегей тұқымына, тонна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 өсіру шаруашылықтарының егіске нақты пайдаланған өзі өндірген суперэлиталық тұқымына, тонна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өсіру шаруашылықтарының және ауыл шаруашылығы тауарын өндірушілердің нақты сатып алған элиталық тұқымына, сонымен қатар элиталық тұқым өсіру шаруашылығының егіске нақты пайдаланған өзі өндірген элиталық тұқымына, тонна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9"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0"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1"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2"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3"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44"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45"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46"/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бойынша:</w:t>
            </w:r>
          </w:p>
          <w:bookmarkEnd w:id="47"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2018 жылғы "22" ақпандағы № 1049 қаулысына 4-қосымша</w:t>
            </w:r>
          </w:p>
        </w:tc>
      </w:tr>
    </w:tbl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Субсидиялауға жататын жеміс-жидек дақылдары мен жүзімнің элиталық көшеттерінің квотасы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2"/>
        <w:gridCol w:w="1862"/>
        <w:gridCol w:w="5092"/>
        <w:gridCol w:w="3484"/>
      </w:tblGrid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9"/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 мен аудандар атауы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сатып алынған жеміс-жидек дақылдарының элиталық көшеттері, дана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сатып алынған жүзімнің элиталық көшеттері, дана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0"/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1"/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2"/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3"/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54"/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55"/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56"/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57"/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</w:t>
            </w:r>
          </w:p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бойынша:</w:t>
            </w:r>
          </w:p>
          <w:bookmarkEnd w:id="58"/>
        </w:tc>
        <w:tc>
          <w:tcPr>
            <w:tcW w:w="5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