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9bbf" w14:textId="3139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20 тамыздағы № 125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23 ақпандағы № 1054 қаулысы. Қызылорда облысының Әділет департаментінде 2018 жылғы 6 наурызда № 6188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20 тамыздағы </w:t>
      </w:r>
      <w:r>
        <w:rPr>
          <w:rFonts w:ascii="Times New Roman"/>
          <w:b w:val="false"/>
          <w:i w:val="false"/>
          <w:color w:val="000000"/>
          <w:sz w:val="28"/>
        </w:rPr>
        <w:t>№ 125</w:t>
      </w:r>
      <w:r>
        <w:rPr>
          <w:rFonts w:ascii="Times New Roman"/>
          <w:b w:val="false"/>
          <w:i w:val="false"/>
          <w:color w:val="000000"/>
          <w:sz w:val="28"/>
        </w:rPr>
        <w:t xml:space="preserve"> қаулысына (нормативтік құқықтық актілерді мемлекеттік тіркеу Тізілімінде 5125 нөмірімен тіркелген, "Кызылординские вести" және "Сыр бойы" газеттерінде 2015 жылғы 12 қыркүйекте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Қоса беріліп отырған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23 ақпандағы № 1054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2015 жылғы 20 тамыздағы № 125 қаулысымен бекітілген </w:t>
            </w:r>
          </w:p>
        </w:tc>
      </w:tr>
    </w:tbl>
    <w:bookmarkStart w:name="z14" w:id="7"/>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жұмыспен қамтуды үйлестіру және әлеуметтік бағдарламалар басқармасы" мемлекеттік мекемесі (бұдан әрі – көрсетілетін қызметті беруші). </w:t>
      </w:r>
    </w:p>
    <w:bookmarkEnd w:id="9"/>
    <w:bookmarkStart w:name="z17" w:id="10"/>
    <w:p>
      <w:pPr>
        <w:spacing w:after="0"/>
        <w:ind w:left="0"/>
        <w:jc w:val="both"/>
      </w:pPr>
      <w:r>
        <w:rPr>
          <w:rFonts w:ascii="Times New Roman"/>
          <w:b w:val="false"/>
          <w:i w:val="false"/>
          <w:color w:val="000000"/>
          <w:sz w:val="28"/>
        </w:rPr>
        <w:t>
      Өтініштерде қабылдау және мемлекеттік көрсетілетін қызмет нәтижелерін беру:</w:t>
      </w:r>
    </w:p>
    <w:bookmarkEnd w:id="10"/>
    <w:bookmarkStart w:name="z18" w:id="11"/>
    <w:p>
      <w:pPr>
        <w:spacing w:after="0"/>
        <w:ind w:left="0"/>
        <w:jc w:val="both"/>
      </w:pPr>
      <w:r>
        <w:rPr>
          <w:rFonts w:ascii="Times New Roman"/>
          <w:b w:val="false"/>
          <w:i w:val="false"/>
          <w:color w:val="000000"/>
          <w:sz w:val="28"/>
        </w:rPr>
        <w:t xml:space="preserve">
      1) көрсетілетін қызметті берушінің кеңсесі; </w:t>
      </w:r>
    </w:p>
    <w:bookmarkEnd w:id="11"/>
    <w:bookmarkStart w:name="z19" w:id="12"/>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көрсетілетін қызмет нәтижесі: </w:t>
      </w:r>
    </w:p>
    <w:bookmarkEnd w:id="14"/>
    <w:bookmarkStart w:name="z22" w:id="15"/>
    <w:p>
      <w:pPr>
        <w:spacing w:after="0"/>
        <w:ind w:left="0"/>
        <w:jc w:val="both"/>
      </w:pP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рұқсат,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5"/>
    <w:bookmarkStart w:name="z23" w:id="1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құрылымдық бөлімшелерінің (қызметкерлерінің) іс-қимыл тәртібінің сипаттамасы</w:t>
      </w:r>
    </w:p>
    <w:bookmarkEnd w:id="17"/>
    <w:bookmarkStart w:name="z25" w:id="1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18"/>
    <w:bookmarkStart w:name="z26"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
    <w:bookmarkStart w:name="z27" w:id="20"/>
    <w:p>
      <w:pPr>
        <w:spacing w:after="0"/>
        <w:ind w:left="0"/>
        <w:jc w:val="both"/>
      </w:pPr>
      <w:r>
        <w:rPr>
          <w:rFonts w:ascii="Times New Roman"/>
          <w:b w:val="false"/>
          <w:i w:val="false"/>
          <w:color w:val="000000"/>
          <w:sz w:val="28"/>
        </w:rPr>
        <w:t>
      шетелдік жұмыс күшін тартуға рұқсат алу үшін:</w:t>
      </w:r>
    </w:p>
    <w:bookmarkEnd w:id="20"/>
    <w:bookmarkStart w:name="z28" w:id="21"/>
    <w:p>
      <w:pPr>
        <w:spacing w:after="0"/>
        <w:ind w:left="0"/>
        <w:jc w:val="both"/>
      </w:pPr>
      <w:r>
        <w:rPr>
          <w:rFonts w:ascii="Times New Roman"/>
          <w:b w:val="false"/>
          <w:i w:val="false"/>
          <w:color w:val="000000"/>
          <w:sz w:val="28"/>
        </w:rPr>
        <w:t xml:space="preserve">
      1)көрсетілетін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21"/>
    <w:bookmarkStart w:name="z29" w:id="2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көрсетілетін қызметті алатын күні, құжаттарды қабылдаған адамның тегі, аты, әкесінің аты (бар болған жағдайда) көрсетілген өтініштің үзбелі талонын және стандарттың 7-қосымшасына сәйкес нысан бойынша тиісті қолхатты (бұдан әрі – қолхат) береді және құжаттарды көрсетілетін қызметті берушінің басшысына ұсынады (жиырма минуттан аспайды).</w:t>
      </w:r>
    </w:p>
    <w:bookmarkEnd w:id="22"/>
    <w:bookmarkStart w:name="z30" w:id="2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 (жиырма минуттан аспайды).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23"/>
    <w:bookmarkStart w:name="z31" w:id="24"/>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4"/>
    <w:bookmarkStart w:name="z32" w:id="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(отыз минуттан аспайды). Рәсімнің (іс-қимылдың) нәтижесі: құжаттарды көрсетілетін қызметті берушінің орындаушысына жолдау;</w:t>
      </w:r>
    </w:p>
    <w:bookmarkEnd w:id="25"/>
    <w:bookmarkStart w:name="z33" w:id="2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Қызылорда облысына шетелдік жұмыс күшін тартуға жұмыс берушілерге рұқсат беру жөніндегі комиссиясының (бұдан әрі – комиссия) қарауына ұсынады (алты жұмыс күні ішінде). Рәсімнің (іс-қимылдың) нәтижесі: құжаттарды комиссияның қарауына ұсыну;</w:t>
      </w:r>
    </w:p>
    <w:bookmarkEnd w:id="26"/>
    <w:bookmarkStart w:name="z34" w:id="27"/>
    <w:p>
      <w:pPr>
        <w:spacing w:after="0"/>
        <w:ind w:left="0"/>
        <w:jc w:val="both"/>
      </w:pPr>
      <w:r>
        <w:rPr>
          <w:rFonts w:ascii="Times New Roman"/>
          <w:b w:val="false"/>
          <w:i w:val="false"/>
          <w:color w:val="000000"/>
          <w:sz w:val="28"/>
        </w:rPr>
        <w:t>
      5) комиссия құжаттарды қарайды және көрсетілетін қызметті берушінің орындаушысына рұқсатты беру не рұқсатты беруден бас тарту туралы ұсынымын (бұдан әрі – ұсыным) жолдайды (бір жұмыс күні ішінде). Рәсімнің (іс-қимылдың) нәтижесі: ұсынымды көрсетілетін қызметті берушінің орындаушысына жолдау;</w:t>
      </w:r>
    </w:p>
    <w:bookmarkEnd w:id="27"/>
    <w:bookmarkStart w:name="z35" w:id="28"/>
    <w:p>
      <w:pPr>
        <w:spacing w:after="0"/>
        <w:ind w:left="0"/>
        <w:jc w:val="both"/>
      </w:pPr>
      <w:r>
        <w:rPr>
          <w:rFonts w:ascii="Times New Roman"/>
          <w:b w:val="false"/>
          <w:i w:val="false"/>
          <w:color w:val="000000"/>
          <w:sz w:val="28"/>
        </w:rPr>
        <w:t>
      6) көрсетілетін қызметті берушінің орындаушысы комиссияның ұсынымына сәйкес қабылданған шешiм жөнiнде хабарламаны (бұдан әрі – хабарлама) дайындайды және көрсетілетін қызметті берушінің басшысына ұсынады (екі сағат ішінде). Рәсімнің (іс-қимылдың) нәтижесі: хабарламаны көрсетілетін қызметті берушінің басшысына жолдау;</w:t>
      </w:r>
    </w:p>
    <w:bookmarkEnd w:id="28"/>
    <w:bookmarkStart w:name="z36" w:id="29"/>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орындаушысына жолдайды (отыз минуттан аспайды). Рәсімнің (іс-қимылдың) нәтижесі: қол қойылған хабарламаны көрсетілетін қызметті берушінің орындаушысына жолдау;</w:t>
      </w:r>
    </w:p>
    <w:bookmarkEnd w:id="29"/>
    <w:bookmarkStart w:name="z37" w:id="30"/>
    <w:p>
      <w:pPr>
        <w:spacing w:after="0"/>
        <w:ind w:left="0"/>
        <w:jc w:val="both"/>
      </w:pPr>
      <w:r>
        <w:rPr>
          <w:rFonts w:ascii="Times New Roman"/>
          <w:b w:val="false"/>
          <w:i w:val="false"/>
          <w:color w:val="000000"/>
          <w:sz w:val="28"/>
        </w:rPr>
        <w:t>
      8) көрсетілетін қызметті берушінің орындаушысы хабарламаны тіркейді және көрсетілетін қызметті алушыға жолдайды (бір жұмыс күні ішінде), көрсетілетін қызметті алушы рұқсатты бергені үшін алымды енгізгенін растайтын құжаттардың көшірмелерін (бұдан әрі – қажетті құжаттар көшірмелері) ұсынғаннан кейін (он жұмыс күні ішінде) рұқсатты әзірлейді және көрсетілетін қызметті алушыға жолдайды, ал көрсетілетін қызметті алушы екі жұмыс күнi өткен соң рұқсатты алуға келмеген жағдайда, орындаушы рұқсатты көрсетілетін қызметті берушінің кеңсе қызметкеріне жолдайды (отыз минуттан аспайды). Рәсімнің (іс-қимылдың) нәтижесі: хабарламаны көрсетілетін қызметті алушыға, рұқсатты - көрсетілетін қызметті берушінің кеңсе қызметкеріне жолдау;</w:t>
      </w:r>
    </w:p>
    <w:bookmarkEnd w:id="30"/>
    <w:bookmarkStart w:name="z38" w:id="31"/>
    <w:p>
      <w:pPr>
        <w:spacing w:after="0"/>
        <w:ind w:left="0"/>
        <w:jc w:val="both"/>
      </w:pPr>
      <w:r>
        <w:rPr>
          <w:rFonts w:ascii="Times New Roman"/>
          <w:b w:val="false"/>
          <w:i w:val="false"/>
          <w:color w:val="000000"/>
          <w:sz w:val="28"/>
        </w:rPr>
        <w:t>
      9) көрсетілетін қызметті берушінің кеңсе қызметкері көрсетілетін қызметті алушыға тiркелген мекен-жайы бойынша пошталық жөнелтiлiмдi алу туралы хабарламаны ала отырып, рұқсатты пошта байланысы арқылы жібереді (бір жұмыс күні ішінде). Рәсімнің (іс-қимылдың) нәтижесі: рұқсатты көрсетілетін қызметті алушыға пошта байланысы арқылы жолдау;</w:t>
      </w:r>
    </w:p>
    <w:bookmarkEnd w:id="31"/>
    <w:bookmarkStart w:name="z39" w:id="32"/>
    <w:p>
      <w:pPr>
        <w:spacing w:after="0"/>
        <w:ind w:left="0"/>
        <w:jc w:val="both"/>
      </w:pPr>
      <w:r>
        <w:rPr>
          <w:rFonts w:ascii="Times New Roman"/>
          <w:b w:val="false"/>
          <w:i w:val="false"/>
          <w:color w:val="000000"/>
          <w:sz w:val="28"/>
        </w:rPr>
        <w:t>
      Шетелдік жұмыс күшін тартуға рұқсатты қайта ресімдеу үшін:</w:t>
      </w:r>
    </w:p>
    <w:bookmarkEnd w:id="32"/>
    <w:bookmarkStart w:name="z40" w:id="3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33"/>
    <w:bookmarkStart w:name="z41" w:id="3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қолхатты береді және құжаттарды көрсетілетін қызметті берушінің басшысына ұсынады (жиырма минуттан аспайды).</w:t>
      </w:r>
    </w:p>
    <w:bookmarkEnd w:id="34"/>
    <w:bookmarkStart w:name="z42" w:id="3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35"/>
    <w:bookmarkStart w:name="z43" w:id="36"/>
    <w:p>
      <w:pPr>
        <w:spacing w:after="0"/>
        <w:ind w:left="0"/>
        <w:jc w:val="both"/>
      </w:pPr>
      <w:r>
        <w:rPr>
          <w:rFonts w:ascii="Times New Roman"/>
          <w:b w:val="false"/>
          <w:i w:val="false"/>
          <w:color w:val="000000"/>
          <w:sz w:val="28"/>
        </w:rPr>
        <w:t>
      3) көрсетілетін қызметті берушінің басшысы құжаттарды қарайды, рұқсатты қайта ресімдеу немесе қайта ресімдеуден бас тарту туралы шешім қабылдайды және құжаттарды көрсетілетін қызметті берушінің орындаушысына жолдайды (бес жұмыс күні ішінде). Рәсімнің (іс-қимылдың) нәтижесі: шешім қабылдау және құжаттарды көрсетілетін қызметті берушінің орындаушысына жолдау;</w:t>
      </w:r>
    </w:p>
    <w:bookmarkEnd w:id="36"/>
    <w:bookmarkStart w:name="z44" w:id="37"/>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беруші басшысының шешіміне сәйкес рұқсатты немесе бас тарту туралы хабарламаны (бұдан әрі – хабарлама) дайындайды және көрсетілетін қызметті берушінің басшысына ұсынады (екі сағат ішінде). Рәсімнің (іс-қимылдың) нәтижесі: қайта ресімделген рұқсатты және хабарламаны көрсетілетін қызметті берушінің басшысына ұсыну;</w:t>
      </w:r>
    </w:p>
    <w:bookmarkEnd w:id="37"/>
    <w:bookmarkStart w:name="z45" w:id="38"/>
    <w:p>
      <w:pPr>
        <w:spacing w:after="0"/>
        <w:ind w:left="0"/>
        <w:jc w:val="both"/>
      </w:pPr>
      <w:r>
        <w:rPr>
          <w:rFonts w:ascii="Times New Roman"/>
          <w:b w:val="false"/>
          <w:i w:val="false"/>
          <w:color w:val="000000"/>
          <w:sz w:val="28"/>
        </w:rPr>
        <w:t>
      5) көрсетілетін қызметті берушінің басшысы рұқсатқа немесе хабарламаға қол қояды және көрсетілетін қызметті берушінің кеңсе қызметкеріне жолдайды (отыз минуттан аспайды). Рәсімнің (іс-қимылдың) нәтижесі: көрсетілетін қызметті берушінің кеңсе қызметкеріне хабарламаны, қайта ресімделген рұқсатты жолдау;</w:t>
      </w:r>
    </w:p>
    <w:bookmarkEnd w:id="38"/>
    <w:bookmarkStart w:name="z46" w:id="39"/>
    <w:p>
      <w:pPr>
        <w:spacing w:after="0"/>
        <w:ind w:left="0"/>
        <w:jc w:val="both"/>
      </w:pPr>
      <w:r>
        <w:rPr>
          <w:rFonts w:ascii="Times New Roman"/>
          <w:b w:val="false"/>
          <w:i w:val="false"/>
          <w:color w:val="000000"/>
          <w:sz w:val="28"/>
        </w:rPr>
        <w:t>
      6) көрсетілетін қызметті берушінің кеңсе қызметкері хабарламаны немесе рұқсатты тіркейді және көрсетілетін қызметті алушыға береді (бір жұмыс күні ішінде). Рәсімнің (іс-қимылдың) нәтижесі: көрсетілетін қызметті алушыға хабарламаны, қайта ресімделген рұқсатты беру.</w:t>
      </w:r>
    </w:p>
    <w:bookmarkEnd w:id="39"/>
    <w:bookmarkStart w:name="z47" w:id="40"/>
    <w:p>
      <w:pPr>
        <w:spacing w:after="0"/>
        <w:ind w:left="0"/>
        <w:jc w:val="both"/>
      </w:pPr>
      <w:r>
        <w:rPr>
          <w:rFonts w:ascii="Times New Roman"/>
          <w:b w:val="false"/>
          <w:i w:val="false"/>
          <w:color w:val="000000"/>
          <w:sz w:val="28"/>
        </w:rPr>
        <w:t>
      Шетелдік жұмыс күшін тартуға рұқсатты ұзарту үшін:</w:t>
      </w:r>
    </w:p>
    <w:bookmarkEnd w:id="40"/>
    <w:bookmarkStart w:name="z48" w:id="41"/>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 Рәсімнің (іс-қимылдың) нәтижесі: ұсынылған құжаттар топтамасы;</w:t>
      </w:r>
    </w:p>
    <w:bookmarkEnd w:id="41"/>
    <w:bookmarkStart w:name="z49" w:id="4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қолхатты береді және құжаттарды көрсетілетін қызметті берушінің басшысына ұсынады (жиырма минуттан аспайды).</w:t>
      </w:r>
    </w:p>
    <w:bookmarkEnd w:id="42"/>
    <w:bookmarkStart w:name="z50" w:id="4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43"/>
    <w:bookmarkStart w:name="z51" w:id="44"/>
    <w:p>
      <w:pPr>
        <w:spacing w:after="0"/>
        <w:ind w:left="0"/>
        <w:jc w:val="both"/>
      </w:pPr>
      <w:r>
        <w:rPr>
          <w:rFonts w:ascii="Times New Roman"/>
          <w:b w:val="false"/>
          <w:i w:val="false"/>
          <w:color w:val="000000"/>
          <w:sz w:val="28"/>
        </w:rPr>
        <w:t>
      3) көрсетілетін қызметті берушінің басшысы құжаттарды қарайды, рұқсатты ұзарту немесе ұзартудан бас тарту туралы шешім қабылдайды және көрсетілетін қызметті берушінің орындаушысына жолдайды (үш жұмыс күні ішінде). Рәсімнің (іс-қимылдың) нәтижесі: шешім қабылдау және құжаттарды көрсетілетін қызметті берушінің орындаушысына жолдау;</w:t>
      </w:r>
    </w:p>
    <w:bookmarkEnd w:id="44"/>
    <w:bookmarkStart w:name="z52" w:id="45"/>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беруші басшысының рұқсатты ұзарту немесе рұқсатты ұзартудан бас тарту туралы шешіміне сәйкес рұқсатты және қабылдаған шешімі жөнiнде хабарламаны (бұдан әрі – хабарлама) дайындайды және көрсетілетін қызметті берушінің басшысына ұсынады (екі сағат ішінде). Рәсімнің (іс-қимылдың) нәтижесі: рұқсатты және хабарламаны көрсетілетін қызметті берушінің басшысына ұсыну;</w:t>
      </w:r>
    </w:p>
    <w:bookmarkEnd w:id="45"/>
    <w:bookmarkStart w:name="z53" w:id="46"/>
    <w:p>
      <w:pPr>
        <w:spacing w:after="0"/>
        <w:ind w:left="0"/>
        <w:jc w:val="both"/>
      </w:pPr>
      <w:r>
        <w:rPr>
          <w:rFonts w:ascii="Times New Roman"/>
          <w:b w:val="false"/>
          <w:i w:val="false"/>
          <w:color w:val="000000"/>
          <w:sz w:val="28"/>
        </w:rPr>
        <w:t>
      5) көрсетілетін қызметті берушінің басшысы хабарламаға және рұқсатқа қол қояды және көрсетілетін қызметті берушінің орындаушысына жолдайды (отыз минуттан аспайды) Рәсімнің (іс-қимылдың) нәтижесі: рұқсатты және хабарламаны көрсетілетін қызметті берушінің орындаушысына жолдау;</w:t>
      </w:r>
    </w:p>
    <w:bookmarkEnd w:id="46"/>
    <w:bookmarkStart w:name="z54" w:id="47"/>
    <w:p>
      <w:pPr>
        <w:spacing w:after="0"/>
        <w:ind w:left="0"/>
        <w:jc w:val="both"/>
      </w:pPr>
      <w:r>
        <w:rPr>
          <w:rFonts w:ascii="Times New Roman"/>
          <w:b w:val="false"/>
          <w:i w:val="false"/>
          <w:color w:val="000000"/>
          <w:sz w:val="28"/>
        </w:rPr>
        <w:t>
      6) көрсетілетін қызметті берушінің орындаушысы хабарламаны тіркейді және көрсетілетін қызметті алушыға жолдайды (бір жұмыс күні ішінде), көрсетілетін қызметті алушы құжаттардың көшірмелерін тапсырғаннан кейін (он жұмыс күні ішінде) рұқсатты көрсетілетін қызметті алушыға, ал көрсетілетін қызметті алушы екі жұмыс күнi өткен соң рұқсатты алуға келмеген жағдайда, көрсетілетін қызметті берушінің орындаушысы рұқсатты көрсетілетін қызметті берушінің кеңсе қызметкеріне жолдайды (отыз минуттан аспайды). Рәсімнің (іс-қимылдың) нәтижесі: хабарламаны көрсетілетін қызметті алушыға, рұқсатты - көрсетілетін қызметті берушінің кеңсе қызметкеріне жолдау;</w:t>
      </w:r>
    </w:p>
    <w:bookmarkEnd w:id="47"/>
    <w:bookmarkStart w:name="z55" w:id="48"/>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алушының тiркелген мекен-жайы бойынша пошталық жөнелтiлiмдi алу туралы хабарламаны ала отырып, рұқсатты пошта байланысы арқылы жібереді (бір жұмыс күні ішінде). Рәсімнің (іс-қимылдың) нәтижесі: рұқсатты көрсетілетін қызметті алушыға пошта байланысы арқылы жолдау;</w:t>
      </w:r>
    </w:p>
    <w:bookmarkEnd w:id="48"/>
    <w:bookmarkStart w:name="z56" w:id="49"/>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алу үшін: </w:t>
      </w:r>
    </w:p>
    <w:bookmarkEnd w:id="49"/>
    <w:bookmarkStart w:name="z57" w:id="5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50"/>
    <w:bookmarkStart w:name="z58" w:id="5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қолхатты береді және құжаттарды көрсетілетін қызметті берушінің басшысына ұсынады (жиырма минуттан аспайды).</w:t>
      </w:r>
    </w:p>
    <w:bookmarkEnd w:id="51"/>
    <w:bookmarkStart w:name="z59" w:id="5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52"/>
    <w:bookmarkStart w:name="z60" w:id="53"/>
    <w:p>
      <w:pPr>
        <w:spacing w:after="0"/>
        <w:ind w:left="0"/>
        <w:jc w:val="both"/>
      </w:pPr>
      <w:r>
        <w:rPr>
          <w:rFonts w:ascii="Times New Roman"/>
          <w:b w:val="false"/>
          <w:i w:val="false"/>
          <w:color w:val="000000"/>
          <w:sz w:val="28"/>
        </w:rPr>
        <w:t>
      3) көрсетілетін қызметті берушінің басшысы құжаттарды қарайды, корпоративішілік ауыстыру шеңберінде рұқсат беру немесе бас тарту туралы шешім қабылдайды және көрсетілетін қызметті берушінің орындаушысына жолдайды (жеті жұмыс күні ішінде). Рәсімнің (іс-қимылдың) нәтижесі: шешім қабылдау және құжаттарды көрсетілетін қызметті берушінің орындаушысына жолдау;</w:t>
      </w:r>
    </w:p>
    <w:bookmarkEnd w:id="53"/>
    <w:bookmarkStart w:name="z61" w:id="5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қабылданған шешімге сәйкес рұқсатты немесе хабарламаны дайындайды және көрсетілетін қызметті берушінің басшысына ұсынады (екі сағаттың ішінде). Рәсімнің (іс-қимылдың) нәтижесі: рұқсатты немесе хабарламаны көрсетілетін қызметті берушінің басшысына ұсыну;</w:t>
      </w:r>
    </w:p>
    <w:bookmarkEnd w:id="54"/>
    <w:bookmarkStart w:name="z62" w:id="55"/>
    <w:p>
      <w:pPr>
        <w:spacing w:after="0"/>
        <w:ind w:left="0"/>
        <w:jc w:val="both"/>
      </w:pPr>
      <w:r>
        <w:rPr>
          <w:rFonts w:ascii="Times New Roman"/>
          <w:b w:val="false"/>
          <w:i w:val="false"/>
          <w:color w:val="000000"/>
          <w:sz w:val="28"/>
        </w:rPr>
        <w:t>
      5) көрсетілетін қызметті берушінің басшысы рұқсатқа немесе хабарламаға қол қояды және көрсетілетін қызметті берушінің орындаушысына жолдайды (отыз минуттан аспайды). Рәсімнің (іс-қимылдың) нәтижесі: рұқсатты немесе хабарламаны көрсетілетін қызметті берушінің орындаушысына жолдау;</w:t>
      </w:r>
    </w:p>
    <w:bookmarkEnd w:id="55"/>
    <w:bookmarkStart w:name="z63" w:id="56"/>
    <w:p>
      <w:pPr>
        <w:spacing w:after="0"/>
        <w:ind w:left="0"/>
        <w:jc w:val="both"/>
      </w:pPr>
      <w:r>
        <w:rPr>
          <w:rFonts w:ascii="Times New Roman"/>
          <w:b w:val="false"/>
          <w:i w:val="false"/>
          <w:color w:val="000000"/>
          <w:sz w:val="28"/>
        </w:rPr>
        <w:t>
      6) көрсетілетін қызметті берушінің орындаушысы рұқсатты немесе хабарламаны тіркейді және көрсетілетін қызметті берушінің кеңсе қызметкеріне жолдайды (отыз минуттан аспайды). Рәсімнің (іс-қимылдың) нәтижесі: рұқсатты немесе хабарламаны көрсетілетін қызметті берушінің кеңсе қызметкеріне жолдау;</w:t>
      </w:r>
    </w:p>
    <w:bookmarkEnd w:id="56"/>
    <w:bookmarkStart w:name="z64" w:id="57"/>
    <w:p>
      <w:pPr>
        <w:spacing w:after="0"/>
        <w:ind w:left="0"/>
        <w:jc w:val="both"/>
      </w:pPr>
      <w:r>
        <w:rPr>
          <w:rFonts w:ascii="Times New Roman"/>
          <w:b w:val="false"/>
          <w:i w:val="false"/>
          <w:color w:val="000000"/>
          <w:sz w:val="28"/>
        </w:rPr>
        <w:t>
      7) көрсетілетін қызметті берушінің кеңсе қызметкері рұқсатты немесе хабарламаны тіркейді және көрсетілетін қызметті алушыға береді (бір жұмыс күні ішінде). Рәсімнің (іс-қимылдың) нәтижесі: хабарламаны және рұқсатты көрсетілетін қызметті алушыға беру.</w:t>
      </w:r>
    </w:p>
    <w:bookmarkEnd w:id="57"/>
    <w:bookmarkStart w:name="z65" w:id="58"/>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қайта ресімдеу және ұзарту үшін: </w:t>
      </w:r>
    </w:p>
    <w:bookmarkEnd w:id="58"/>
    <w:bookmarkStart w:name="z66" w:id="5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59"/>
    <w:bookmarkStart w:name="z67" w:id="6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қолхатты береді және құжаттарды көрсетілетін қызметті берушінің басшысына ұсынады (жиырма минуттан аспайды).</w:t>
      </w:r>
    </w:p>
    <w:bookmarkEnd w:id="60"/>
    <w:bookmarkStart w:name="z68" w:id="6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61"/>
    <w:bookmarkStart w:name="z69" w:id="62"/>
    <w:p>
      <w:pPr>
        <w:spacing w:after="0"/>
        <w:ind w:left="0"/>
        <w:jc w:val="both"/>
      </w:pPr>
      <w:r>
        <w:rPr>
          <w:rFonts w:ascii="Times New Roman"/>
          <w:b w:val="false"/>
          <w:i w:val="false"/>
          <w:color w:val="000000"/>
          <w:sz w:val="28"/>
        </w:rPr>
        <w:t>
      3) көрсетілетін қызметті берушінің басшысы құжаттарды қарайды, корпоративішілік ауыстыру шеңберінде рұқсатты қайта ресімдеу не ұзарту немесе бас тарту туралы шешім қабылдайды және құжаттарды көрсетілетін қызметті берушінің орындаушысына жолдайды (бес жұмыс күні ішінде). Рәсімнің (іс-қимылдың) нәтижесі: шешім қабылдау және құжаттарды көрсетілетін қызметті берушінің орындаушысына жолдау;</w:t>
      </w:r>
    </w:p>
    <w:bookmarkEnd w:id="62"/>
    <w:bookmarkStart w:name="z70" w:id="6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қабылданған шешімге сәйкес қайта ресімделген немесе ұзартылған рұқсатты (бұдан әрі – рұқсат) немесе бас тарту туралы хабарламаны (бұдан әрі – хабарлама) дайындайды және көрсетілетін қызметті берушінің басшысына ұсынады (екі сағаттың ішінде). Рәсімнің (іс-қимылдың) нәтижесі: рұқсатты немесе хабарламаны көрсетілетін қызметті берушінің басшысына ұсыну;</w:t>
      </w:r>
    </w:p>
    <w:bookmarkEnd w:id="63"/>
    <w:bookmarkStart w:name="z71" w:id="64"/>
    <w:p>
      <w:pPr>
        <w:spacing w:after="0"/>
        <w:ind w:left="0"/>
        <w:jc w:val="both"/>
      </w:pPr>
      <w:r>
        <w:rPr>
          <w:rFonts w:ascii="Times New Roman"/>
          <w:b w:val="false"/>
          <w:i w:val="false"/>
          <w:color w:val="000000"/>
          <w:sz w:val="28"/>
        </w:rPr>
        <w:t>
      5) көрсетілетін қызметті берушінің басшысы рұқсатқа немесе хабарламаға қол қояды және көрсетілетін қызметті берушінің орындаушысына жолдайды (отыз минуттан аспайды). Рәсімнің (іс-қимылдың) нәтижесі: рұқсатты немесе хабарламаны көрсетілетін қызметті берушінің орындаушысына жолдау;</w:t>
      </w:r>
    </w:p>
    <w:bookmarkEnd w:id="64"/>
    <w:bookmarkStart w:name="z72" w:id="65"/>
    <w:p>
      <w:pPr>
        <w:spacing w:after="0"/>
        <w:ind w:left="0"/>
        <w:jc w:val="both"/>
      </w:pPr>
      <w:r>
        <w:rPr>
          <w:rFonts w:ascii="Times New Roman"/>
          <w:b w:val="false"/>
          <w:i w:val="false"/>
          <w:color w:val="000000"/>
          <w:sz w:val="28"/>
        </w:rPr>
        <w:t>
      6) көрсетілетін қызметті берушінің орындаушысы рұқсатты немесе хабарламаны тіркейді және көрсетілетін қызметті берушінің кеңсе қызметкеріне жолдайды (отыз минуттан аспайды). Рәсімнің (іс-қимылдың) нәтижесі: хабарламаны немесе рұқсатты көрсетілетін қызметті берушінің кеңсе қызметкеріне жолдау;</w:t>
      </w:r>
    </w:p>
    <w:bookmarkEnd w:id="65"/>
    <w:bookmarkStart w:name="z73" w:id="66"/>
    <w:p>
      <w:pPr>
        <w:spacing w:after="0"/>
        <w:ind w:left="0"/>
        <w:jc w:val="both"/>
      </w:pPr>
      <w:r>
        <w:rPr>
          <w:rFonts w:ascii="Times New Roman"/>
          <w:b w:val="false"/>
          <w:i w:val="false"/>
          <w:color w:val="000000"/>
          <w:sz w:val="28"/>
        </w:rPr>
        <w:t>
      7) көрсетілетін қызметті берушінің кеңсе қызметкері рұқсатты немесе хабарламаны тіркейді және көрсетілетін қызметті алушыға береді (бір жұмыс күні ішінде). Рәсімнің (іс-қимылдың) нәтижесі: рұқсатты немесе хабарламаны көрсетілетін қызметті алушыға беру.</w:t>
      </w:r>
    </w:p>
    <w:bookmarkEnd w:id="66"/>
    <w:bookmarkStart w:name="z74" w:id="6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және комиссияның өзара іс-қимыл тәртібінің сипаттамасы</w:t>
      </w:r>
    </w:p>
    <w:bookmarkEnd w:id="67"/>
    <w:bookmarkStart w:name="z75" w:id="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және комиссияның құрылымдық бөлімшелері (қызметкерлері) тізбесі:</w:t>
      </w:r>
    </w:p>
    <w:bookmarkEnd w:id="68"/>
    <w:bookmarkStart w:name="z76" w:id="69"/>
    <w:p>
      <w:pPr>
        <w:spacing w:after="0"/>
        <w:ind w:left="0"/>
        <w:jc w:val="both"/>
      </w:pPr>
      <w:r>
        <w:rPr>
          <w:rFonts w:ascii="Times New Roman"/>
          <w:b w:val="false"/>
          <w:i w:val="false"/>
          <w:color w:val="000000"/>
          <w:sz w:val="28"/>
        </w:rPr>
        <w:t>
      1) көрсетілетін қызметті берушінің кеңсе қызметкері;</w:t>
      </w:r>
    </w:p>
    <w:bookmarkEnd w:id="69"/>
    <w:bookmarkStart w:name="z77"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8" w:id="71"/>
    <w:p>
      <w:pPr>
        <w:spacing w:after="0"/>
        <w:ind w:left="0"/>
        <w:jc w:val="both"/>
      </w:pPr>
      <w:r>
        <w:rPr>
          <w:rFonts w:ascii="Times New Roman"/>
          <w:b w:val="false"/>
          <w:i w:val="false"/>
          <w:color w:val="000000"/>
          <w:sz w:val="28"/>
        </w:rPr>
        <w:t>
      3) көрсетілетін қызметті берушінің орындаушысы;</w:t>
      </w:r>
    </w:p>
    <w:bookmarkEnd w:id="71"/>
    <w:bookmarkStart w:name="z79" w:id="72"/>
    <w:p>
      <w:pPr>
        <w:spacing w:after="0"/>
        <w:ind w:left="0"/>
        <w:jc w:val="both"/>
      </w:pPr>
      <w:r>
        <w:rPr>
          <w:rFonts w:ascii="Times New Roman"/>
          <w:b w:val="false"/>
          <w:i w:val="false"/>
          <w:color w:val="000000"/>
          <w:sz w:val="28"/>
        </w:rPr>
        <w:t>
      4) комиссия.</w:t>
      </w:r>
    </w:p>
    <w:bookmarkEnd w:id="72"/>
    <w:bookmarkStart w:name="z80" w:id="73"/>
    <w:p>
      <w:pPr>
        <w:spacing w:after="0"/>
        <w:ind w:left="0"/>
        <w:jc w:val="both"/>
      </w:pPr>
      <w:r>
        <w:rPr>
          <w:rFonts w:ascii="Times New Roman"/>
          <w:b w:val="false"/>
          <w:i w:val="false"/>
          <w:color w:val="000000"/>
          <w:sz w:val="28"/>
        </w:rPr>
        <w:t xml:space="preserve">
      8. Мемлекеттік қызмет көрсету процесінде рәсімдері (іс-қимылдары), көрсетілетін қызметті берушінің құрылымдық бөлімшелерінің (қызметкерлерінің) өзара іс-қимылдары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3"/>
    <w:bookmarkStart w:name="z81" w:id="7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ресми интернет-ресурстарында орналастырылады.</w:t>
      </w:r>
    </w:p>
    <w:bookmarkEnd w:id="74"/>
    <w:bookmarkStart w:name="z82" w:id="7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75"/>
    <w:bookmarkStart w:name="z83" w:id="76"/>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76"/>
    <w:bookmarkStart w:name="z84" w:id="77"/>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 цифрлы қолтаңбасымен (бұдан әрі – ЭЦҚ) куәландырылған электрондық құжат нысанындағы өтініш (бұдан әрі – электрондық сұраныс) пен стандарттың 9-тармағына сәйкес құжаттарды жолдайды. Рәсімнің (іс-қимылдың) нәтижесі: құжаттар топтамасын ұсыну;</w:t>
      </w:r>
    </w:p>
    <w:bookmarkEnd w:id="77"/>
    <w:bookmarkStart w:name="z85" w:id="7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кабинетінде" мемлекеттік көрсетілетін қызметті көрсету үшін электрондық сұраныстың қабылданғаны туралы мәртебе көрінеді (жиырма минуттан аспайды). Рәсімнің (іс-қимылдың) нәтижесі: құжаттарды қабылдау және тіркеу;</w:t>
      </w:r>
    </w:p>
    <w:bookmarkEnd w:id="78"/>
    <w:bookmarkStart w:name="z86" w:id="79"/>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2-8, 2-6) тармақшаларына сәйкес жүзеге асырылады. Рәсімнің (іс-қимылдың) нәтижесі: құжаттарды көрсетілетін қызметті берушінің басшысына ұсыну;</w:t>
      </w:r>
    </w:p>
    <w:bookmarkEnd w:id="79"/>
    <w:bookmarkStart w:name="z87" w:id="80"/>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80"/>
    <w:bookmarkStart w:name="z88" w:id="8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1-қосымша </w:t>
            </w:r>
          </w:p>
        </w:tc>
      </w:tr>
    </w:tbl>
    <w:bookmarkStart w:name="z90" w:id="82"/>
    <w:p>
      <w:pPr>
        <w:spacing w:after="0"/>
        <w:ind w:left="0"/>
        <w:jc w:val="left"/>
      </w:pPr>
      <w:r>
        <w:rPr>
          <w:rFonts w:ascii="Times New Roman"/>
          <w:b/>
          <w:i w:val="false"/>
          <w:color w:val="000000"/>
        </w:rPr>
        <w:t xml:space="preserve"> Мемлекеттік қызмет көрсету бизнес - процесінің анықтамалығы</w:t>
      </w:r>
    </w:p>
    <w:bookmarkEnd w:id="82"/>
    <w:bookmarkStart w:name="z91" w:id="83"/>
    <w:p>
      <w:pPr>
        <w:spacing w:after="0"/>
        <w:ind w:left="0"/>
        <w:jc w:val="both"/>
      </w:pPr>
      <w:r>
        <w:rPr>
          <w:rFonts w:ascii="Times New Roman"/>
          <w:b w:val="false"/>
          <w:i w:val="false"/>
          <w:color w:val="000000"/>
          <w:sz w:val="28"/>
        </w:rPr>
        <w:t>
      шетелдік жұмыс күшін тартуға рұқсат алу кезінде:</w:t>
      </w:r>
    </w:p>
    <w:bookmarkEnd w:id="83"/>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кестенің жалғасы</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778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78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шетелдік жұмыс күшін тартуға рұқсатты қайта ресімдеу кезінде:</w:t>
      </w:r>
    </w:p>
    <w:bookmarkEnd w:id="87"/>
    <w:bookmarkStart w:name="z9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шетелдік жұмыс күшін тартуға рұқсатты ұзарту кезінде:</w:t>
      </w:r>
    </w:p>
    <w:bookmarkEnd w:id="89"/>
    <w:bookmarkStart w:name="z9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алу кезінде: </w:t>
      </w:r>
    </w:p>
    <w:bookmarkEnd w:id="91"/>
    <w:bookmarkStart w:name="z10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қайта ресімдеу және ұзарту кезінде: </w:t>
      </w:r>
    </w:p>
    <w:bookmarkEnd w:id="93"/>
    <w:bookmarkStart w:name="z10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2-қосымша </w:t>
            </w:r>
          </w:p>
        </w:tc>
      </w:tr>
    </w:tbl>
    <w:bookmarkStart w:name="z104" w:id="9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95"/>
    <w:bookmarkStart w:name="z105" w:id="96"/>
    <w:p>
      <w:pPr>
        <w:spacing w:after="0"/>
        <w:ind w:left="0"/>
        <w:jc w:val="both"/>
      </w:pPr>
      <w:r>
        <w:rPr>
          <w:rFonts w:ascii="Times New Roman"/>
          <w:b w:val="false"/>
          <w:i w:val="false"/>
          <w:color w:val="000000"/>
          <w:sz w:val="28"/>
        </w:rPr>
        <w:t>
      шетелдік жұмыс күшін тартуға рұқсат алу кезінде:</w:t>
      </w:r>
    </w:p>
    <w:bookmarkEnd w:id="96"/>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шетелдік жұмыс күшін тартуға рұқсатты қайта ресімдеу кезінде:</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шетелдік жұмыс күшін тартуға рұқсатты ұзарту кезінде:</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алу, қайта ресімдеу немесе ұзарту кезінде: </w:t>
      </w:r>
    </w:p>
    <w:bookmarkEnd w:id="102"/>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bookmarkStart w:name="z11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