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9850d" w14:textId="cb985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Приозерск қалалық мәслихатының 2017 жылғы 25 желтоқсандағы № 17/147 "2018 - 2020 жылдарға арналған қалалық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Приозерск қалалық мәслихатының 2018 жылғы 29 қарашадағы XXV сессиясының № 25/245 шешімі. Қарағанды облысының Әділет департаментінде 2018 жылғы 10 желтоқсанда № 5043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қалалық мәслихат ШЕШІМ</w:t>
      </w:r>
      <w:r>
        <w:rPr>
          <w:rFonts w:ascii="Times New Roman"/>
          <w:b/>
          <w:i w:val="false"/>
          <w:color w:val="000000"/>
          <w:sz w:val="28"/>
        </w:rPr>
        <w:t xml:space="preserve">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Приозерск қалалық мәслихатының 2017 жылғы 25 желтоқсандағы № 17/147 "2018-2020 жылдарға арналған қалалық бюджет туралы" (Нормативтік құқықтық актілерді мемлекеттік тіркеу тізілімінде № 4556 болып тіркелген, 2018 жылғы 18 қаңтардағы № 12 (1446) "ЗакупИнфо" газетінде, Қазақстан Республикасының нормативтік құқықтық актілерінің электрондық түрдегі эталондық бақылау банкісінде 2018 жылдың 24 қаңтарында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2018-2020 жылдарға арналған қалалық бюджет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келесі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- 3286493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- 211526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- 18384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- 19473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- 3037110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- 3316438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несиелеу - 0 мың теңге, оның ішінде: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- 0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- 0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алу 12887 мың теңге, оның ішінде: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- 12887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– алу 17058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тапшылығын қаржыландыру (профицитін пайдалану) - 17058 мың теңге, оның ішінде: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- 17058 мың теңге.";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2018 жылдың 1 қаңтарынан бастап қолданысқа енеді.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Ұ. Алмас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Сәрсембеков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29 қарашадағы XXV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№ 25/245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 ХVII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№ 17/147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қалалық бюджет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"/>
        <w:gridCol w:w="982"/>
        <w:gridCol w:w="632"/>
        <w:gridCol w:w="7317"/>
        <w:gridCol w:w="27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I.Кiрiстер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3286493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211526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84652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84652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53767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53767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52341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14171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18084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10721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18384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16633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кәсіпорындардың таза кірісі бөлігінің түсімдері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16346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19473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8082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8082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11391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3897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7494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3037110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3037110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3037110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6"/>
        <w:gridCol w:w="697"/>
        <w:gridCol w:w="1150"/>
        <w:gridCol w:w="1150"/>
        <w:gridCol w:w="6097"/>
        <w:gridCol w:w="23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Шығындар 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3316438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328720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130543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105228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89373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185978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49803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48688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78613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50739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843959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194382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188464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188464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558517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558517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466121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92396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91060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91060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компьютерлік сауаттылығын арттыруды қамтамасыз ету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124545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50215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1750626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209605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191505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176086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1400901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- 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1399411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743763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300437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355211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127880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110878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Мәдениет, спорт, туризм және ақпараттық кеңiстiктi ұйымдастыру жөнiндегi өзге де қызметтер 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44949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44949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 және елді мекендердің бас жоспарларының схемаларын әзірлеу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93406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88734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88734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75373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несиелеу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1"/>
        <w:gridCol w:w="1131"/>
        <w:gridCol w:w="1132"/>
        <w:gridCol w:w="1132"/>
        <w:gridCol w:w="3715"/>
        <w:gridCol w:w="405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0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-12887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5"/>
        <w:gridCol w:w="2149"/>
        <w:gridCol w:w="1385"/>
        <w:gridCol w:w="2925"/>
        <w:gridCol w:w="44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12887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12887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02"/>
        <w:gridCol w:w="5798"/>
      </w:tblGrid>
      <w:tr>
        <w:trPr>
          <w:trHeight w:val="30" w:hRule="atLeast"/>
        </w:trPr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(профициті)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-17058</w:t>
            </w:r>
          </w:p>
        </w:tc>
      </w:tr>
      <w:tr>
        <w:trPr>
          <w:trHeight w:val="30" w:hRule="atLeast"/>
        </w:trPr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(профицитін пайдалану)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