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8bd6" w14:textId="cad8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2018 жылғы 27 ақпандағы ХVIII сессиясының № 18/173 шешімі. Қарағанды облысының Әділет департаментінде 2018 жылғы 13 наурызда № 4647 болып тіркелді. Күші жойылды - Қарағанды облысы Приозерск қалалық мәслихатының 2021 жылғы 29 қыркүйектегі № 8/73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29.09.2021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8/73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18/173 шешімімен бекітілген</w:t>
            </w:r>
            <w:r>
              <w:br/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қаланың жергiлiктi атқарушы органы жүзеге асырады.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"Приозерск қаласының тұрғын үй-коммуналдық шаруашылығы, жолаушылар көлігі, автомобиль жолдары және тұрғын үй инспекциясы бөлімі" мемлекеттік мекемесі белгіленеді.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жөніндегі қызмет.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 түскен болып танылған иесіз қалдықтарды басқару тәртібі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қағидаларга сәйкес атқарылады.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