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1fd7" w14:textId="5711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2018 жылғы 23 шілдедегі XXIII сессиясының № 198 шешімі. Қарағанды облысының Әділет департаментінде 2018 жылғы 7 тамызда № 4887 болып тіркелді. Күші жойылды - Ұлытау облысы Ұлытау аудандық мәслихатының 2022 жылғы 20 қыркүйектегі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аудандық мәслихатының 20.09.2022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Ұлытау ауданының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ХХІІІ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198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Бөлек жергілікті қоғамдастық жиындарын өткізу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Ұлытау ауданының Бөлек жергілікті қоғамдастық жиындарын өткізу қағидалары (одан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 және ауыл, көше, көппәтерлі тұрғын үй тұрғындарының бөлек жергілікті қоғамдастық жиындарын өткізудің тәртібін белгілейді.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Ұлытау ауданы ауылдарының, кенттерінің, ауылдық округтерінің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Ұлытау ауданы ауылының, кентінің, ауылдық округінің әкімі шақырады.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ауданы әкімінің жергілікті қоғамдастық жиынын өткізуге оң шешімі бар болған жағдайда бөлек жиынды өткізуге болады.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Ұлытау ауданы ауылының, кентінің және ауылдық округінің әкімі ұйымдастырады.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ауыл, кент, ауылдық округ әкімі немесе ол уәкілеттік берген тұлға ашады.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жиынның төрағасы болып табылады.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он тұрғындардан бір адам сандық құрамға сәйкес бөлек жиынның қатысушылары ұсынады.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ауыл, кент, ауылдық округ әкімінің аппаратына береді.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