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60090f" w14:textId="b60090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Ұлытау ауданының жайылым айналымдарының схемаларын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Қарағанды облысы Ұлытау ауданының әкімдігінің 2018 жылғы 9 ақпандағы № 7/3 қаулысы. Қарағанды облысының Әділет департаментінде 2018 жылғы 28 ақпанда № 4624 болып тіркелді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Қазақстан Республикасының 2001 жылғы 23 қаңтарындағы "Қазақстан Республикасындағы жергілікті мемлекеттік басқару және өзін-өзі басқару туралы" </w:t>
      </w:r>
      <w:r>
        <w:rPr>
          <w:rFonts w:ascii="Times New Roman"/>
          <w:b w:val="false"/>
          <w:i w:val="false"/>
          <w:color w:val="000000"/>
          <w:sz w:val="28"/>
        </w:rPr>
        <w:t>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және Қазақстан Республикасының 2017 жылғы 20 ақпандағы "Жайылымдар туралы" Заңының 9 бабы </w:t>
      </w:r>
      <w:r>
        <w:rPr>
          <w:rFonts w:ascii="Times New Roman"/>
          <w:b w:val="false"/>
          <w:i w:val="false"/>
          <w:color w:val="000000"/>
          <w:sz w:val="28"/>
        </w:rPr>
        <w:t>1 тармағы</w:t>
      </w:r>
      <w:r>
        <w:rPr>
          <w:rFonts w:ascii="Times New Roman"/>
          <w:b w:val="false"/>
          <w:i w:val="false"/>
          <w:color w:val="000000"/>
          <w:sz w:val="28"/>
        </w:rPr>
        <w:t xml:space="preserve"> 3) тармақшасына сәйкес геоботаникалық зерттеу негізінде аудан әкімдігі ҚАУЛЫ ЕТЕДІ: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Ұлытау ауданының жайылым айналымдарының схемалары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 қосымшаларға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Жайылымдарды ұтымды пайдалану шараларын жүзеге асыру бойынша жайылым пайдаланушылар арасында түсініктеме жұмыстарын жүргізуді "Ұлытау ауданының кәсіпкерлік және ауыл шаруашылығы бөлімі" мемлекеттік мекемесінің басшысына қамтамасыз ету тапсырылсын.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қаулының орындалысын бақылау аудан әкімінің жетекшілік ететін орынбасарына жүктелсін.</w:t>
      </w:r>
    </w:p>
    <w:bookmarkEnd w:id="3"/>
    <w:bookmarkStart w:name="z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қаулы алғашқы ресми жарияланған күнінен кейін күнтізбелік он күн өткен соң қолданысқа енгізіледі.</w:t>
      </w:r>
    </w:p>
    <w:bookmarkEnd w:id="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Аудан әкімі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Ә. Омар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Ұлытау ауданы 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1 қосымша</w:t>
            </w:r>
          </w:p>
        </w:tc>
      </w:tr>
    </w:tbl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Ақтас кентінің жайылым айналымдарының схемасы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915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ауданы 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2 қосымша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Алғабас ауылдық округінің жайылым айналымдарының схемасы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ауданы 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3 қосымша</w:t>
            </w:r>
          </w:p>
        </w:tc>
      </w:tr>
    </w:tbl>
    <w:bookmarkStart w:name="z17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Амангельді ауылдық округінің жайылым айналымдарының схемасы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1022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Ұлытау ауданы 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4 қосымша</w:t>
            </w:r>
          </w:p>
        </w:tc>
      </w:tr>
    </w:tbl>
    <w:bookmarkStart w:name="z20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Амангельді ауылдық округінің (аттамалық жері) жайылым айналымдарының схемасы</w:t>
      </w:r>
    </w:p>
    <w:bookmarkEnd w:id="11"/>
    <w:bookmarkStart w:name="z21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996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ауданы 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5 қосымша</w:t>
            </w:r>
          </w:p>
        </w:tc>
      </w:tr>
    </w:tbl>
    <w:bookmarkStart w:name="z2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Борсеңгір ауылдық округінің жайылым айналымдарының схемасы</w:t>
      </w:r>
    </w:p>
    <w:bookmarkEnd w:id="13"/>
    <w:bookmarkStart w:name="z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"/>
    <w:p>
      <w:pPr>
        <w:spacing w:after="0"/>
        <w:ind w:left="0"/>
        <w:jc w:val="both"/>
      </w:pPr>
      <w:r>
        <w:drawing>
          <wp:inline distT="0" distB="0" distL="0" distR="0">
            <wp:extent cx="7810500" cy="1024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ауданы 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6 қосымша</w:t>
            </w:r>
          </w:p>
        </w:tc>
      </w:tr>
    </w:tbl>
    <w:bookmarkStart w:name="z26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Егінді ауылдық округінің жайылым айналымдарының схемасы</w:t>
      </w:r>
    </w:p>
    <w:bookmarkEnd w:id="15"/>
    <w:bookmarkStart w:name="z27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1014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4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ауданы 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7 қосымша</w:t>
            </w:r>
          </w:p>
        </w:tc>
      </w:tr>
    </w:tbl>
    <w:bookmarkStart w:name="z2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Жанкелді ауылдық округінің жайылым айналымдарының схемасы</w:t>
      </w:r>
    </w:p>
    <w:bookmarkEnd w:id="17"/>
    <w:bookmarkStart w:name="z3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ауданы 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8 қосымша</w:t>
            </w:r>
          </w:p>
        </w:tc>
      </w:tr>
    </w:tbl>
    <w:bookmarkStart w:name="z32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Қорғасын ауылдық округінің (аттамалық жері) жайылым айналымдарының схемасы</w:t>
      </w:r>
    </w:p>
    <w:bookmarkEnd w:id="19"/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986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6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ауданы 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9 қосымша</w:t>
            </w:r>
          </w:p>
        </w:tc>
      </w:tr>
    </w:tbl>
    <w:bookmarkStart w:name="z35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Қаракеңгір ауылдық округінің жайылым айналымдарының схемасы</w:t>
      </w:r>
    </w:p>
    <w:bookmarkEnd w:id="21"/>
    <w:bookmarkStart w:name="z3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"/>
    <w:p>
      <w:pPr>
        <w:spacing w:after="0"/>
        <w:ind w:left="0"/>
        <w:jc w:val="both"/>
      </w:pPr>
      <w:r>
        <w:drawing>
          <wp:inline distT="0" distB="0" distL="0" distR="0">
            <wp:extent cx="7810500" cy="1029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ауданы 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10 қосымша</w:t>
            </w:r>
          </w:p>
        </w:tc>
      </w:tr>
    </w:tbl>
    <w:bookmarkStart w:name="z38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Қарсақпай кеңтінің жайылым айналымдарының схемасы</w:t>
      </w:r>
    </w:p>
    <w:bookmarkEnd w:id="23"/>
    <w:bookmarkStart w:name="z3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1035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5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ауданы 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11 қосымша</w:t>
            </w:r>
          </w:p>
        </w:tc>
      </w:tr>
    </w:tbl>
    <w:bookmarkStart w:name="z41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Қорғасын ауылдық округінің жайылым айналымдарының схемасы</w:t>
      </w:r>
    </w:p>
    <w:bookmarkEnd w:id="25"/>
    <w:bookmarkStart w:name="z42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7810500" cy="1029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29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ауданы 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12 қосымша</w:t>
            </w:r>
          </w:p>
        </w:tc>
      </w:tr>
    </w:tbl>
    <w:bookmarkStart w:name="z4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Қоскөл ауылдық округінің жайылым айналымдарының схемасы</w:t>
      </w:r>
    </w:p>
    <w:bookmarkEnd w:id="27"/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984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4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ауданы 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13 қосымша</w:t>
            </w:r>
          </w:p>
        </w:tc>
      </w:tr>
    </w:tbl>
    <w:bookmarkStart w:name="z47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Мибұлақ ауылдық округінің жайылым айналымдарының схемасы</w:t>
      </w:r>
    </w:p>
    <w:bookmarkEnd w:id="29"/>
    <w:bookmarkStart w:name="z48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1013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3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ауданы 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14 қосымша</w:t>
            </w:r>
          </w:p>
        </w:tc>
      </w:tr>
    </w:tbl>
    <w:bookmarkStart w:name="z5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Жезді кентінің жайылым айналымдарының схемасы</w:t>
      </w:r>
    </w:p>
    <w:bookmarkEnd w:id="31"/>
    <w:bookmarkStart w:name="z5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961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1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Ұлытау ауданы 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15 қосымша</w:t>
            </w:r>
          </w:p>
        </w:tc>
      </w:tr>
    </w:tbl>
    <w:bookmarkStart w:name="z53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Сарысу ауылдық округінің жайылым айналымдарының схемасы</w:t>
      </w:r>
    </w:p>
    <w:bookmarkEnd w:id="33"/>
    <w:bookmarkStart w:name="z5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962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2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ауданы 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16 қосымша</w:t>
            </w:r>
          </w:p>
        </w:tc>
      </w:tr>
    </w:tbl>
    <w:bookmarkStart w:name="z56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Сарысу ауылдық округінің (аттамалық жері) жайылым айналымдарының схемасы</w:t>
      </w:r>
    </w:p>
    <w:bookmarkEnd w:id="35"/>
    <w:bookmarkStart w:name="z57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985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Ұлытау ауданы əкімдігінің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17 қосымша</w:t>
            </w:r>
          </w:p>
        </w:tc>
      </w:tr>
    </w:tbl>
    <w:bookmarkStart w:name="z59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Терісаққан ауылдық округінің жайылым айналымдарының схемасы</w:t>
      </w:r>
    </w:p>
    <w:bookmarkEnd w:id="37"/>
    <w:bookmarkStart w:name="z60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999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9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Ұлытау ауданы əкімдігінің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2018 жылғы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"09" ақпандағы № 7/3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Қаулысына 18 қосымша</w:t>
            </w:r>
          </w:p>
        </w:tc>
      </w:tr>
    </w:tbl>
    <w:bookmarkStart w:name="z62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Ұлытау ауданы Ұлытау ауылдық округінің жайылым айналымдарының схемасы</w:t>
      </w:r>
    </w:p>
    <w:bookmarkEnd w:id="39"/>
    <w:bookmarkStart w:name="z63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943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