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727af4" w14:textId="6727af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Осакаров ауданының аймағы жерлеріндегі жайылымдарды басқару және оларды пайдалану бойынша 2018-2019 жылдарға арналған іс-шаралар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Осакаров аудандық мәслихатының 2018 жылғы 16 қаңтардағы 31 сессиясының № 403 шешімі. Қарағанды облысының Әділет департаментінде 2018 жылғы 24 қаңтарда № 4590 болып тіркелді. Мерзімі өткендіктен қолданыс тоқтатылды</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"Қазақстан Республикасындағы жергiлiктi мемлекеттiк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 xml:space="preserve">Заңына </w:t>
      </w:r>
      <w:r>
        <w:rPr>
          <w:rFonts w:ascii="Times New Roman"/>
          <w:b w:val="false"/>
          <w:i w:val="false"/>
          <w:color w:val="000000"/>
          <w:sz w:val="28"/>
        </w:rPr>
        <w:t xml:space="preserve"> сәйкес аудандық мәслихаты ШЕШІМ ЕТТІ:</w:t>
      </w:r>
    </w:p>
    <w:bookmarkEnd w:id="0"/>
    <w:bookmarkStart w:name="z5" w:id="1"/>
    <w:p>
      <w:pPr>
        <w:spacing w:after="0"/>
        <w:ind w:left="0"/>
        <w:jc w:val="both"/>
      </w:pPr>
      <w:r>
        <w:rPr>
          <w:rFonts w:ascii="Times New Roman"/>
          <w:b w:val="false"/>
          <w:i w:val="false"/>
          <w:color w:val="000000"/>
          <w:sz w:val="28"/>
        </w:rPr>
        <w:t xml:space="preserve">
      1. Осакаров ауданының аймағы жерлеріндегі жайылымдарды басқару және оларды пайдалану бойынша 2018-2019 жылдарға арналған іс-шаралар Жоспары осы шешімнің </w:t>
      </w:r>
      <w:r>
        <w:rPr>
          <w:rFonts w:ascii="Times New Roman"/>
          <w:b w:val="false"/>
          <w:i w:val="false"/>
          <w:color w:val="000000"/>
          <w:sz w:val="28"/>
        </w:rPr>
        <w:t xml:space="preserve">қосымшасына </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шешімнің орындалуын бақылау заңдылық және азаматтардың құқықтары жөніндегі тұрақты комиссиясына жүктелсін (Экзеков Р.Т.).</w:t>
      </w:r>
    </w:p>
    <w:bookmarkEnd w:id="2"/>
    <w:bookmarkStart w:name="z7"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еңгізіледі.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Сессия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Сыздыкова</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Осакаров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Саккулаков</w:t>
            </w:r>
            <w:r>
              <w:rPr>
                <w:rFonts w:ascii="Times New Roman"/>
                <w:b w:val="false"/>
                <w:i w:val="false"/>
                <w:color w:val="000000"/>
                <w:sz w:val="20"/>
              </w:rPr>
              <w:t>
</w:t>
            </w:r>
          </w:p>
        </w:tc>
      </w:tr>
    </w:tbl>
    <w:bookmarkStart w:name="z10" w:id="4"/>
    <w:p>
      <w:pPr>
        <w:spacing w:after="0"/>
        <w:ind w:left="0"/>
        <w:jc w:val="both"/>
      </w:pPr>
      <w:r>
        <w:rPr>
          <w:rFonts w:ascii="Times New Roman"/>
          <w:b w:val="false"/>
          <w:i w:val="false"/>
          <w:color w:val="000000"/>
          <w:sz w:val="28"/>
        </w:rPr>
        <w:t xml:space="preserve">
       КЕЛІСІЛДІ : </w:t>
      </w:r>
    </w:p>
    <w:bookmarkEnd w:id="4"/>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Осакаров ауданының ауылшаруашылық </w:t>
            </w:r>
          </w:p>
          <w:p>
            <w:pPr>
              <w:spacing w:after="20"/>
              <w:ind w:left="20"/>
              <w:jc w:val="both"/>
            </w:pPr>
          </w:p>
          <w:p>
            <w:pPr>
              <w:spacing w:after="0"/>
              <w:ind w:left="0"/>
              <w:jc w:val="left"/>
            </w:pPr>
          </w:p>
          <w:p>
            <w:pPr>
              <w:spacing w:after="20"/>
              <w:ind w:left="20"/>
              <w:jc w:val="both"/>
            </w:pPr>
            <w:r>
              <w:rPr>
                <w:rFonts w:ascii="Times New Roman"/>
                <w:b w:val="false"/>
                <w:i/>
                <w:color w:val="000000"/>
                <w:sz w:val="20"/>
              </w:rPr>
              <w:t>бөлімі басшысының міндетін атқарушысы</w:t>
            </w:r>
            <w:r>
              <w:rPr>
                <w:rFonts w:ascii="Times New Roman"/>
                <w:b w:val="false"/>
                <w:i w:val="false"/>
                <w:color w:val="000000"/>
                <w:sz w:val="20"/>
              </w:rPr>
              <w:t>
</w:t>
            </w:r>
          </w:p>
        </w:tc>
      </w:tr>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__________________________Ж. Кокишев</w:t>
            </w:r>
            <w:r>
              <w:rPr>
                <w:rFonts w:ascii="Times New Roman"/>
                <w:b w:val="false"/>
                <w:i w:val="false"/>
                <w:color w:val="000000"/>
                <w:sz w:val="20"/>
              </w:rPr>
              <w:t>
</w:t>
            </w:r>
          </w:p>
        </w:tc>
      </w:tr>
    </w:tbl>
    <w:bookmarkStart w:name="z14" w:id="5"/>
    <w:p>
      <w:pPr>
        <w:spacing w:after="0"/>
        <w:ind w:left="0"/>
        <w:jc w:val="both"/>
      </w:pPr>
      <w:r>
        <w:rPr>
          <w:rFonts w:ascii="Times New Roman"/>
          <w:b w:val="false"/>
          <w:i w:val="false"/>
          <w:color w:val="000000"/>
          <w:sz w:val="28"/>
        </w:rPr>
        <w:t xml:space="preserve">
      2018 жылғы "_16_" қаңтар </w:t>
      </w:r>
    </w:p>
    <w:bookmarkEnd w:id="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Осакаров аудандық мәслихатының</w:t>
            </w:r>
            <w:r>
              <w:br/>
            </w:r>
            <w:r>
              <w:rPr>
                <w:rFonts w:ascii="Times New Roman"/>
                <w:b w:val="false"/>
                <w:i w:val="false"/>
                <w:color w:val="000000"/>
                <w:sz w:val="20"/>
              </w:rPr>
              <w:t>2018 жылғы "_16_" қаңтардағы</w:t>
            </w:r>
            <w:r>
              <w:br/>
            </w:r>
            <w:r>
              <w:rPr>
                <w:rFonts w:ascii="Times New Roman"/>
                <w:b w:val="false"/>
                <w:i w:val="false"/>
                <w:color w:val="000000"/>
                <w:sz w:val="20"/>
              </w:rPr>
              <w:t xml:space="preserve"> № 403 шешіміне </w:t>
            </w:r>
            <w:r>
              <w:br/>
            </w:r>
            <w:r>
              <w:rPr>
                <w:rFonts w:ascii="Times New Roman"/>
                <w:b w:val="false"/>
                <w:i w:val="false"/>
                <w:color w:val="000000"/>
                <w:sz w:val="20"/>
              </w:rPr>
              <w:t xml:space="preserve"> Қосымша</w:t>
            </w:r>
            <w:r>
              <w:br/>
            </w:r>
          </w:p>
        </w:tc>
      </w:tr>
    </w:tbl>
    <w:bookmarkStart w:name="z16" w:id="6"/>
    <w:p>
      <w:pPr>
        <w:spacing w:after="0"/>
        <w:ind w:left="0"/>
        <w:jc w:val="left"/>
      </w:pPr>
      <w:r>
        <w:rPr>
          <w:rFonts w:ascii="Times New Roman"/>
          <w:b/>
          <w:i w:val="false"/>
          <w:color w:val="000000"/>
        </w:rPr>
        <w:t xml:space="preserve"> Осакаров ауданының аймағы жерлеріндегі 2018-2019 жылдарға арналған жайылымдарды басқару және оларды пайдалану жөніндегі Жоспары</w:t>
      </w:r>
    </w:p>
    <w:bookmarkEnd w:id="6"/>
    <w:bookmarkStart w:name="z17" w:id="7"/>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7"/>
    <w:bookmarkStart w:name="z18" w:id="8"/>
    <w:p>
      <w:pPr>
        <w:spacing w:after="0"/>
        <w:ind w:left="0"/>
        <w:jc w:val="left"/>
      </w:pPr>
      <w:r>
        <w:rPr>
          <w:rFonts w:ascii="Times New Roman"/>
          <w:b/>
          <w:i w:val="false"/>
          <w:color w:val="000000"/>
        </w:rPr>
        <w:t xml:space="preserve">  Жоспар мазмұны:</w:t>
      </w:r>
    </w:p>
    <w:bookmarkEnd w:id="8"/>
    <w:bookmarkStart w:name="z19" w:id="9"/>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24 қосымшасына</w:t>
      </w:r>
      <w:r>
        <w:rPr>
          <w:rFonts w:ascii="Times New Roman"/>
          <w:b w:val="false"/>
          <w:i w:val="false"/>
          <w:color w:val="000000"/>
          <w:sz w:val="28"/>
        </w:rPr>
        <w:t xml:space="preserve"> сәйкес; </w:t>
      </w:r>
    </w:p>
    <w:bookmarkEnd w:id="9"/>
    <w:bookmarkStart w:name="z20" w:id="10"/>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 xml:space="preserve">25 </w:t>
      </w:r>
      <w:r>
        <w:rPr>
          <w:rFonts w:ascii="Times New Roman"/>
          <w:b w:val="false"/>
          <w:i w:val="false"/>
          <w:color w:val="000000"/>
          <w:sz w:val="28"/>
        </w:rPr>
        <w:t xml:space="preserve">- </w:t>
      </w:r>
      <w:r>
        <w:rPr>
          <w:rFonts w:ascii="Times New Roman"/>
          <w:b w:val="false"/>
          <w:i w:val="false"/>
          <w:color w:val="000000"/>
          <w:sz w:val="28"/>
        </w:rPr>
        <w:t>48 қосымшаларына</w:t>
      </w:r>
      <w:r>
        <w:rPr>
          <w:rFonts w:ascii="Times New Roman"/>
          <w:b w:val="false"/>
          <w:i w:val="false"/>
          <w:color w:val="000000"/>
          <w:sz w:val="28"/>
        </w:rPr>
        <w:t xml:space="preserve"> сәйкес;</w:t>
      </w:r>
    </w:p>
    <w:bookmarkEnd w:id="10"/>
    <w:bookmarkStart w:name="z21" w:id="11"/>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49</w:t>
      </w:r>
      <w:r>
        <w:rPr>
          <w:rFonts w:ascii="Times New Roman"/>
          <w:b w:val="false"/>
          <w:i w:val="false"/>
          <w:color w:val="000000"/>
          <w:sz w:val="28"/>
        </w:rPr>
        <w:t xml:space="preserve"> - </w:t>
      </w:r>
      <w:r>
        <w:rPr>
          <w:rFonts w:ascii="Times New Roman"/>
          <w:b w:val="false"/>
          <w:i w:val="false"/>
          <w:color w:val="000000"/>
          <w:sz w:val="28"/>
        </w:rPr>
        <w:t>72 қосымшаларына</w:t>
      </w:r>
      <w:r>
        <w:rPr>
          <w:rFonts w:ascii="Times New Roman"/>
          <w:b w:val="false"/>
          <w:i w:val="false"/>
          <w:color w:val="000000"/>
          <w:sz w:val="28"/>
        </w:rPr>
        <w:t xml:space="preserve"> сәйкес;</w:t>
      </w:r>
    </w:p>
    <w:bookmarkEnd w:id="11"/>
    <w:bookmarkStart w:name="z22" w:id="12"/>
    <w:p>
      <w:pPr>
        <w:spacing w:after="0"/>
        <w:ind w:left="0"/>
        <w:jc w:val="both"/>
      </w:pPr>
      <w:r>
        <w:rPr>
          <w:rFonts w:ascii="Times New Roman"/>
          <w:b w:val="false"/>
          <w:i w:val="false"/>
          <w:color w:val="000000"/>
          <w:sz w:val="28"/>
        </w:rPr>
        <w:t xml:space="preserve">
       4)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 осы Жоспардың </w:t>
      </w:r>
      <w:r>
        <w:rPr>
          <w:rFonts w:ascii="Times New Roman"/>
          <w:b w:val="false"/>
          <w:i w:val="false"/>
          <w:color w:val="000000"/>
          <w:sz w:val="28"/>
        </w:rPr>
        <w:t>73</w:t>
      </w:r>
      <w:r>
        <w:rPr>
          <w:rFonts w:ascii="Times New Roman"/>
          <w:b w:val="false"/>
          <w:i w:val="false"/>
          <w:color w:val="000000"/>
          <w:sz w:val="28"/>
        </w:rPr>
        <w:t xml:space="preserve"> - </w:t>
      </w:r>
      <w:r>
        <w:rPr>
          <w:rFonts w:ascii="Times New Roman"/>
          <w:b w:val="false"/>
          <w:i w:val="false"/>
          <w:color w:val="000000"/>
          <w:sz w:val="28"/>
        </w:rPr>
        <w:t>96 қосымшаларына</w:t>
      </w:r>
      <w:r>
        <w:rPr>
          <w:rFonts w:ascii="Times New Roman"/>
          <w:b w:val="false"/>
          <w:i w:val="false"/>
          <w:color w:val="000000"/>
          <w:sz w:val="28"/>
        </w:rPr>
        <w:t xml:space="preserve"> сәйкес;</w:t>
      </w:r>
    </w:p>
    <w:bookmarkEnd w:id="12"/>
    <w:bookmarkStart w:name="z23" w:id="13"/>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97</w:t>
      </w:r>
      <w:r>
        <w:rPr>
          <w:rFonts w:ascii="Times New Roman"/>
          <w:b w:val="false"/>
          <w:i w:val="false"/>
          <w:color w:val="000000"/>
          <w:sz w:val="28"/>
        </w:rPr>
        <w:t xml:space="preserve"> - </w:t>
      </w:r>
      <w:r>
        <w:rPr>
          <w:rFonts w:ascii="Times New Roman"/>
          <w:b w:val="false"/>
          <w:i w:val="false"/>
          <w:color w:val="000000"/>
          <w:sz w:val="28"/>
        </w:rPr>
        <w:t>120 қосымшаларына</w:t>
      </w:r>
      <w:r>
        <w:rPr>
          <w:rFonts w:ascii="Times New Roman"/>
          <w:b w:val="false"/>
          <w:i w:val="false"/>
          <w:color w:val="000000"/>
          <w:sz w:val="28"/>
        </w:rPr>
        <w:t xml:space="preserve"> сәйкес;</w:t>
      </w:r>
    </w:p>
    <w:bookmarkEnd w:id="13"/>
    <w:bookmarkStart w:name="z24" w:id="14"/>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121</w:t>
      </w:r>
      <w:r>
        <w:rPr>
          <w:rFonts w:ascii="Times New Roman"/>
          <w:b w:val="false"/>
          <w:i w:val="false"/>
          <w:color w:val="000000"/>
          <w:sz w:val="28"/>
        </w:rPr>
        <w:t>-</w:t>
      </w:r>
      <w:r>
        <w:rPr>
          <w:rFonts w:ascii="Times New Roman"/>
          <w:b w:val="false"/>
          <w:i w:val="false"/>
          <w:color w:val="000000"/>
          <w:sz w:val="28"/>
        </w:rPr>
        <w:t>144 қосымшаларына</w:t>
      </w:r>
      <w:r>
        <w:rPr>
          <w:rFonts w:ascii="Times New Roman"/>
          <w:b w:val="false"/>
          <w:i w:val="false"/>
          <w:color w:val="000000"/>
          <w:sz w:val="28"/>
        </w:rPr>
        <w:t xml:space="preserve"> сәйкес;</w:t>
      </w:r>
    </w:p>
    <w:bookmarkEnd w:id="14"/>
    <w:bookmarkStart w:name="z25" w:id="15"/>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145 қосымшаларына</w:t>
      </w:r>
      <w:r>
        <w:rPr>
          <w:rFonts w:ascii="Times New Roman"/>
          <w:b w:val="false"/>
          <w:i w:val="false"/>
          <w:color w:val="000000"/>
          <w:sz w:val="28"/>
        </w:rPr>
        <w:t xml:space="preserve"> сәйкес;</w:t>
      </w:r>
    </w:p>
    <w:bookmarkEnd w:id="15"/>
    <w:bookmarkStart w:name="z26" w:id="16"/>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6"/>
    <w:bookmarkStart w:name="z27" w:id="17"/>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7"/>
    <w:bookmarkStart w:name="z28" w:id="18"/>
    <w:p>
      <w:pPr>
        <w:spacing w:after="0"/>
        <w:ind w:left="0"/>
        <w:jc w:val="both"/>
      </w:pPr>
      <w:r>
        <w:rPr>
          <w:rFonts w:ascii="Times New Roman"/>
          <w:b w:val="false"/>
          <w:i w:val="false"/>
          <w:color w:val="000000"/>
          <w:sz w:val="28"/>
        </w:rPr>
        <w:t>
      Осакаров ауданы Қарағанды облысының солтүстік бөлігінде орналасқан.</w:t>
      </w:r>
    </w:p>
    <w:bookmarkEnd w:id="18"/>
    <w:bookmarkStart w:name="z29" w:id="19"/>
    <w:p>
      <w:pPr>
        <w:spacing w:after="0"/>
        <w:ind w:left="0"/>
        <w:jc w:val="both"/>
      </w:pPr>
      <w:r>
        <w:rPr>
          <w:rFonts w:ascii="Times New Roman"/>
          <w:b w:val="false"/>
          <w:i w:val="false"/>
          <w:color w:val="000000"/>
          <w:sz w:val="28"/>
        </w:rPr>
        <w:t>
      Аудан Қарағанды облысының Нұра және Бұқар-Жырау аудандарымен, Ақмола облысының Аршалын ауданымен, Павлодар облысының Баянауыл ауданымен шекаралас.</w:t>
      </w:r>
    </w:p>
    <w:bookmarkEnd w:id="19"/>
    <w:bookmarkStart w:name="z30" w:id="20"/>
    <w:p>
      <w:pPr>
        <w:spacing w:after="0"/>
        <w:ind w:left="0"/>
        <w:jc w:val="both"/>
      </w:pPr>
      <w:r>
        <w:rPr>
          <w:rFonts w:ascii="Times New Roman"/>
          <w:b w:val="false"/>
          <w:i w:val="false"/>
          <w:color w:val="000000"/>
          <w:sz w:val="28"/>
        </w:rPr>
        <w:t>
      Аудан көлемі 12,6 мың км құрайды. Аудан орталығы — Осакаровка кенті. Ауданның құрамына Молодежный кенті, 53 ауылдық елді мекен кіретін, 22 ауылдық округі бар. Аудан Қазақ ұсақ шоқылық-Сары –Арқа географиялық аймаққа кіреді, онда Нияз, Ақдын, Шоқай, Ерейментау таулары анықталған.</w:t>
      </w:r>
    </w:p>
    <w:bookmarkEnd w:id="20"/>
    <w:bookmarkStart w:name="z31" w:id="21"/>
    <w:p>
      <w:pPr>
        <w:spacing w:after="0"/>
        <w:ind w:left="0"/>
        <w:jc w:val="both"/>
      </w:pPr>
      <w:r>
        <w:rPr>
          <w:rFonts w:ascii="Times New Roman"/>
          <w:b w:val="false"/>
          <w:i w:val="false"/>
          <w:color w:val="000000"/>
          <w:sz w:val="28"/>
        </w:rPr>
        <w:t>
      Ауданның жер бедері ұсақ шоқылық, орындарымен аласа таулық: олар-Шокай, Нияз. Аудан аумағында Шидерты, Өленті, Есіл өзендері ағып жатыр. Аудан аумағында жасанды су қоймалары бар Республикадағы ең ірі гидротехникалық ғимарат Қаныш Сатпаев атындағы канал өтеді. Сондай-ақ мынадай көлдері бар: Қаракөл, Шыбынды, Есіл және Тұзды су қоймасы.</w:t>
      </w:r>
    </w:p>
    <w:bookmarkEnd w:id="21"/>
    <w:bookmarkStart w:name="z32" w:id="22"/>
    <w:p>
      <w:pPr>
        <w:spacing w:after="0"/>
        <w:ind w:left="0"/>
        <w:jc w:val="both"/>
      </w:pPr>
      <w:r>
        <w:rPr>
          <w:rFonts w:ascii="Times New Roman"/>
          <w:b w:val="false"/>
          <w:i w:val="false"/>
          <w:color w:val="000000"/>
          <w:sz w:val="28"/>
        </w:rPr>
        <w:t>
      Климат шұғыл-континетальды, құрғақ. Континентальдықтың биік дәрежесі қызудың кесек-кесек жылдық және тәулік амплитудасында және мезгілдің ауа райы көрсеткішінің аумалылығында білінеді (жылдан жылға). Жаз ауданның аумағында ыстық және ұзақ. Ауаның қызуы жазда 40-48°С дейін көтеріледі, керісінше қыс суық, аяздар 40-45°С дейін және тіпті 50°С жетеді. Жылы кездің мерзімі орта есептегенде ауданның аумағында (ауаның тәуліктің орташа температурасының қызуымен 0° биік) ұзақтығы 200 күннен 240 күнге дейін созылады.</w:t>
      </w:r>
    </w:p>
    <w:bookmarkEnd w:id="22"/>
    <w:bookmarkStart w:name="z33" w:id="23"/>
    <w:p>
      <w:pPr>
        <w:spacing w:after="0"/>
        <w:ind w:left="0"/>
        <w:jc w:val="both"/>
      </w:pPr>
      <w:r>
        <w:rPr>
          <w:rFonts w:ascii="Times New Roman"/>
          <w:b w:val="false"/>
          <w:i w:val="false"/>
          <w:color w:val="000000"/>
          <w:sz w:val="28"/>
        </w:rPr>
        <w:t>
      Аудан бойынша жауын-шашынның жылдық саны 130 мм және 310 мм дейін және астам өзгереді. Жылы кездің (IV-X) жауын-шашындары орташа 150-250 мм есептеледі.</w:t>
      </w:r>
    </w:p>
    <w:bookmarkEnd w:id="23"/>
    <w:bookmarkStart w:name="z34" w:id="24"/>
    <w:p>
      <w:pPr>
        <w:spacing w:after="0"/>
        <w:ind w:left="0"/>
        <w:jc w:val="both"/>
      </w:pPr>
      <w:r>
        <w:rPr>
          <w:rFonts w:ascii="Times New Roman"/>
          <w:b w:val="false"/>
          <w:i w:val="false"/>
          <w:color w:val="000000"/>
          <w:sz w:val="28"/>
        </w:rPr>
        <w:t>
      Ауданда желдің энергетикалық қорларлары айтарлықтай жоғары немесе зор болып саналады және халық шаруашылығының мұқтаждығына пайдалануға мүмкіндігі бар. Желдің жылдық орта есеппен жылдамдығы 2,0 - 4,4 м/сек құрайды. Желдің басым бағыты – оңтүстік-батыс және оңтүстік.</w:t>
      </w:r>
    </w:p>
    <w:bookmarkEnd w:id="24"/>
    <w:bookmarkStart w:name="z35" w:id="25"/>
    <w:p>
      <w:pPr>
        <w:spacing w:after="0"/>
        <w:ind w:left="0"/>
        <w:jc w:val="both"/>
      </w:pPr>
      <w:r>
        <w:rPr>
          <w:rFonts w:ascii="Times New Roman"/>
          <w:b w:val="false"/>
          <w:i w:val="false"/>
          <w:color w:val="000000"/>
          <w:sz w:val="28"/>
        </w:rPr>
        <w:t>
      Табиғи-климат зонасы ландшафтық далалық зонамен ұсынылған. Құба топырақ көпшілік кездеседі, азгумустық оңтүстік қара топырақты шағын жерлер де бар. Құрғақ зона шұғыл континенттің климатымен сипатталады: жаз ыстық және құрғақ, қыста қары аз, бірақ қыс қатты болады және жел мен боран соғып тұрады.</w:t>
      </w:r>
    </w:p>
    <w:bookmarkEnd w:id="25"/>
    <w:bookmarkStart w:name="z36" w:id="26"/>
    <w:p>
      <w:pPr>
        <w:spacing w:after="0"/>
        <w:ind w:left="0"/>
        <w:jc w:val="both"/>
      </w:pPr>
      <w:r>
        <w:rPr>
          <w:rFonts w:ascii="Times New Roman"/>
          <w:b w:val="false"/>
          <w:i w:val="false"/>
          <w:color w:val="000000"/>
          <w:sz w:val="28"/>
        </w:rPr>
        <w:t xml:space="preserve">
       Жазғы мезгілдің буланғыштығы атмосфералық жауын-шашындарды 3-7 есе шамадан асады. Күрт континентальдық қатты қыс, жаздың биік қызуларымен, ауаның жылдық және тәулік үлкен амплитудамен және аз атмосфералық жауын-шашынмен анықталады. </w:t>
      </w:r>
    </w:p>
    <w:bookmarkEnd w:id="26"/>
    <w:bookmarkStart w:name="z37" w:id="27"/>
    <w:p>
      <w:pPr>
        <w:spacing w:after="0"/>
        <w:ind w:left="0"/>
        <w:jc w:val="left"/>
      </w:pPr>
      <w:r>
        <w:rPr>
          <w:rFonts w:ascii="Times New Roman"/>
          <w:b/>
          <w:i w:val="false"/>
          <w:color w:val="000000"/>
        </w:rPr>
        <w:t xml:space="preserve"> Өсімдік. </w:t>
      </w:r>
    </w:p>
    <w:bookmarkEnd w:id="27"/>
    <w:bookmarkStart w:name="z38" w:id="28"/>
    <w:p>
      <w:pPr>
        <w:spacing w:after="0"/>
        <w:ind w:left="0"/>
        <w:jc w:val="both"/>
      </w:pPr>
      <w:r>
        <w:rPr>
          <w:rFonts w:ascii="Times New Roman"/>
          <w:b w:val="false"/>
          <w:i w:val="false"/>
          <w:color w:val="000000"/>
          <w:sz w:val="28"/>
        </w:rPr>
        <w:t>
      Шымды-дәнді өсімдік дала көпшілік күңгірт –құба жерлерде орналасқан. Жеңіл құмдақ топырақта жусан-бетеге далалары қалыптасқан, жусан, бетеге, түрлі шөптер-шашақбас аққаңбақ, далалық сәлбен, ұзын жапырақты құмдақшөп кездеседі. Ауыр балшықты жерлерде өсімдік құрамында- қылтан-селеу, Сиверс жусаны кездеседі.</w:t>
      </w:r>
    </w:p>
    <w:bookmarkEnd w:id="28"/>
    <w:bookmarkStart w:name="z39" w:id="29"/>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Республикасының Ауыл шаруашылығы министрінің 2015 жылғы 14 сәуіріндегі № 3-3/332 ( нормативтік құқықтық актілерді мемлекеттік тіркеу Тізіліміне № 11064 болып тіркелді) Бұйрығына сәйкес Осакаров ауданының жалпы алаңы жүктемесінің шекті рұқсат етілетін нормасы – далалық аймағы, кіші аймақтар-құрғақ дала үшін қабылданды, жайылымдардың типтері- сортаң жерлердегі көделі -бетегелі, жусанды – бетегелі. Жайылымдардың жалпы алаңы, кенттер және ауылдық округтер бойынша 1 119 817 гектар бекітілген, оның ішінде елді мекенді жерлері 137 198 гектарды құрайды. Ауыл шаруашылық жерлерге 665 987 бекітілген </w:t>
      </w:r>
      <w:r>
        <w:rPr>
          <w:rFonts w:ascii="Times New Roman"/>
          <w:b w:val="false"/>
          <w:i w:val="false"/>
          <w:color w:val="000000"/>
          <w:sz w:val="28"/>
        </w:rPr>
        <w:t>146 қосымшасына</w:t>
      </w:r>
      <w:r>
        <w:rPr>
          <w:rFonts w:ascii="Times New Roman"/>
          <w:b w:val="false"/>
          <w:i w:val="false"/>
          <w:color w:val="000000"/>
          <w:sz w:val="28"/>
        </w:rPr>
        <w:t xml:space="preserve"> сәйкес.</w:t>
      </w:r>
    </w:p>
    <w:bookmarkEnd w:id="29"/>
    <w:bookmarkStart w:name="z40" w:id="30"/>
    <w:p>
      <w:pPr>
        <w:spacing w:after="0"/>
        <w:ind w:left="0"/>
        <w:jc w:val="both"/>
      </w:pPr>
      <w:r>
        <w:rPr>
          <w:rFonts w:ascii="Times New Roman"/>
          <w:b w:val="false"/>
          <w:i w:val="false"/>
          <w:color w:val="000000"/>
          <w:sz w:val="28"/>
        </w:rPr>
        <w:t xml:space="preserve">
      Жайылымдардың жалпы алаңы, ауылдық округтер бойынша 366 382 гектар бекітілген, оның ішінде түбегейлі жақсартылған – 105 859 гектар </w:t>
      </w:r>
      <w:r>
        <w:rPr>
          <w:rFonts w:ascii="Times New Roman"/>
          <w:b w:val="false"/>
          <w:i w:val="false"/>
          <w:color w:val="000000"/>
          <w:sz w:val="28"/>
        </w:rPr>
        <w:t>147 қосымшасына</w:t>
      </w:r>
      <w:r>
        <w:rPr>
          <w:rFonts w:ascii="Times New Roman"/>
          <w:b w:val="false"/>
          <w:i w:val="false"/>
          <w:color w:val="000000"/>
          <w:sz w:val="28"/>
        </w:rPr>
        <w:t xml:space="preserve"> сәйкес.</w:t>
      </w:r>
    </w:p>
    <w:bookmarkEnd w:id="30"/>
    <w:bookmarkStart w:name="z41" w:id="31"/>
    <w:p>
      <w:pPr>
        <w:spacing w:after="0"/>
        <w:ind w:left="0"/>
        <w:jc w:val="both"/>
      </w:pPr>
      <w:r>
        <w:rPr>
          <w:rFonts w:ascii="Times New Roman"/>
          <w:b w:val="false"/>
          <w:i w:val="false"/>
          <w:color w:val="000000"/>
          <w:sz w:val="28"/>
        </w:rPr>
        <w:t xml:space="preserve">
      Ауылдық округтері бөлінісіндегі ветеринариялық-санитариялық объектілер туралы ақпарат </w:t>
      </w:r>
      <w:r>
        <w:rPr>
          <w:rFonts w:ascii="Times New Roman"/>
          <w:b w:val="false"/>
          <w:i w:val="false"/>
          <w:color w:val="000000"/>
          <w:sz w:val="28"/>
        </w:rPr>
        <w:t>148 қосымшасына</w:t>
      </w:r>
      <w:r>
        <w:rPr>
          <w:rFonts w:ascii="Times New Roman"/>
          <w:b w:val="false"/>
          <w:i w:val="false"/>
          <w:color w:val="000000"/>
          <w:sz w:val="28"/>
        </w:rPr>
        <w:t xml:space="preserve"> сәйкес.</w:t>
      </w:r>
    </w:p>
    <w:bookmarkEnd w:id="31"/>
    <w:bookmarkStart w:name="z42" w:id="32"/>
    <w:p>
      <w:pPr>
        <w:spacing w:after="0"/>
        <w:ind w:left="0"/>
        <w:jc w:val="both"/>
      </w:pPr>
      <w:r>
        <w:rPr>
          <w:rFonts w:ascii="Times New Roman"/>
          <w:b w:val="false"/>
          <w:i w:val="false"/>
          <w:color w:val="000000"/>
          <w:sz w:val="28"/>
        </w:rPr>
        <w:t xml:space="preserve">
      Жайылымдардағы жем-шөп қорлары ұзақтығы 135-200 күн аралығында, жайылымдық кезеңінде пайдаланылады. Шабындық және жасанды шабындықтардағы мал азығы малды қорада бағу кезеңінде пайдаланылады. </w:t>
      </w:r>
    </w:p>
    <w:bookmarkEnd w:id="32"/>
    <w:bookmarkStart w:name="z43" w:id="33"/>
    <w:p>
      <w:pPr>
        <w:spacing w:after="0"/>
        <w:ind w:left="0"/>
        <w:jc w:val="both"/>
      </w:pP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Тізіліміне № 11064 болып тіркелді) Бұйрығына сәйкес орташа-құрғақ даладағы норматив жүктемесі 1 басқа: ірі қара мал (бұдан әрі ІҚМ) - 13,0 - 19,0 гектар, қой мен ешкі -2,6-3,8 гектар, жылқы -15,6-22,8 гектарды құрайды </w:t>
      </w:r>
      <w:r>
        <w:rPr>
          <w:rFonts w:ascii="Times New Roman"/>
          <w:b w:val="false"/>
          <w:i w:val="false"/>
          <w:color w:val="000000"/>
          <w:sz w:val="28"/>
        </w:rPr>
        <w:t>149 қосымшасына</w:t>
      </w:r>
      <w:r>
        <w:rPr>
          <w:rFonts w:ascii="Times New Roman"/>
          <w:b w:val="false"/>
          <w:i w:val="false"/>
          <w:color w:val="000000"/>
          <w:sz w:val="28"/>
        </w:rPr>
        <w:t xml:space="preserve"> сәйкес.</w:t>
      </w:r>
    </w:p>
    <w:bookmarkEnd w:id="33"/>
    <w:bookmarkStart w:name="z44" w:id="34"/>
    <w:p>
      <w:pPr>
        <w:spacing w:after="0"/>
        <w:ind w:left="0"/>
        <w:jc w:val="left"/>
      </w:pPr>
      <w:r>
        <w:rPr>
          <w:rFonts w:ascii="Times New Roman"/>
          <w:b/>
          <w:i w:val="false"/>
          <w:color w:val="000000"/>
        </w:rPr>
        <w:t xml:space="preserve"> Жайылымдардың сыйымдылығы.</w:t>
      </w:r>
    </w:p>
    <w:bookmarkEnd w:id="34"/>
    <w:bookmarkStart w:name="z45" w:id="35"/>
    <w:p>
      <w:pPr>
        <w:spacing w:after="0"/>
        <w:ind w:left="0"/>
        <w:jc w:val="both"/>
      </w:pPr>
      <w:r>
        <w:rPr>
          <w:rFonts w:ascii="Times New Roman"/>
          <w:b w:val="false"/>
          <w:i w:val="false"/>
          <w:color w:val="000000"/>
          <w:sz w:val="28"/>
        </w:rPr>
        <w:t>
      Өріс кезеніндегі жайылымның сыйымдылығын анықтау әдістерінін бірі болып жайылымның өнімділігі жөніндегі бар деректердің негізіндегі әдісі болып табылады. Жасыл жем-шөптің тәуліктік қажеттілігі жануарлардың әр-бір түрлеріне шаруашылықта қабылданған- зоотехникалық нормалар бойынша анықталады. Алайда, жасыл жем-шөптің келесі болжамды нормаларды қолдануға болады (орташа бір басқа): сиырларға сауымдылығына байланысты 40-75 кг, ірі қара малдың 1 жылдан астам төліне 30-40 кг, 1 жылға дейінгі төлге 15-25 кг, қой 6-8 кг, қозылар 2-3 кг, жылқы 30-40 кг. Өріс кезеңі мерзімінің ұзақтықтығы түрлі аймақтарда мынадай: орман зонасында 130-140 күн, орман далалық аймағында 150-200 күн, далалық аймағында 180-200 күн. Осылайша, өрістің өнімділігін, тәуліктің қажеттілігінің жасыл жемтікте және өрістің кезінің ұзақтығын, анықтау болады сыйымдылықты біле тұра, жасыл жем-шөптің жануарларға тәуліктік қажеттілігін және өріс кезеңі мерзімінің ұзақтықтығын біле тұра, жайылымдардың сыйымдылығын анықтауға болады.</w:t>
      </w:r>
    </w:p>
    <w:bookmarkEnd w:id="35"/>
    <w:bookmarkStart w:name="z46" w:id="36"/>
    <w:p>
      <w:pPr>
        <w:spacing w:after="0"/>
        <w:ind w:left="0"/>
        <w:jc w:val="both"/>
      </w:pPr>
      <w:r>
        <w:rPr>
          <w:rFonts w:ascii="Times New Roman"/>
          <w:b w:val="false"/>
          <w:i w:val="false"/>
          <w:color w:val="000000"/>
          <w:sz w:val="28"/>
        </w:rPr>
        <w:t xml:space="preserve">
      Жайылымның бір қатар белгілі жүйелері бар: </w:t>
      </w:r>
    </w:p>
    <w:bookmarkEnd w:id="36"/>
    <w:bookmarkStart w:name="z47" w:id="37"/>
    <w:p>
      <w:pPr>
        <w:spacing w:after="0"/>
        <w:ind w:left="0"/>
        <w:jc w:val="both"/>
      </w:pPr>
      <w:r>
        <w:rPr>
          <w:rFonts w:ascii="Times New Roman"/>
          <w:b w:val="false"/>
          <w:i w:val="false"/>
          <w:color w:val="000000"/>
          <w:sz w:val="28"/>
        </w:rPr>
        <w:t xml:space="preserve">
      еркін немесе жүйесіз бағу, барлық жайылым мерзімінде мал жайылымда күн сайын жайылады </w:t>
      </w:r>
    </w:p>
    <w:bookmarkEnd w:id="37"/>
    <w:bookmarkStart w:name="z48" w:id="38"/>
    <w:p>
      <w:pPr>
        <w:spacing w:after="0"/>
        <w:ind w:left="0"/>
        <w:jc w:val="both"/>
      </w:pPr>
      <w:r>
        <w:rPr>
          <w:rFonts w:ascii="Times New Roman"/>
          <w:b w:val="false"/>
          <w:i w:val="false"/>
          <w:color w:val="000000"/>
          <w:sz w:val="28"/>
        </w:rPr>
        <w:t xml:space="preserve">
      байлаулы жайылым, жануарлар шағын алқапта жайылып арқан және шынжырда байланады, содан кейін әрі қарай басқа алқапқа ауыстырылады; </w:t>
      </w:r>
    </w:p>
    <w:bookmarkEnd w:id="38"/>
    <w:bookmarkStart w:name="z49" w:id="39"/>
    <w:p>
      <w:pPr>
        <w:spacing w:after="0"/>
        <w:ind w:left="0"/>
        <w:jc w:val="both"/>
      </w:pPr>
      <w:r>
        <w:rPr>
          <w:rFonts w:ascii="Times New Roman"/>
          <w:b w:val="false"/>
          <w:i w:val="false"/>
          <w:color w:val="000000"/>
          <w:sz w:val="28"/>
        </w:rPr>
        <w:t>
      өрістік жайылым жүйесі, жайылым алқапты бірнеше қошарларға бөледі және кезекпен мал жайылады. Осакаров ауданы аумағында еркін және өрістік жайылым жүйесі қолданылады. Байлауда бұқа мен әлсіз кәрі мал жайылады.</w:t>
      </w:r>
    </w:p>
    <w:bookmarkEnd w:id="39"/>
    <w:bookmarkStart w:name="z50" w:id="40"/>
    <w:p>
      <w:pPr>
        <w:spacing w:after="0"/>
        <w:ind w:left="0"/>
        <w:jc w:val="both"/>
      </w:pPr>
      <w:r>
        <w:rPr>
          <w:rFonts w:ascii="Times New Roman"/>
          <w:b w:val="false"/>
          <w:i w:val="false"/>
          <w:color w:val="000000"/>
          <w:sz w:val="28"/>
        </w:rPr>
        <w:t>
      Өрістік жаю жүйесі. Жайылымның тиімді пайдалану негізгі бағыты- өрістік жаю жүйесі. Жүйесіз мал жаюдан гөрі бұл әдістің артықшылығы бар. Жұйесіз, еркін малдың жайылған кезінде шөптің қалыңдығы дәнді және бұршақты өсімдіктердің саны үнемі азаяды, нәтижесінде пайдалы өсімдіктер жоғалып кетеді нашар жеп қойылатын шөпке, тырбық өнімі аз өсімдіктерге ауысып кетеді. Осылайша жайылым мерзімінің екінші жартысында жануарлар азықтанудың жетімсіздігіне ұшырайды, пайдасы аз, қураған өсімдіктермен азықтануға мәжбүр болады. Өрістік жаю жүйесінде осы кемшіліктер жойылады, жайылымдардың жоғары өнімділігі мен шабындық шөп сақталады.</w:t>
      </w:r>
    </w:p>
    <w:bookmarkEnd w:id="40"/>
    <w:bookmarkStart w:name="z51" w:id="41"/>
    <w:p>
      <w:pPr>
        <w:spacing w:after="0"/>
        <w:ind w:left="0"/>
        <w:jc w:val="both"/>
      </w:pPr>
      <w:r>
        <w:rPr>
          <w:rFonts w:ascii="Times New Roman"/>
          <w:b w:val="false"/>
          <w:i w:val="false"/>
          <w:color w:val="000000"/>
          <w:sz w:val="28"/>
        </w:rPr>
        <w:t xml:space="preserve">
      Өрістік жаю жүйесінде жайылым алқабы өрістерге бөлінеді, шабындық шөпті кезек –кезек малға беріледі. Алдымен мал бірінші өрісте, содан кейін, осы учаскедегі өсімдіктер оталғаннан кейін, малды екінші өріске жаяды. Екінші өрістен кейін малды үшінші, одан кейін төртінші өріске жаяды, барлық өрістер қолданып болғаннан кейін, мал қайтадан бірінші өріске ауыстыралады. Отаудың екінші циклы барлық өрістердің кезек тәртібінде басталады. Әрбір өріс 25-30 күн жаюдан еркін болуы тиіс, осы алқапта шөп жақсы өсу үшін. Өрістік жаю жүйесінде мал ұстауға қажетті алаңы азайып, сиырлардың сүттілігі жайылым кезенінде 15-25 % артып, төлдердің тірі салмақ өсімі жүйесіз мал жаюмен салыстырғанда 25-30 % артады. Әр түрлі табиғи аймақтары мен жайылым типтеріне, тиісті жайылым айналымы әзірленеді. В. И. Ларинның деректері бойынша Қазақстанның жағдайында жайылымдық кезеңде құрғақ далалық аймақта балауса өсу мүмкін, осыған байланысты құрғақ дала аумағында шабындық шөп отау циклдарының саны екі-үш рет ұсынылады. Үш танапты егіс жүйесінің жайылым айналымында қүрғақ-дала зонасына арналған шабындық шөптің екі рет отауы қарастырылады: 1 алқап- 3 рет отау, ағымдағы жылдың көктемінен бастап, 2 алқап- екі рет жазда және күзде, 3 алқап- бір рет күзде тұқымдардың пісуі мен шашылғаннан кейін. Жайылымның әр бір алқабы кезекті отауға бөлінеді, оның саны ауа райының жағдайына байланысты анықталады. Малдың өрісте жайылуы 6 күннен аспауы қажет. </w:t>
      </w:r>
    </w:p>
    <w:bookmarkEnd w:id="41"/>
    <w:bookmarkStart w:name="z52" w:id="42"/>
    <w:p>
      <w:pPr>
        <w:spacing w:after="0"/>
        <w:ind w:left="0"/>
        <w:jc w:val="both"/>
      </w:pPr>
      <w:r>
        <w:rPr>
          <w:rFonts w:ascii="Times New Roman"/>
          <w:b w:val="false"/>
          <w:i w:val="false"/>
          <w:color w:val="000000"/>
          <w:sz w:val="28"/>
        </w:rPr>
        <w:t>
      Жайылым айналымының орташа саны осы үлгідегі жайылым үшін формула бойынша есептелуі мүмкін: Өріс саны= (жайылымдық кезең ұзақтығы ) малдың өрісте болу рұқсат етілген ұзақтығы *циклдарының отау саны)*1,5, яғни 180/6*2=15.</w:t>
      </w:r>
    </w:p>
    <w:bookmarkEnd w:id="42"/>
    <w:bookmarkStart w:name="z53" w:id="43"/>
    <w:p>
      <w:pPr>
        <w:spacing w:after="0"/>
        <w:ind w:left="0"/>
        <w:jc w:val="both"/>
      </w:pPr>
      <w:r>
        <w:rPr>
          <w:rFonts w:ascii="Times New Roman"/>
          <w:b w:val="false"/>
          <w:i w:val="false"/>
          <w:color w:val="000000"/>
          <w:sz w:val="28"/>
        </w:rPr>
        <w:t xml:space="preserve">
      Үш танапты жайылым айналымында орта есеппен екі есе отау шөп көзделеді. Жайылымдық кезең ұзақтығы 180 күн болғаны және малдың өрісте 6 күн болған жағдайда, жайылым айналымындағы өрістің жалпы саны 15 құрайды, ал алаңда 5. Өрістің мөлшерін есептеу. Өрістің мөлшері табындық алқапқа тең / өрістің саны. </w:t>
      </w:r>
    </w:p>
    <w:bookmarkEnd w:id="43"/>
    <w:bookmarkStart w:name="z54" w:id="44"/>
    <w:p>
      <w:pPr>
        <w:spacing w:after="0"/>
        <w:ind w:left="0"/>
        <w:jc w:val="both"/>
      </w:pPr>
      <w:r>
        <w:rPr>
          <w:rFonts w:ascii="Times New Roman"/>
          <w:b w:val="false"/>
          <w:i w:val="false"/>
          <w:color w:val="000000"/>
          <w:sz w:val="28"/>
        </w:rPr>
        <w:t>
       100 мал бас отар үшін, сиырлар 600/15=40 га.</w:t>
      </w:r>
    </w:p>
    <w:bookmarkEnd w:id="44"/>
    <w:bookmarkStart w:name="z55" w:id="45"/>
    <w:p>
      <w:pPr>
        <w:spacing w:after="0"/>
        <w:ind w:left="0"/>
        <w:jc w:val="both"/>
      </w:pPr>
      <w:r>
        <w:rPr>
          <w:rFonts w:ascii="Times New Roman"/>
          <w:b w:val="false"/>
          <w:i w:val="false"/>
          <w:color w:val="000000"/>
          <w:sz w:val="28"/>
        </w:rPr>
        <w:t>
       Барлығы: 100 мал басы үшін үш танапты жайылым айналымы, ІҚМ жайылым айналымының көлемі 600га, алқаптың көлемі 200га, әр бір алқапта 40 гектардан 5 өріс.</w:t>
      </w:r>
    </w:p>
    <w:bookmarkEnd w:id="45"/>
    <w:bookmarkStart w:name="z56" w:id="46"/>
    <w:p>
      <w:pPr>
        <w:spacing w:after="0"/>
        <w:ind w:left="0"/>
        <w:jc w:val="both"/>
      </w:pPr>
      <w:r>
        <w:rPr>
          <w:rFonts w:ascii="Times New Roman"/>
          <w:b w:val="false"/>
          <w:i w:val="false"/>
          <w:color w:val="000000"/>
          <w:sz w:val="28"/>
        </w:rPr>
        <w:t>
      Өріс жайылым жүйесіндегі шабындық шөптің кезекті отауды ұтымды пайдалануды ұйымдастыру үшін өрістің ұзындығы, ені мен нысаны маңызды орын алады. Құрғақ далалық аймағының табиғи жайылымдарында алқаптың жайылым айналым мөлшері 60-90 га шегінде ұсынылады, мал жаю кезінде 3-4 кезекті отау ұйымдастырылады.</w:t>
      </w:r>
    </w:p>
    <w:bookmarkEnd w:id="46"/>
    <w:bookmarkStart w:name="z57" w:id="47"/>
    <w:p>
      <w:pPr>
        <w:spacing w:after="0"/>
        <w:ind w:left="0"/>
        <w:jc w:val="both"/>
      </w:pPr>
      <w:r>
        <w:rPr>
          <w:rFonts w:ascii="Times New Roman"/>
          <w:b w:val="false"/>
          <w:i w:val="false"/>
          <w:color w:val="000000"/>
          <w:sz w:val="28"/>
        </w:rPr>
        <w:t>
      Алқаптар мен өрістерді орналастыру кезекті отау жүргізген кезінде малдардың қуаты мен күшін зая жіберетін малдарды басқа жерлерге бос жүрісін азайту маңызды талап болып табылады.</w:t>
      </w:r>
    </w:p>
    <w:bookmarkEnd w:id="47"/>
    <w:bookmarkStart w:name="z58" w:id="48"/>
    <w:p>
      <w:pPr>
        <w:spacing w:after="0"/>
        <w:ind w:left="0"/>
        <w:jc w:val="both"/>
      </w:pPr>
      <w:r>
        <w:rPr>
          <w:rFonts w:ascii="Times New Roman"/>
          <w:b w:val="false"/>
          <w:i w:val="false"/>
          <w:color w:val="000000"/>
          <w:sz w:val="28"/>
        </w:rPr>
        <w:t>
      Малдың бос жүрісінің негізгі түрлері мынадай- алқап, өріс және жазғы және жазғы лагерлер, суат пунктілері арасындағы.</w:t>
      </w:r>
    </w:p>
    <w:bookmarkEnd w:id="48"/>
    <w:bookmarkStart w:name="z59" w:id="49"/>
    <w:p>
      <w:pPr>
        <w:spacing w:after="0"/>
        <w:ind w:left="0"/>
        <w:jc w:val="both"/>
      </w:pPr>
      <w:r>
        <w:rPr>
          <w:rFonts w:ascii="Times New Roman"/>
          <w:b w:val="false"/>
          <w:i w:val="false"/>
          <w:color w:val="000000"/>
          <w:sz w:val="28"/>
        </w:rPr>
        <w:t xml:space="preserve">
      Отаудың түрлері. Бірінші кезекте, шөптер масақтануға жақын учаскелерді отауға орынды. Қоршалмаған өрістерді отау кезінде, оң нәтиже беретін "аяқ астындағы" мал жаю әдісін қолдану қажет. Бұл әдісте табын баяу жүруде және бақташымен тоқталып отырады, сондықтан шабындық шөп бірқалыпты жеп қойылады. Таңертең табынды нашар шабындық шөп алаңымен немесе алдыңғы күндері мүлдем пайдаланылған алаңымен жүргізу қажет. Тамақтанғысы келген мал жеуге кем жарамды өсімдіктерді жақсырақ жеп қояды, күннің екінші ортасында оларды балғын телімге ауыстыруымен салыстырғанда. Жайылымдарды сақтау және өнімділігін арттыру, ботаникалық шабындық шөпті жақсарту үшін, эрозияны болдырмау немесе жол бермеу үшін Осакаров ауданы үшін төрт танапты жайылымдар айналымының схемасы болып табылады. Зооветеринарлық талаптарына сәйкес табын жас-жыныс топтық бойынша қалыптастырылады. </w:t>
      </w:r>
    </w:p>
    <w:bookmarkEnd w:id="49"/>
    <w:bookmarkStart w:name="z60" w:id="50"/>
    <w:p>
      <w:pPr>
        <w:spacing w:after="0"/>
        <w:ind w:left="0"/>
        <w:jc w:val="both"/>
      </w:pPr>
      <w:r>
        <w:rPr>
          <w:rFonts w:ascii="Times New Roman"/>
          <w:b w:val="false"/>
          <w:i w:val="false"/>
          <w:color w:val="000000"/>
          <w:sz w:val="28"/>
        </w:rPr>
        <w:t xml:space="preserve">
      Жайылымдар айналымының алаңы мал жаюды ұйымдастыру кезіндегі қолайлы жағдайларын жасауымен, топтардың жер азықтығымен қамтамасыз етілуін есепке алғанда анықталады. Жайылым айналымы әр бір табын тобы бойынша бекітіледі. Сиыр табындарына жақын жердегі елді мекен маңында орналасқан табиғи жайылымдар беріледі. Қой мен жылқыларға неғұрлым шалғайдағы жайылымдық алқаптар беріледі. Табындық, отарлық телімдер мүмкіндігінше ықшам қолданылады.Телімдер шекаралары табиғи ашық көрінген пішінділері мен табиғи батпақты жерлеріне орайластырылады. </w:t>
      </w:r>
    </w:p>
    <w:bookmarkEnd w:id="50"/>
    <w:bookmarkStart w:name="z61" w:id="51"/>
    <w:p>
      <w:pPr>
        <w:spacing w:after="0"/>
        <w:ind w:left="0"/>
        <w:jc w:val="both"/>
      </w:pPr>
      <w:r>
        <w:rPr>
          <w:rFonts w:ascii="Times New Roman"/>
          <w:b w:val="false"/>
          <w:i w:val="false"/>
          <w:color w:val="000000"/>
          <w:sz w:val="28"/>
        </w:rPr>
        <w:t>
      Қазіргі кезде Осакаров ауданында келесі мал басы тіркелген:</w:t>
      </w:r>
    </w:p>
    <w:bookmarkEnd w:id="51"/>
    <w:bookmarkStart w:name="z62" w:id="52"/>
    <w:p>
      <w:pPr>
        <w:spacing w:after="0"/>
        <w:ind w:left="0"/>
        <w:jc w:val="both"/>
      </w:pPr>
      <w:r>
        <w:rPr>
          <w:rFonts w:ascii="Times New Roman"/>
          <w:b w:val="false"/>
          <w:i w:val="false"/>
          <w:color w:val="000000"/>
          <w:sz w:val="28"/>
        </w:rPr>
        <w:t>
      сиырлар- 15835 бас;</w:t>
      </w:r>
    </w:p>
    <w:bookmarkEnd w:id="52"/>
    <w:bookmarkStart w:name="z63" w:id="53"/>
    <w:p>
      <w:pPr>
        <w:spacing w:after="0"/>
        <w:ind w:left="0"/>
        <w:jc w:val="both"/>
      </w:pPr>
      <w:r>
        <w:rPr>
          <w:rFonts w:ascii="Times New Roman"/>
          <w:b w:val="false"/>
          <w:i w:val="false"/>
          <w:color w:val="000000"/>
          <w:sz w:val="28"/>
        </w:rPr>
        <w:t>
      ірі қара малдың төлі, бұқалар - 23 817 бас;</w:t>
      </w:r>
    </w:p>
    <w:bookmarkEnd w:id="53"/>
    <w:bookmarkStart w:name="z64" w:id="54"/>
    <w:p>
      <w:pPr>
        <w:spacing w:after="0"/>
        <w:ind w:left="0"/>
        <w:jc w:val="both"/>
      </w:pPr>
      <w:r>
        <w:rPr>
          <w:rFonts w:ascii="Times New Roman"/>
          <w:b w:val="false"/>
          <w:i w:val="false"/>
          <w:color w:val="000000"/>
          <w:sz w:val="28"/>
        </w:rPr>
        <w:t>
       ұсақ қара мал- 45 926 бас;</w:t>
      </w:r>
    </w:p>
    <w:bookmarkEnd w:id="54"/>
    <w:bookmarkStart w:name="z65" w:id="55"/>
    <w:p>
      <w:pPr>
        <w:spacing w:after="0"/>
        <w:ind w:left="0"/>
        <w:jc w:val="both"/>
      </w:pPr>
      <w:r>
        <w:rPr>
          <w:rFonts w:ascii="Times New Roman"/>
          <w:b w:val="false"/>
          <w:i w:val="false"/>
          <w:color w:val="000000"/>
          <w:sz w:val="28"/>
        </w:rPr>
        <w:t>
       жылқылар- 14 599 бас.</w:t>
      </w:r>
    </w:p>
    <w:bookmarkEnd w:id="55"/>
    <w:bookmarkStart w:name="z66" w:id="56"/>
    <w:p>
      <w:pPr>
        <w:spacing w:after="0"/>
        <w:ind w:left="0"/>
        <w:jc w:val="both"/>
      </w:pPr>
      <w:r>
        <w:rPr>
          <w:rFonts w:ascii="Times New Roman"/>
          <w:b w:val="false"/>
          <w:i w:val="false"/>
          <w:color w:val="000000"/>
          <w:sz w:val="28"/>
        </w:rPr>
        <w:t>
      Ауданда бар малды азықтану үшін жайылымдарды бірнеше рет отау ұсынылады. Бірнеше рет отау шабындық шөптің толық пайдалануына әсер етсе де, алайда жайылымдар бірте-бірте өз өнімділігін төмендетіп, азықтық сапасын нашарлатады.</w:t>
      </w:r>
    </w:p>
    <w:bookmarkEnd w:id="56"/>
    <w:bookmarkStart w:name="z67" w:id="57"/>
    <w:p>
      <w:pPr>
        <w:spacing w:after="0"/>
        <w:ind w:left="0"/>
        <w:jc w:val="both"/>
      </w:pPr>
      <w:r>
        <w:rPr>
          <w:rFonts w:ascii="Times New Roman"/>
          <w:b w:val="false"/>
          <w:i w:val="false"/>
          <w:color w:val="000000"/>
          <w:sz w:val="28"/>
        </w:rPr>
        <w:t>
      Жоғарыда айтылғандардың негізінде жайылым айналымдарының ұтымды схемасы дайындалды:</w:t>
      </w:r>
    </w:p>
    <w:bookmarkEnd w:id="57"/>
    <w:bookmarkStart w:name="z68" w:id="58"/>
    <w:p>
      <w:pPr>
        <w:spacing w:after="0"/>
        <w:ind w:left="0"/>
        <w:jc w:val="both"/>
      </w:pPr>
      <w:r>
        <w:rPr>
          <w:rFonts w:ascii="Times New Roman"/>
          <w:b w:val="false"/>
          <w:i w:val="false"/>
          <w:color w:val="000000"/>
          <w:sz w:val="28"/>
        </w:rPr>
        <w:t>
      Үшжылдық үш танапты жайылым айналымы әр алқапта 5 өрістен.</w:t>
      </w:r>
    </w:p>
    <w:bookmarkEnd w:id="58"/>
    <w:bookmarkStart w:name="z69" w:id="59"/>
    <w:p>
      <w:pPr>
        <w:spacing w:after="0"/>
        <w:ind w:left="0"/>
        <w:jc w:val="both"/>
      </w:pPr>
      <w:r>
        <w:rPr>
          <w:rFonts w:ascii="Times New Roman"/>
          <w:b w:val="false"/>
          <w:i w:val="false"/>
          <w:color w:val="000000"/>
          <w:sz w:val="28"/>
        </w:rPr>
        <w:t>
       Пайдалануды жылдар бойынша алмасу:</w:t>
      </w:r>
    </w:p>
    <w:bookmarkEnd w:id="59"/>
    <w:bookmarkStart w:name="z70" w:id="60"/>
    <w:p>
      <w:pPr>
        <w:spacing w:after="0"/>
        <w:ind w:left="0"/>
        <w:jc w:val="both"/>
      </w:pPr>
      <w:r>
        <w:rPr>
          <w:rFonts w:ascii="Times New Roman"/>
          <w:b w:val="false"/>
          <w:i w:val="false"/>
          <w:color w:val="000000"/>
          <w:sz w:val="28"/>
        </w:rPr>
        <w:t>
       бірінші жылы – үш мәрте өшіктіру, бірінші өшіктіру көктемнен басталып 15 маусымда аяқталады;</w:t>
      </w:r>
    </w:p>
    <w:bookmarkEnd w:id="60"/>
    <w:bookmarkStart w:name="z71" w:id="61"/>
    <w:p>
      <w:pPr>
        <w:spacing w:after="0"/>
        <w:ind w:left="0"/>
        <w:jc w:val="both"/>
      </w:pPr>
      <w:r>
        <w:rPr>
          <w:rFonts w:ascii="Times New Roman"/>
          <w:b w:val="false"/>
          <w:i w:val="false"/>
          <w:color w:val="000000"/>
          <w:sz w:val="28"/>
        </w:rPr>
        <w:t>
       екінші жылы- қыркүйек-қазан айларында өшіктіру;</w:t>
      </w:r>
    </w:p>
    <w:bookmarkEnd w:id="61"/>
    <w:bookmarkStart w:name="z72" w:id="62"/>
    <w:p>
      <w:pPr>
        <w:spacing w:after="0"/>
        <w:ind w:left="0"/>
        <w:jc w:val="both"/>
      </w:pPr>
      <w:r>
        <w:rPr>
          <w:rFonts w:ascii="Times New Roman"/>
          <w:b w:val="false"/>
          <w:i w:val="false"/>
          <w:color w:val="000000"/>
          <w:sz w:val="28"/>
        </w:rPr>
        <w:t xml:space="preserve">
       үшінші жылы – шілде -тамыздың бірінші жартысында өшіктіру </w:t>
      </w:r>
      <w:r>
        <w:rPr>
          <w:rFonts w:ascii="Times New Roman"/>
          <w:b w:val="false"/>
          <w:i w:val="false"/>
          <w:color w:val="000000"/>
          <w:sz w:val="28"/>
        </w:rPr>
        <w:t>150 қосымшасына</w:t>
      </w:r>
      <w:r>
        <w:rPr>
          <w:rFonts w:ascii="Times New Roman"/>
          <w:b w:val="false"/>
          <w:i w:val="false"/>
          <w:color w:val="000000"/>
          <w:sz w:val="28"/>
        </w:rPr>
        <w:t xml:space="preserve"> сәйкес.</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 Қосымша</w:t>
            </w:r>
            <w:r>
              <w:br/>
            </w:r>
          </w:p>
        </w:tc>
      </w:tr>
    </w:tbl>
    <w:bookmarkStart w:name="z74" w:id="63"/>
    <w:p>
      <w:pPr>
        <w:spacing w:after="0"/>
        <w:ind w:left="0"/>
        <w:jc w:val="left"/>
      </w:pPr>
      <w:r>
        <w:rPr>
          <w:rFonts w:ascii="Times New Roman"/>
          <w:b/>
          <w:i w:val="false"/>
          <w:color w:val="000000"/>
        </w:rPr>
        <w:t xml:space="preserve"> Осакаров ауданы Ақбұлақ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3"/>
    <w:bookmarkStart w:name="z75"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 Қосымша</w:t>
            </w:r>
            <w:r>
              <w:br/>
            </w:r>
          </w:p>
        </w:tc>
      </w:tr>
    </w:tbl>
    <w:bookmarkStart w:name="z77" w:id="65"/>
    <w:p>
      <w:pPr>
        <w:spacing w:after="0"/>
        <w:ind w:left="0"/>
        <w:jc w:val="left"/>
      </w:pPr>
      <w:r>
        <w:rPr>
          <w:rFonts w:ascii="Times New Roman"/>
          <w:b/>
          <w:i w:val="false"/>
          <w:color w:val="000000"/>
        </w:rPr>
        <w:t xml:space="preserve"> Осакаров ауданы Батпақты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5"/>
    <w:bookmarkStart w:name="z78"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7978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978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 Қосымша</w:t>
            </w:r>
            <w:r>
              <w:br/>
            </w:r>
          </w:p>
        </w:tc>
      </w:tr>
    </w:tbl>
    <w:bookmarkStart w:name="z80" w:id="67"/>
    <w:p>
      <w:pPr>
        <w:spacing w:after="0"/>
        <w:ind w:left="0"/>
        <w:jc w:val="left"/>
      </w:pPr>
      <w:r>
        <w:rPr>
          <w:rFonts w:ascii="Times New Roman"/>
          <w:b/>
          <w:i w:val="false"/>
          <w:color w:val="000000"/>
        </w:rPr>
        <w:t xml:space="preserve"> Осакаров ауданы Жансары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7"/>
    <w:bookmarkStart w:name="z81"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 Қосымша</w:t>
            </w:r>
            <w:r>
              <w:br/>
            </w:r>
          </w:p>
        </w:tc>
      </w:tr>
    </w:tbl>
    <w:bookmarkStart w:name="z83" w:id="69"/>
    <w:p>
      <w:pPr>
        <w:spacing w:after="0"/>
        <w:ind w:left="0"/>
        <w:jc w:val="left"/>
      </w:pPr>
      <w:r>
        <w:rPr>
          <w:rFonts w:ascii="Times New Roman"/>
          <w:b/>
          <w:i w:val="false"/>
          <w:color w:val="000000"/>
        </w:rPr>
        <w:t xml:space="preserve"> Осакаров ауданы Есіл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9"/>
    <w:bookmarkStart w:name="z84"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69723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723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 Қосымша</w:t>
            </w:r>
            <w:r>
              <w:br/>
            </w:r>
          </w:p>
        </w:tc>
      </w:tr>
    </w:tbl>
    <w:bookmarkStart w:name="z86" w:id="71"/>
    <w:p>
      <w:pPr>
        <w:spacing w:after="0"/>
        <w:ind w:left="0"/>
        <w:jc w:val="left"/>
      </w:pPr>
      <w:r>
        <w:rPr>
          <w:rFonts w:ascii="Times New Roman"/>
          <w:b/>
          <w:i w:val="false"/>
          <w:color w:val="000000"/>
        </w:rPr>
        <w:t xml:space="preserve"> Осакаров ауданы Звездный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1"/>
    <w:bookmarkStart w:name="z87"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7470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470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 Қосымша</w:t>
            </w:r>
            <w:r>
              <w:br/>
            </w:r>
          </w:p>
        </w:tc>
      </w:tr>
    </w:tbl>
    <w:bookmarkStart w:name="z89" w:id="73"/>
    <w:p>
      <w:pPr>
        <w:spacing w:after="0"/>
        <w:ind w:left="0"/>
        <w:jc w:val="left"/>
      </w:pPr>
      <w:r>
        <w:rPr>
          <w:rFonts w:ascii="Times New Roman"/>
          <w:b/>
          <w:i w:val="false"/>
          <w:color w:val="000000"/>
        </w:rPr>
        <w:t xml:space="preserve"> Осакаров ауданы Ертіс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3"/>
    <w:bookmarkStart w:name="z90"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 Қосымша</w:t>
            </w:r>
            <w:r>
              <w:br/>
            </w:r>
          </w:p>
        </w:tc>
      </w:tr>
    </w:tbl>
    <w:bookmarkStart w:name="z92" w:id="75"/>
    <w:p>
      <w:pPr>
        <w:spacing w:after="0"/>
        <w:ind w:left="0"/>
        <w:jc w:val="left"/>
      </w:pPr>
      <w:r>
        <w:rPr>
          <w:rFonts w:ascii="Times New Roman"/>
          <w:b/>
          <w:i w:val="false"/>
          <w:color w:val="000000"/>
        </w:rPr>
        <w:t xml:space="preserve"> Осакаров ауданы Қарағайлы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5"/>
    <w:bookmarkStart w:name="z93"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7597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597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 Қосымша</w:t>
            </w:r>
            <w:r>
              <w:br/>
            </w:r>
          </w:p>
        </w:tc>
      </w:tr>
    </w:tbl>
    <w:bookmarkStart w:name="z95" w:id="77"/>
    <w:p>
      <w:pPr>
        <w:spacing w:after="0"/>
        <w:ind w:left="0"/>
        <w:jc w:val="left"/>
      </w:pPr>
      <w:r>
        <w:rPr>
          <w:rFonts w:ascii="Times New Roman"/>
          <w:b/>
          <w:i w:val="false"/>
          <w:color w:val="000000"/>
        </w:rPr>
        <w:t xml:space="preserve"> Осакаров ауданы Қаратомар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7"/>
    <w:bookmarkStart w:name="z96"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3152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152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 Қосымша</w:t>
            </w:r>
            <w:r>
              <w:br/>
            </w:r>
          </w:p>
        </w:tc>
      </w:tr>
    </w:tbl>
    <w:bookmarkStart w:name="z98" w:id="79"/>
    <w:p>
      <w:pPr>
        <w:spacing w:after="0"/>
        <w:ind w:left="0"/>
        <w:jc w:val="left"/>
      </w:pPr>
      <w:r>
        <w:rPr>
          <w:rFonts w:ascii="Times New Roman"/>
          <w:b/>
          <w:i w:val="false"/>
          <w:color w:val="000000"/>
        </w:rPr>
        <w:t xml:space="preserve"> Осакаров ауданы Құндұзды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9"/>
    <w:bookmarkStart w:name="z99"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7597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597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 Қосымша</w:t>
            </w:r>
            <w:r>
              <w:br/>
            </w:r>
          </w:p>
        </w:tc>
      </w:tr>
    </w:tbl>
    <w:bookmarkStart w:name="z101" w:id="81"/>
    <w:p>
      <w:pPr>
        <w:spacing w:after="0"/>
        <w:ind w:left="0"/>
        <w:jc w:val="left"/>
      </w:pPr>
      <w:r>
        <w:rPr>
          <w:rFonts w:ascii="Times New Roman"/>
          <w:b/>
          <w:i w:val="false"/>
          <w:color w:val="000000"/>
        </w:rPr>
        <w:t xml:space="preserve"> Осакаров ауданы Маржанкөл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1"/>
    <w:bookmarkStart w:name="z102"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7597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597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 Қосымша</w:t>
            </w:r>
            <w:r>
              <w:br/>
            </w:r>
          </w:p>
        </w:tc>
      </w:tr>
    </w:tbl>
    <w:bookmarkStart w:name="z104" w:id="83"/>
    <w:p>
      <w:pPr>
        <w:spacing w:after="0"/>
        <w:ind w:left="0"/>
        <w:jc w:val="left"/>
      </w:pPr>
      <w:r>
        <w:rPr>
          <w:rFonts w:ascii="Times New Roman"/>
          <w:b/>
          <w:i w:val="false"/>
          <w:color w:val="000000"/>
        </w:rPr>
        <w:t xml:space="preserve"> Осакаров ауданы Мирный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3"/>
    <w:bookmarkStart w:name="z105"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Осакаров ауданының аймағы </w:t>
            </w:r>
            <w:r>
              <w:br/>
            </w:r>
            <w:r>
              <w:rPr>
                <w:rFonts w:ascii="Times New Roman"/>
                <w:b w:val="false"/>
                <w:i w:val="false"/>
                <w:color w:val="000000"/>
                <w:sz w:val="20"/>
              </w:rPr>
              <w:t xml:space="preserve">жерлеріндегі 2018-2019 жылдарға </w:t>
            </w:r>
            <w:r>
              <w:br/>
            </w:r>
            <w:r>
              <w:rPr>
                <w:rFonts w:ascii="Times New Roman"/>
                <w:b w:val="false"/>
                <w:i w:val="false"/>
                <w:color w:val="000000"/>
                <w:sz w:val="20"/>
              </w:rPr>
              <w:t xml:space="preserve">арналған жайылымдарды басқару </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 Қосымша</w:t>
            </w:r>
            <w:r>
              <w:br/>
            </w:r>
          </w:p>
        </w:tc>
      </w:tr>
    </w:tbl>
    <w:bookmarkStart w:name="z107" w:id="85"/>
    <w:p>
      <w:pPr>
        <w:spacing w:after="0"/>
        <w:ind w:left="0"/>
        <w:jc w:val="left"/>
      </w:pPr>
      <w:r>
        <w:rPr>
          <w:rFonts w:ascii="Times New Roman"/>
          <w:b/>
          <w:i w:val="false"/>
          <w:color w:val="000000"/>
        </w:rPr>
        <w:t xml:space="preserve"> Осакаров ауданы Николаев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5"/>
    <w:bookmarkStart w:name="z108"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 Қосымша</w:t>
            </w:r>
            <w:r>
              <w:br/>
            </w:r>
          </w:p>
        </w:tc>
      </w:tr>
    </w:tbl>
    <w:bookmarkStart w:name="z110" w:id="87"/>
    <w:p>
      <w:pPr>
        <w:spacing w:after="0"/>
        <w:ind w:left="0"/>
        <w:jc w:val="left"/>
      </w:pPr>
      <w:r>
        <w:rPr>
          <w:rFonts w:ascii="Times New Roman"/>
          <w:b/>
          <w:i w:val="false"/>
          <w:color w:val="000000"/>
        </w:rPr>
        <w:t xml:space="preserve"> Осакаров ауданы Озерный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7"/>
    <w:bookmarkStart w:name="z111"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7851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851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 Қосымша</w:t>
            </w:r>
            <w:r>
              <w:br/>
            </w:r>
          </w:p>
        </w:tc>
      </w:tr>
    </w:tbl>
    <w:bookmarkStart w:name="z113" w:id="89"/>
    <w:p>
      <w:pPr>
        <w:spacing w:after="0"/>
        <w:ind w:left="0"/>
        <w:jc w:val="left"/>
      </w:pPr>
      <w:r>
        <w:rPr>
          <w:rFonts w:ascii="Times New Roman"/>
          <w:b/>
          <w:i w:val="false"/>
          <w:color w:val="000000"/>
        </w:rPr>
        <w:t xml:space="preserve"> Осакаров ауданы Пионер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9"/>
    <w:bookmarkStart w:name="z114"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7978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978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15 Қосымша</w:t>
            </w:r>
            <w:r>
              <w:br/>
            </w:r>
          </w:p>
        </w:tc>
      </w:tr>
    </w:tbl>
    <w:bookmarkStart w:name="z116" w:id="91"/>
    <w:p>
      <w:pPr>
        <w:spacing w:after="0"/>
        <w:ind w:left="0"/>
        <w:jc w:val="left"/>
      </w:pPr>
      <w:r>
        <w:rPr>
          <w:rFonts w:ascii="Times New Roman"/>
          <w:b/>
          <w:i w:val="false"/>
          <w:color w:val="000000"/>
        </w:rPr>
        <w:t xml:space="preserve"> Осакаров ауданы Родниковск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1"/>
    <w:bookmarkStart w:name="z117"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7724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724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16 Қосымша</w:t>
            </w:r>
            <w:r>
              <w:br/>
            </w:r>
          </w:p>
        </w:tc>
      </w:tr>
    </w:tbl>
    <w:bookmarkStart w:name="z119" w:id="93"/>
    <w:p>
      <w:pPr>
        <w:spacing w:after="0"/>
        <w:ind w:left="0"/>
        <w:jc w:val="left"/>
      </w:pPr>
      <w:r>
        <w:rPr>
          <w:rFonts w:ascii="Times New Roman"/>
          <w:b/>
          <w:i w:val="false"/>
          <w:color w:val="000000"/>
        </w:rPr>
        <w:t xml:space="preserve"> Осакаров ауданы Садовый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3"/>
    <w:bookmarkStart w:name="z120"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17 Қосымша</w:t>
            </w:r>
            <w:r>
              <w:br/>
            </w:r>
          </w:p>
        </w:tc>
      </w:tr>
    </w:tbl>
    <w:bookmarkStart w:name="z122" w:id="95"/>
    <w:p>
      <w:pPr>
        <w:spacing w:after="0"/>
        <w:ind w:left="0"/>
        <w:jc w:val="left"/>
      </w:pPr>
      <w:r>
        <w:rPr>
          <w:rFonts w:ascii="Times New Roman"/>
          <w:b/>
          <w:i w:val="false"/>
          <w:color w:val="000000"/>
        </w:rPr>
        <w:t xml:space="preserve"> Осакаров ауданы Сарыөзек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5"/>
    <w:bookmarkStart w:name="z123"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7851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851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18 Қосымша</w:t>
            </w:r>
            <w:r>
              <w:br/>
            </w:r>
          </w:p>
        </w:tc>
      </w:tr>
    </w:tbl>
    <w:bookmarkStart w:name="z125" w:id="97"/>
    <w:p>
      <w:pPr>
        <w:spacing w:after="0"/>
        <w:ind w:left="0"/>
        <w:jc w:val="left"/>
      </w:pPr>
      <w:r>
        <w:rPr>
          <w:rFonts w:ascii="Times New Roman"/>
          <w:b/>
          <w:i w:val="false"/>
          <w:color w:val="000000"/>
        </w:rPr>
        <w:t xml:space="preserve"> Осакаров ауданы Сұнқар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7"/>
    <w:bookmarkStart w:name="z126"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7978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978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19 Қосымша</w:t>
            </w:r>
            <w:r>
              <w:br/>
            </w:r>
          </w:p>
        </w:tc>
      </w:tr>
    </w:tbl>
    <w:bookmarkStart w:name="z128" w:id="99"/>
    <w:p>
      <w:pPr>
        <w:spacing w:after="0"/>
        <w:ind w:left="0"/>
        <w:jc w:val="left"/>
      </w:pPr>
      <w:r>
        <w:rPr>
          <w:rFonts w:ascii="Times New Roman"/>
          <w:b/>
          <w:i w:val="false"/>
          <w:color w:val="000000"/>
        </w:rPr>
        <w:t xml:space="preserve"> Осакаров ауданы Тельман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9"/>
    <w:bookmarkStart w:name="z129"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7089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7089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20 Қосымша</w:t>
            </w:r>
            <w:r>
              <w:br/>
            </w:r>
          </w:p>
        </w:tc>
      </w:tr>
    </w:tbl>
    <w:bookmarkStart w:name="z131" w:id="101"/>
    <w:p>
      <w:pPr>
        <w:spacing w:after="0"/>
        <w:ind w:left="0"/>
        <w:jc w:val="left"/>
      </w:pPr>
      <w:r>
        <w:rPr>
          <w:rFonts w:ascii="Times New Roman"/>
          <w:b/>
          <w:i w:val="false"/>
          <w:color w:val="000000"/>
        </w:rPr>
        <w:t xml:space="preserve"> Осакаров ауданы Трудовой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1"/>
    <w:bookmarkStart w:name="z132"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7470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7470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21 Қосымша</w:t>
            </w:r>
            <w:r>
              <w:br/>
            </w:r>
          </w:p>
        </w:tc>
      </w:tr>
    </w:tbl>
    <w:bookmarkStart w:name="z134" w:id="103"/>
    <w:p>
      <w:pPr>
        <w:spacing w:after="0"/>
        <w:ind w:left="0"/>
        <w:jc w:val="left"/>
      </w:pPr>
      <w:r>
        <w:rPr>
          <w:rFonts w:ascii="Times New Roman"/>
          <w:b/>
          <w:i w:val="false"/>
          <w:color w:val="000000"/>
        </w:rPr>
        <w:t xml:space="preserve"> Осакаров ауданы Чапаев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3"/>
    <w:bookmarkStart w:name="z135"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22 Қосымша</w:t>
            </w:r>
            <w:r>
              <w:br/>
            </w:r>
          </w:p>
        </w:tc>
      </w:tr>
    </w:tbl>
    <w:bookmarkStart w:name="z137" w:id="105"/>
    <w:p>
      <w:pPr>
        <w:spacing w:after="0"/>
        <w:ind w:left="0"/>
        <w:jc w:val="left"/>
      </w:pPr>
      <w:r>
        <w:rPr>
          <w:rFonts w:ascii="Times New Roman"/>
          <w:b/>
          <w:i w:val="false"/>
          <w:color w:val="000000"/>
        </w:rPr>
        <w:t xml:space="preserve"> Осакаров ауданы Шідерті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5"/>
    <w:bookmarkStart w:name="z138"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7470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7470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23 Қосымша</w:t>
            </w:r>
            <w:r>
              <w:br/>
            </w:r>
          </w:p>
        </w:tc>
      </w:tr>
    </w:tbl>
    <w:bookmarkStart w:name="z140" w:id="107"/>
    <w:p>
      <w:pPr>
        <w:spacing w:after="0"/>
        <w:ind w:left="0"/>
        <w:jc w:val="left"/>
      </w:pPr>
      <w:r>
        <w:rPr>
          <w:rFonts w:ascii="Times New Roman"/>
          <w:b/>
          <w:i w:val="false"/>
          <w:color w:val="000000"/>
        </w:rPr>
        <w:t xml:space="preserve"> Осакаров ауданы Осакаровка кенті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7"/>
    <w:bookmarkStart w:name="z141"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7597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7597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24 Қосымша</w:t>
            </w:r>
            <w:r>
              <w:br/>
            </w:r>
          </w:p>
        </w:tc>
      </w:tr>
    </w:tbl>
    <w:bookmarkStart w:name="z143" w:id="109"/>
    <w:p>
      <w:pPr>
        <w:spacing w:after="0"/>
        <w:ind w:left="0"/>
        <w:jc w:val="left"/>
      </w:pPr>
      <w:r>
        <w:rPr>
          <w:rFonts w:ascii="Times New Roman"/>
          <w:b/>
          <w:i w:val="false"/>
          <w:color w:val="000000"/>
        </w:rPr>
        <w:t xml:space="preserve"> Осакаров ауданы Молодежный кенті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9"/>
    <w:bookmarkStart w:name="z144"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69596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9596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25 Қосымша</w:t>
            </w:r>
            <w:r>
              <w:br/>
            </w:r>
          </w:p>
        </w:tc>
      </w:tr>
    </w:tbl>
    <w:bookmarkStart w:name="z146" w:id="111"/>
    <w:p>
      <w:pPr>
        <w:spacing w:after="0"/>
        <w:ind w:left="0"/>
        <w:jc w:val="left"/>
      </w:pPr>
      <w:r>
        <w:rPr>
          <w:rFonts w:ascii="Times New Roman"/>
          <w:b/>
          <w:i w:val="false"/>
          <w:color w:val="000000"/>
        </w:rPr>
        <w:t xml:space="preserve"> Осакаров ауданы Ақбұлақ ауылдық округінің жайылым айналымдарының қолайлы схемасы</w:t>
      </w:r>
    </w:p>
    <w:bookmarkEnd w:id="111"/>
    <w:bookmarkStart w:name="z147"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26 Қосымша</w:t>
            </w:r>
            <w:r>
              <w:br/>
            </w:r>
          </w:p>
        </w:tc>
      </w:tr>
    </w:tbl>
    <w:bookmarkStart w:name="z149" w:id="113"/>
    <w:p>
      <w:pPr>
        <w:spacing w:after="0"/>
        <w:ind w:left="0"/>
        <w:jc w:val="left"/>
      </w:pPr>
      <w:r>
        <w:rPr>
          <w:rFonts w:ascii="Times New Roman"/>
          <w:b/>
          <w:i w:val="false"/>
          <w:color w:val="000000"/>
        </w:rPr>
        <w:t xml:space="preserve"> Осакаров ауданы Батпақты ауылдық округінің жайылым айналымдарының қолайлы схемасы</w:t>
      </w:r>
    </w:p>
    <w:bookmarkEnd w:id="113"/>
    <w:bookmarkStart w:name="z150"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7089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089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27 Қосымша</w:t>
            </w:r>
            <w:r>
              <w:br/>
            </w:r>
          </w:p>
        </w:tc>
      </w:tr>
    </w:tbl>
    <w:bookmarkStart w:name="z152" w:id="115"/>
    <w:p>
      <w:pPr>
        <w:spacing w:after="0"/>
        <w:ind w:left="0"/>
        <w:jc w:val="left"/>
      </w:pPr>
      <w:r>
        <w:rPr>
          <w:rFonts w:ascii="Times New Roman"/>
          <w:b/>
          <w:i w:val="false"/>
          <w:color w:val="000000"/>
        </w:rPr>
        <w:t xml:space="preserve"> Осакаров ауданы Жансары ауылдық округінің жайылым айналымдарының қолайлы схемалары</w:t>
      </w:r>
    </w:p>
    <w:bookmarkEnd w:id="115"/>
    <w:bookmarkStart w:name="z153"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28 Қосымша</w:t>
            </w:r>
            <w:r>
              <w:br/>
            </w:r>
          </w:p>
        </w:tc>
      </w:tr>
    </w:tbl>
    <w:bookmarkStart w:name="z155" w:id="117"/>
    <w:p>
      <w:pPr>
        <w:spacing w:after="0"/>
        <w:ind w:left="0"/>
        <w:jc w:val="left"/>
      </w:pPr>
      <w:r>
        <w:rPr>
          <w:rFonts w:ascii="Times New Roman"/>
          <w:b/>
          <w:i w:val="false"/>
          <w:color w:val="000000"/>
        </w:rPr>
        <w:t xml:space="preserve"> Осакаров ауданы Есіл ауылдық округінің жайылым айналымдарының қолайлы схемалары</w:t>
      </w:r>
    </w:p>
    <w:bookmarkEnd w:id="117"/>
    <w:bookmarkStart w:name="z156"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29 Қосымша</w:t>
            </w:r>
            <w:r>
              <w:br/>
            </w:r>
          </w:p>
        </w:tc>
      </w:tr>
    </w:tbl>
    <w:bookmarkStart w:name="z158" w:id="119"/>
    <w:p>
      <w:pPr>
        <w:spacing w:after="0"/>
        <w:ind w:left="0"/>
        <w:jc w:val="left"/>
      </w:pPr>
      <w:r>
        <w:rPr>
          <w:rFonts w:ascii="Times New Roman"/>
          <w:b/>
          <w:i w:val="false"/>
          <w:color w:val="000000"/>
        </w:rPr>
        <w:t xml:space="preserve"> Осакаров ауданы Звездный ауылдық округінің жайылым айналымдарының қолайлы схемалары</w:t>
      </w:r>
    </w:p>
    <w:bookmarkEnd w:id="119"/>
    <w:bookmarkStart w:name="z159"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30 Қосымша</w:t>
            </w:r>
            <w:r>
              <w:br/>
            </w:r>
          </w:p>
        </w:tc>
      </w:tr>
    </w:tbl>
    <w:bookmarkStart w:name="z161" w:id="121"/>
    <w:p>
      <w:pPr>
        <w:spacing w:after="0"/>
        <w:ind w:left="0"/>
        <w:jc w:val="left"/>
      </w:pPr>
      <w:r>
        <w:rPr>
          <w:rFonts w:ascii="Times New Roman"/>
          <w:b/>
          <w:i w:val="false"/>
          <w:color w:val="000000"/>
        </w:rPr>
        <w:t xml:space="preserve"> Осакаров ауданы Ертіс ауылдық округінің жайылым айналымдарының қолайлы схемалары</w:t>
      </w:r>
    </w:p>
    <w:bookmarkEnd w:id="121"/>
    <w:bookmarkStart w:name="z162"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2644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644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31 Қосымша</w:t>
            </w:r>
            <w:r>
              <w:br/>
            </w:r>
          </w:p>
        </w:tc>
      </w:tr>
    </w:tbl>
    <w:bookmarkStart w:name="z164" w:id="123"/>
    <w:p>
      <w:pPr>
        <w:spacing w:after="0"/>
        <w:ind w:left="0"/>
        <w:jc w:val="left"/>
      </w:pPr>
      <w:r>
        <w:rPr>
          <w:rFonts w:ascii="Times New Roman"/>
          <w:b/>
          <w:i w:val="false"/>
          <w:color w:val="000000"/>
        </w:rPr>
        <w:t xml:space="preserve"> Осакаров ауданы Қарағайлы ауылдық округінің жайылым айналымдарының қолайлы схемалары</w:t>
      </w:r>
    </w:p>
    <w:bookmarkEnd w:id="123"/>
    <w:bookmarkStart w:name="z165"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32 Қосымша</w:t>
            </w:r>
            <w:r>
              <w:br/>
            </w:r>
          </w:p>
        </w:tc>
      </w:tr>
    </w:tbl>
    <w:bookmarkStart w:name="z167" w:id="125"/>
    <w:p>
      <w:pPr>
        <w:spacing w:after="0"/>
        <w:ind w:left="0"/>
        <w:jc w:val="left"/>
      </w:pPr>
      <w:r>
        <w:rPr>
          <w:rFonts w:ascii="Times New Roman"/>
          <w:b/>
          <w:i w:val="false"/>
          <w:color w:val="000000"/>
        </w:rPr>
        <w:t xml:space="preserve"> Осакаров ауданы Қаратомар ауылдық округінің жайылым айналымдарының қолайлы схемалары</w:t>
      </w:r>
    </w:p>
    <w:bookmarkEnd w:id="125"/>
    <w:bookmarkStart w:name="z168"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60960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0960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33 Қосымша</w:t>
            </w:r>
            <w:r>
              <w:br/>
            </w:r>
          </w:p>
        </w:tc>
      </w:tr>
    </w:tbl>
    <w:bookmarkStart w:name="z170" w:id="127"/>
    <w:p>
      <w:pPr>
        <w:spacing w:after="0"/>
        <w:ind w:left="0"/>
        <w:jc w:val="left"/>
      </w:pPr>
      <w:r>
        <w:rPr>
          <w:rFonts w:ascii="Times New Roman"/>
          <w:b/>
          <w:i w:val="false"/>
          <w:color w:val="000000"/>
        </w:rPr>
        <w:t xml:space="preserve"> Осакаров ауданы Құндызды ауылдық округінің жайылым айналымдарының қолайлы схемалары</w:t>
      </w:r>
    </w:p>
    <w:bookmarkEnd w:id="127"/>
    <w:bookmarkStart w:name="z171"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34 Қосымша</w:t>
            </w:r>
            <w:r>
              <w:br/>
            </w:r>
          </w:p>
        </w:tc>
      </w:tr>
    </w:tbl>
    <w:bookmarkStart w:name="z173" w:id="129"/>
    <w:p>
      <w:pPr>
        <w:spacing w:after="0"/>
        <w:ind w:left="0"/>
        <w:jc w:val="left"/>
      </w:pPr>
      <w:r>
        <w:rPr>
          <w:rFonts w:ascii="Times New Roman"/>
          <w:b/>
          <w:i w:val="false"/>
          <w:color w:val="000000"/>
        </w:rPr>
        <w:t xml:space="preserve"> Осакаров ауданы Маржанкөл ауылдық округінің жайылым айналымдарының қолайлы схемалары</w:t>
      </w:r>
    </w:p>
    <w:bookmarkEnd w:id="129"/>
    <w:bookmarkStart w:name="z174"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6794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794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35 Қосымша</w:t>
            </w:r>
            <w:r>
              <w:br/>
            </w:r>
          </w:p>
        </w:tc>
      </w:tr>
    </w:tbl>
    <w:bookmarkStart w:name="z176" w:id="131"/>
    <w:p>
      <w:pPr>
        <w:spacing w:after="0"/>
        <w:ind w:left="0"/>
        <w:jc w:val="left"/>
      </w:pPr>
      <w:r>
        <w:rPr>
          <w:rFonts w:ascii="Times New Roman"/>
          <w:b/>
          <w:i w:val="false"/>
          <w:color w:val="000000"/>
        </w:rPr>
        <w:t xml:space="preserve"> Осакаров ауданы Мирный ауылдық округінің жайылым айналымдарының қолайлы схемалары</w:t>
      </w:r>
    </w:p>
    <w:bookmarkEnd w:id="131"/>
    <w:bookmarkStart w:name="z177"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36 Қосымша</w:t>
            </w:r>
            <w:r>
              <w:br/>
            </w:r>
          </w:p>
        </w:tc>
      </w:tr>
    </w:tbl>
    <w:bookmarkStart w:name="z179" w:id="133"/>
    <w:p>
      <w:pPr>
        <w:spacing w:after="0"/>
        <w:ind w:left="0"/>
        <w:jc w:val="left"/>
      </w:pPr>
      <w:r>
        <w:rPr>
          <w:rFonts w:ascii="Times New Roman"/>
          <w:b/>
          <w:i w:val="false"/>
          <w:color w:val="000000"/>
        </w:rPr>
        <w:t xml:space="preserve"> Осакаров ауданы Николаев ауылдық округінің жайылым айналымдарының қолайлы схемалары</w:t>
      </w:r>
    </w:p>
    <w:bookmarkEnd w:id="133"/>
    <w:bookmarkStart w:name="z180"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37 Қосымша</w:t>
            </w:r>
            <w:r>
              <w:br/>
            </w:r>
          </w:p>
        </w:tc>
      </w:tr>
    </w:tbl>
    <w:bookmarkStart w:name="z182" w:id="135"/>
    <w:p>
      <w:pPr>
        <w:spacing w:after="0"/>
        <w:ind w:left="0"/>
        <w:jc w:val="left"/>
      </w:pPr>
      <w:r>
        <w:rPr>
          <w:rFonts w:ascii="Times New Roman"/>
          <w:b/>
          <w:i w:val="false"/>
          <w:color w:val="000000"/>
        </w:rPr>
        <w:t xml:space="preserve"> Осакаров ауданы Озерный ауылдық округінің жайылым айналымдарының қолайлы схемалары</w:t>
      </w:r>
    </w:p>
    <w:bookmarkEnd w:id="135"/>
    <w:bookmarkStart w:name="z183"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66929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6929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38 Қосымша</w:t>
            </w:r>
            <w:r>
              <w:br/>
            </w:r>
          </w:p>
        </w:tc>
      </w:tr>
    </w:tbl>
    <w:bookmarkStart w:name="z185" w:id="137"/>
    <w:p>
      <w:pPr>
        <w:spacing w:after="0"/>
        <w:ind w:left="0"/>
        <w:jc w:val="left"/>
      </w:pPr>
      <w:r>
        <w:rPr>
          <w:rFonts w:ascii="Times New Roman"/>
          <w:b/>
          <w:i w:val="false"/>
          <w:color w:val="000000"/>
        </w:rPr>
        <w:t xml:space="preserve"> Осакаров ауданы Пионер ауылдық округінің жайылым айналымдарының қолайлы схемалары</w:t>
      </w:r>
    </w:p>
    <w:bookmarkEnd w:id="137"/>
    <w:bookmarkStart w:name="z186"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39 Қосымша</w:t>
            </w:r>
            <w:r>
              <w:br/>
            </w:r>
          </w:p>
        </w:tc>
      </w:tr>
    </w:tbl>
    <w:bookmarkStart w:name="z188" w:id="139"/>
    <w:p>
      <w:pPr>
        <w:spacing w:after="0"/>
        <w:ind w:left="0"/>
        <w:jc w:val="left"/>
      </w:pPr>
      <w:r>
        <w:rPr>
          <w:rFonts w:ascii="Times New Roman"/>
          <w:b/>
          <w:i w:val="false"/>
          <w:color w:val="000000"/>
        </w:rPr>
        <w:t xml:space="preserve"> Осакаров ауданы Родниковск ауылдық округінің жайылым айналымдарының қолайлы схемалары</w:t>
      </w:r>
    </w:p>
    <w:bookmarkEnd w:id="139"/>
    <w:bookmarkStart w:name="z189"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40 Қосымша</w:t>
            </w:r>
            <w:r>
              <w:br/>
            </w:r>
          </w:p>
        </w:tc>
      </w:tr>
    </w:tbl>
    <w:bookmarkStart w:name="z191" w:id="141"/>
    <w:p>
      <w:pPr>
        <w:spacing w:after="0"/>
        <w:ind w:left="0"/>
        <w:jc w:val="left"/>
      </w:pPr>
      <w:r>
        <w:rPr>
          <w:rFonts w:ascii="Times New Roman"/>
          <w:b/>
          <w:i w:val="false"/>
          <w:color w:val="000000"/>
        </w:rPr>
        <w:t xml:space="preserve"> Осакаров ауданы Садовый ауылдық округінің жайылым айналымдарының қолайлы схемалары</w:t>
      </w:r>
    </w:p>
    <w:bookmarkEnd w:id="141"/>
    <w:bookmarkStart w:name="z192"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41 Қосымша</w:t>
            </w:r>
            <w:r>
              <w:br/>
            </w:r>
          </w:p>
        </w:tc>
      </w:tr>
    </w:tbl>
    <w:bookmarkStart w:name="z194" w:id="143"/>
    <w:p>
      <w:pPr>
        <w:spacing w:after="0"/>
        <w:ind w:left="0"/>
        <w:jc w:val="left"/>
      </w:pPr>
      <w:r>
        <w:rPr>
          <w:rFonts w:ascii="Times New Roman"/>
          <w:b/>
          <w:i w:val="false"/>
          <w:color w:val="000000"/>
        </w:rPr>
        <w:t xml:space="preserve"> Осакаров ауданы Сарыөзек ауылдық округінің жайылым айналымдарының қолайлы схемалары</w:t>
      </w:r>
    </w:p>
    <w:bookmarkEnd w:id="143"/>
    <w:bookmarkStart w:name="z195"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0866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0866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42 Қосымша</w:t>
            </w:r>
            <w:r>
              <w:br/>
            </w:r>
          </w:p>
        </w:tc>
      </w:tr>
    </w:tbl>
    <w:bookmarkStart w:name="z197" w:id="145"/>
    <w:p>
      <w:pPr>
        <w:spacing w:after="0"/>
        <w:ind w:left="0"/>
        <w:jc w:val="left"/>
      </w:pPr>
      <w:r>
        <w:rPr>
          <w:rFonts w:ascii="Times New Roman"/>
          <w:b/>
          <w:i w:val="false"/>
          <w:color w:val="000000"/>
        </w:rPr>
        <w:t xml:space="preserve"> Осакаров ауданы Сұңқар ауылдық округінің жайылым айналымдарының қолайлы схемалары</w:t>
      </w:r>
    </w:p>
    <w:bookmarkEnd w:id="145"/>
    <w:bookmarkStart w:name="z198"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62992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2992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43 Қосымша</w:t>
            </w:r>
            <w:r>
              <w:br/>
            </w:r>
          </w:p>
        </w:tc>
      </w:tr>
    </w:tbl>
    <w:bookmarkStart w:name="z200" w:id="147"/>
    <w:p>
      <w:pPr>
        <w:spacing w:after="0"/>
        <w:ind w:left="0"/>
        <w:jc w:val="left"/>
      </w:pPr>
      <w:r>
        <w:rPr>
          <w:rFonts w:ascii="Times New Roman"/>
          <w:b/>
          <w:i w:val="false"/>
          <w:color w:val="000000"/>
        </w:rPr>
        <w:t xml:space="preserve"> Осакаров ауданы Тельман ауылдық округінің жайылым айналымдарының қолайлы схемалары</w:t>
      </w:r>
    </w:p>
    <w:bookmarkEnd w:id="147"/>
    <w:bookmarkStart w:name="z201"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44 Қосымша</w:t>
            </w:r>
            <w:r>
              <w:br/>
            </w:r>
          </w:p>
        </w:tc>
      </w:tr>
    </w:tbl>
    <w:bookmarkStart w:name="z203" w:id="149"/>
    <w:p>
      <w:pPr>
        <w:spacing w:after="0"/>
        <w:ind w:left="0"/>
        <w:jc w:val="left"/>
      </w:pPr>
      <w:r>
        <w:rPr>
          <w:rFonts w:ascii="Times New Roman"/>
          <w:b/>
          <w:i w:val="false"/>
          <w:color w:val="000000"/>
        </w:rPr>
        <w:t xml:space="preserve"> Осакаров ауданы Трудовой ауылдық округінің жайылым айналымдарының қолайлы схемалары</w:t>
      </w:r>
    </w:p>
    <w:bookmarkEnd w:id="149"/>
    <w:bookmarkStart w:name="z204"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45 Қосымша</w:t>
            </w:r>
            <w:r>
              <w:br/>
            </w:r>
          </w:p>
        </w:tc>
      </w:tr>
    </w:tbl>
    <w:bookmarkStart w:name="z206" w:id="151"/>
    <w:p>
      <w:pPr>
        <w:spacing w:after="0"/>
        <w:ind w:left="0"/>
        <w:jc w:val="left"/>
      </w:pPr>
      <w:r>
        <w:rPr>
          <w:rFonts w:ascii="Times New Roman"/>
          <w:b/>
          <w:i w:val="false"/>
          <w:color w:val="000000"/>
        </w:rPr>
        <w:t xml:space="preserve"> Осакаров ауданы Чапаев ауылдық округінің жайылым айналымдарының қолайлы схемалары</w:t>
      </w:r>
    </w:p>
    <w:bookmarkEnd w:id="151"/>
    <w:bookmarkStart w:name="z207"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46 Қосымша</w:t>
            </w:r>
            <w:r>
              <w:br/>
            </w:r>
          </w:p>
        </w:tc>
      </w:tr>
    </w:tbl>
    <w:bookmarkStart w:name="z209" w:id="153"/>
    <w:p>
      <w:pPr>
        <w:spacing w:after="0"/>
        <w:ind w:left="0"/>
        <w:jc w:val="left"/>
      </w:pPr>
      <w:r>
        <w:rPr>
          <w:rFonts w:ascii="Times New Roman"/>
          <w:b/>
          <w:i w:val="false"/>
          <w:color w:val="000000"/>
        </w:rPr>
        <w:t xml:space="preserve"> Осакаров ауданы Шідерті ауылдық округінің жайылым айналымдарының қолайлы схемалары</w:t>
      </w:r>
    </w:p>
    <w:bookmarkEnd w:id="153"/>
    <w:bookmarkStart w:name="z210"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47 Қосымша</w:t>
            </w:r>
            <w:r>
              <w:br/>
            </w:r>
          </w:p>
        </w:tc>
      </w:tr>
    </w:tbl>
    <w:bookmarkStart w:name="z212" w:id="155"/>
    <w:p>
      <w:pPr>
        <w:spacing w:after="0"/>
        <w:ind w:left="0"/>
        <w:jc w:val="left"/>
      </w:pPr>
      <w:r>
        <w:rPr>
          <w:rFonts w:ascii="Times New Roman"/>
          <w:b/>
          <w:i w:val="false"/>
          <w:color w:val="000000"/>
        </w:rPr>
        <w:t xml:space="preserve"> Осакаров ауданы Осакаровка кенті жайылым айналымдарының қолайлы схемалары</w:t>
      </w:r>
    </w:p>
    <w:bookmarkEnd w:id="155"/>
    <w:bookmarkStart w:name="z213"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4041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4041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48 Қосымша</w:t>
            </w:r>
            <w:r>
              <w:br/>
            </w:r>
          </w:p>
        </w:tc>
      </w:tr>
    </w:tbl>
    <w:bookmarkStart w:name="z215" w:id="157"/>
    <w:p>
      <w:pPr>
        <w:spacing w:after="0"/>
        <w:ind w:left="0"/>
        <w:jc w:val="left"/>
      </w:pPr>
      <w:r>
        <w:rPr>
          <w:rFonts w:ascii="Times New Roman"/>
          <w:b/>
          <w:i w:val="false"/>
          <w:color w:val="000000"/>
        </w:rPr>
        <w:t xml:space="preserve"> Осакаров ауданы Молодежный кенті жайылым айналымдарының қолайлы схемалары</w:t>
      </w:r>
    </w:p>
    <w:bookmarkEnd w:id="157"/>
    <w:bookmarkStart w:name="z216"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69596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9596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49 Қосымша</w:t>
            </w:r>
            <w:r>
              <w:br/>
            </w:r>
          </w:p>
        </w:tc>
      </w:tr>
    </w:tbl>
    <w:bookmarkStart w:name="z218" w:id="159"/>
    <w:p>
      <w:pPr>
        <w:spacing w:after="0"/>
        <w:ind w:left="0"/>
        <w:jc w:val="left"/>
      </w:pPr>
      <w:r>
        <w:rPr>
          <w:rFonts w:ascii="Times New Roman"/>
          <w:b/>
          <w:i w:val="false"/>
          <w:color w:val="000000"/>
        </w:rPr>
        <w:t xml:space="preserve"> Осакаров ауданы Ақбұлақ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9"/>
    <w:bookmarkStart w:name="z219"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50 Қосымша</w:t>
            </w:r>
            <w:r>
              <w:br/>
            </w:r>
          </w:p>
        </w:tc>
      </w:tr>
    </w:tbl>
    <w:bookmarkStart w:name="z221" w:id="161"/>
    <w:p>
      <w:pPr>
        <w:spacing w:after="0"/>
        <w:ind w:left="0"/>
        <w:jc w:val="left"/>
      </w:pPr>
      <w:r>
        <w:rPr>
          <w:rFonts w:ascii="Times New Roman"/>
          <w:b/>
          <w:i w:val="false"/>
          <w:color w:val="000000"/>
        </w:rPr>
        <w:t xml:space="preserve"> Осакаров ауданы Батпақты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1"/>
    <w:bookmarkStart w:name="z222"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6327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6327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51 Қосымша</w:t>
            </w:r>
            <w:r>
              <w:br/>
            </w:r>
          </w:p>
        </w:tc>
      </w:tr>
    </w:tbl>
    <w:bookmarkStart w:name="z224" w:id="163"/>
    <w:p>
      <w:pPr>
        <w:spacing w:after="0"/>
        <w:ind w:left="0"/>
        <w:jc w:val="left"/>
      </w:pPr>
      <w:r>
        <w:rPr>
          <w:rFonts w:ascii="Times New Roman"/>
          <w:b/>
          <w:i w:val="false"/>
          <w:color w:val="000000"/>
        </w:rPr>
        <w:t xml:space="preserve"> Осакаров ауданы Жансары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3"/>
    <w:bookmarkStart w:name="z225"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52 Қосымша</w:t>
            </w:r>
            <w:r>
              <w:br/>
            </w:r>
          </w:p>
        </w:tc>
      </w:tr>
    </w:tbl>
    <w:bookmarkStart w:name="z227" w:id="165"/>
    <w:p>
      <w:pPr>
        <w:spacing w:after="0"/>
        <w:ind w:left="0"/>
        <w:jc w:val="left"/>
      </w:pPr>
      <w:r>
        <w:rPr>
          <w:rFonts w:ascii="Times New Roman"/>
          <w:b/>
          <w:i w:val="false"/>
          <w:color w:val="000000"/>
        </w:rPr>
        <w:t xml:space="preserve"> Осакаров ауданы Есіл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5"/>
    <w:bookmarkStart w:name="z228"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53 Қосымша</w:t>
            </w:r>
            <w:r>
              <w:br/>
            </w:r>
          </w:p>
        </w:tc>
      </w:tr>
    </w:tbl>
    <w:bookmarkStart w:name="z230" w:id="167"/>
    <w:p>
      <w:pPr>
        <w:spacing w:after="0"/>
        <w:ind w:left="0"/>
        <w:jc w:val="left"/>
      </w:pPr>
      <w:r>
        <w:rPr>
          <w:rFonts w:ascii="Times New Roman"/>
          <w:b/>
          <w:i w:val="false"/>
          <w:color w:val="000000"/>
        </w:rPr>
        <w:t xml:space="preserve"> Осакаров ауданы Звездный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7"/>
    <w:bookmarkStart w:name="z231"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54 Қосымша</w:t>
            </w:r>
            <w:r>
              <w:br/>
            </w:r>
          </w:p>
        </w:tc>
      </w:tr>
    </w:tbl>
    <w:bookmarkStart w:name="z233" w:id="169"/>
    <w:p>
      <w:pPr>
        <w:spacing w:after="0"/>
        <w:ind w:left="0"/>
        <w:jc w:val="left"/>
      </w:pPr>
      <w:r>
        <w:rPr>
          <w:rFonts w:ascii="Times New Roman"/>
          <w:b/>
          <w:i w:val="false"/>
          <w:color w:val="000000"/>
        </w:rPr>
        <w:t xml:space="preserve"> Осакаров ауданы Ертіс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9"/>
    <w:bookmarkStart w:name="z234"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2898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2898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55 Қосымша</w:t>
            </w:r>
            <w:r>
              <w:br/>
            </w:r>
          </w:p>
        </w:tc>
      </w:tr>
    </w:tbl>
    <w:bookmarkStart w:name="z236" w:id="171"/>
    <w:p>
      <w:pPr>
        <w:spacing w:after="0"/>
        <w:ind w:left="0"/>
        <w:jc w:val="left"/>
      </w:pPr>
      <w:r>
        <w:rPr>
          <w:rFonts w:ascii="Times New Roman"/>
          <w:b/>
          <w:i w:val="false"/>
          <w:color w:val="000000"/>
        </w:rPr>
        <w:t xml:space="preserve"> Осакаров ауданы Қарағайлы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1"/>
    <w:bookmarkStart w:name="z237"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56 Қосымша</w:t>
            </w:r>
            <w:r>
              <w:br/>
            </w:r>
          </w:p>
        </w:tc>
      </w:tr>
    </w:tbl>
    <w:bookmarkStart w:name="z239" w:id="173"/>
    <w:p>
      <w:pPr>
        <w:spacing w:after="0"/>
        <w:ind w:left="0"/>
        <w:jc w:val="left"/>
      </w:pPr>
      <w:r>
        <w:rPr>
          <w:rFonts w:ascii="Times New Roman"/>
          <w:b/>
          <w:i w:val="false"/>
          <w:color w:val="000000"/>
        </w:rPr>
        <w:t xml:space="preserve"> Осакаров ауданы Қаратомар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3"/>
    <w:bookmarkStart w:name="z240"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62611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2611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57 Қосымша</w:t>
            </w:r>
            <w:r>
              <w:br/>
            </w:r>
          </w:p>
        </w:tc>
      </w:tr>
    </w:tbl>
    <w:bookmarkStart w:name="z242" w:id="175"/>
    <w:p>
      <w:pPr>
        <w:spacing w:after="0"/>
        <w:ind w:left="0"/>
        <w:jc w:val="left"/>
      </w:pPr>
      <w:r>
        <w:rPr>
          <w:rFonts w:ascii="Times New Roman"/>
          <w:b/>
          <w:i w:val="false"/>
          <w:color w:val="000000"/>
        </w:rPr>
        <w:t xml:space="preserve"> Осакаров ауданы Құндұзды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5"/>
    <w:bookmarkStart w:name="z243"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58 Қосымша</w:t>
            </w:r>
            <w:r>
              <w:br/>
            </w:r>
          </w:p>
        </w:tc>
      </w:tr>
    </w:tbl>
    <w:bookmarkStart w:name="z245" w:id="177"/>
    <w:p>
      <w:pPr>
        <w:spacing w:after="0"/>
        <w:ind w:left="0"/>
        <w:jc w:val="left"/>
      </w:pPr>
      <w:r>
        <w:rPr>
          <w:rFonts w:ascii="Times New Roman"/>
          <w:b/>
          <w:i w:val="false"/>
          <w:color w:val="000000"/>
        </w:rPr>
        <w:t xml:space="preserve"> Осакаров ауданы Маржанкөл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7"/>
    <w:bookmarkStart w:name="z246"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68707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8707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59 Қосымша</w:t>
            </w:r>
            <w:r>
              <w:br/>
            </w:r>
          </w:p>
        </w:tc>
      </w:tr>
    </w:tbl>
    <w:bookmarkStart w:name="z248" w:id="179"/>
    <w:p>
      <w:pPr>
        <w:spacing w:after="0"/>
        <w:ind w:left="0"/>
        <w:jc w:val="left"/>
      </w:pPr>
      <w:r>
        <w:rPr>
          <w:rFonts w:ascii="Times New Roman"/>
          <w:b/>
          <w:i w:val="false"/>
          <w:color w:val="000000"/>
        </w:rPr>
        <w:t xml:space="preserve"> Осакаров ауданы Мирный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9"/>
    <w:bookmarkStart w:name="z249"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60 Қосымша</w:t>
            </w:r>
            <w:r>
              <w:br/>
            </w:r>
          </w:p>
        </w:tc>
      </w:tr>
    </w:tbl>
    <w:bookmarkStart w:name="z251" w:id="181"/>
    <w:p>
      <w:pPr>
        <w:spacing w:after="0"/>
        <w:ind w:left="0"/>
        <w:jc w:val="left"/>
      </w:pPr>
      <w:r>
        <w:rPr>
          <w:rFonts w:ascii="Times New Roman"/>
          <w:b/>
          <w:i w:val="false"/>
          <w:color w:val="000000"/>
        </w:rPr>
        <w:t xml:space="preserve"> Осакаров ауданы Николаев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1"/>
    <w:bookmarkStart w:name="z252"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61 Қосымша</w:t>
            </w:r>
            <w:r>
              <w:br/>
            </w:r>
          </w:p>
        </w:tc>
      </w:tr>
    </w:tbl>
    <w:bookmarkStart w:name="z254" w:id="183"/>
    <w:p>
      <w:pPr>
        <w:spacing w:after="0"/>
        <w:ind w:left="0"/>
        <w:jc w:val="left"/>
      </w:pPr>
      <w:r>
        <w:rPr>
          <w:rFonts w:ascii="Times New Roman"/>
          <w:b/>
          <w:i w:val="false"/>
          <w:color w:val="000000"/>
        </w:rPr>
        <w:t xml:space="preserve"> Осакаров ауданы Озерный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3"/>
    <w:bookmarkStart w:name="z255"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67056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7056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62 Қосымша</w:t>
            </w:r>
            <w:r>
              <w:br/>
            </w:r>
          </w:p>
        </w:tc>
      </w:tr>
    </w:tbl>
    <w:bookmarkStart w:name="z257" w:id="185"/>
    <w:p>
      <w:pPr>
        <w:spacing w:after="0"/>
        <w:ind w:left="0"/>
        <w:jc w:val="left"/>
      </w:pPr>
      <w:r>
        <w:rPr>
          <w:rFonts w:ascii="Times New Roman"/>
          <w:b/>
          <w:i w:val="false"/>
          <w:color w:val="000000"/>
        </w:rPr>
        <w:t xml:space="preserve"> Осакаров ауданы Пионер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5"/>
    <w:bookmarkStart w:name="z258"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63 Қосымша</w:t>
            </w:r>
            <w:r>
              <w:br/>
            </w:r>
          </w:p>
        </w:tc>
      </w:tr>
    </w:tbl>
    <w:bookmarkStart w:name="z260" w:id="187"/>
    <w:p>
      <w:pPr>
        <w:spacing w:after="0"/>
        <w:ind w:left="0"/>
        <w:jc w:val="left"/>
      </w:pPr>
      <w:r>
        <w:rPr>
          <w:rFonts w:ascii="Times New Roman"/>
          <w:b/>
          <w:i w:val="false"/>
          <w:color w:val="000000"/>
        </w:rPr>
        <w:t xml:space="preserve"> Осакаров ауданы Родниковск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7"/>
    <w:bookmarkStart w:name="z261"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64 Қосымша</w:t>
            </w:r>
            <w:r>
              <w:br/>
            </w:r>
          </w:p>
        </w:tc>
      </w:tr>
    </w:tbl>
    <w:bookmarkStart w:name="z263" w:id="189"/>
    <w:p>
      <w:pPr>
        <w:spacing w:after="0"/>
        <w:ind w:left="0"/>
        <w:jc w:val="left"/>
      </w:pPr>
      <w:r>
        <w:rPr>
          <w:rFonts w:ascii="Times New Roman"/>
          <w:b/>
          <w:i w:val="false"/>
          <w:color w:val="000000"/>
        </w:rPr>
        <w:t xml:space="preserve"> Осакаров ауданы Садовый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9"/>
    <w:bookmarkStart w:name="z264"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65 Қосымша</w:t>
            </w:r>
            <w:r>
              <w:br/>
            </w:r>
          </w:p>
        </w:tc>
      </w:tr>
    </w:tbl>
    <w:bookmarkStart w:name="z266" w:id="191"/>
    <w:p>
      <w:pPr>
        <w:spacing w:after="0"/>
        <w:ind w:left="0"/>
        <w:jc w:val="left"/>
      </w:pPr>
      <w:r>
        <w:rPr>
          <w:rFonts w:ascii="Times New Roman"/>
          <w:b/>
          <w:i w:val="false"/>
          <w:color w:val="000000"/>
        </w:rPr>
        <w:t xml:space="preserve"> Осакаров ауданы Сарыөзек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1"/>
    <w:bookmarkStart w:name="z267"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2009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2009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66 Қосымша</w:t>
            </w:r>
            <w:r>
              <w:br/>
            </w:r>
          </w:p>
        </w:tc>
      </w:tr>
    </w:tbl>
    <w:bookmarkStart w:name="z269" w:id="193"/>
    <w:p>
      <w:pPr>
        <w:spacing w:after="0"/>
        <w:ind w:left="0"/>
        <w:jc w:val="left"/>
      </w:pPr>
      <w:r>
        <w:rPr>
          <w:rFonts w:ascii="Times New Roman"/>
          <w:b/>
          <w:i w:val="false"/>
          <w:color w:val="000000"/>
        </w:rPr>
        <w:t xml:space="preserve"> Осакаров ауданы Сұнқар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3"/>
    <w:bookmarkStart w:name="z270"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63373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3373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67 Қосымша</w:t>
            </w:r>
            <w:r>
              <w:br/>
            </w:r>
          </w:p>
        </w:tc>
      </w:tr>
    </w:tbl>
    <w:bookmarkStart w:name="z272" w:id="195"/>
    <w:p>
      <w:pPr>
        <w:spacing w:after="0"/>
        <w:ind w:left="0"/>
        <w:jc w:val="left"/>
      </w:pPr>
      <w:r>
        <w:rPr>
          <w:rFonts w:ascii="Times New Roman"/>
          <w:b/>
          <w:i w:val="false"/>
          <w:color w:val="000000"/>
        </w:rPr>
        <w:t xml:space="preserve"> Осакаров ауданы Тельман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5"/>
    <w:bookmarkStart w:name="z273"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68 Қосымша</w:t>
            </w:r>
            <w:r>
              <w:br/>
            </w:r>
          </w:p>
        </w:tc>
      </w:tr>
    </w:tbl>
    <w:bookmarkStart w:name="z275" w:id="197"/>
    <w:p>
      <w:pPr>
        <w:spacing w:after="0"/>
        <w:ind w:left="0"/>
        <w:jc w:val="left"/>
      </w:pPr>
      <w:r>
        <w:rPr>
          <w:rFonts w:ascii="Times New Roman"/>
          <w:b/>
          <w:i w:val="false"/>
          <w:color w:val="000000"/>
        </w:rPr>
        <w:t xml:space="preserve"> Осакаров ауданы Трудовой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7"/>
    <w:bookmarkStart w:name="z276"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69 Қосымша</w:t>
            </w:r>
            <w:r>
              <w:br/>
            </w:r>
          </w:p>
        </w:tc>
      </w:tr>
    </w:tbl>
    <w:bookmarkStart w:name="z278" w:id="199"/>
    <w:p>
      <w:pPr>
        <w:spacing w:after="0"/>
        <w:ind w:left="0"/>
        <w:jc w:val="left"/>
      </w:pPr>
      <w:r>
        <w:rPr>
          <w:rFonts w:ascii="Times New Roman"/>
          <w:b/>
          <w:i w:val="false"/>
          <w:color w:val="000000"/>
        </w:rPr>
        <w:t xml:space="preserve"> Осакаров ауданы Чапаев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9"/>
    <w:bookmarkStart w:name="z279"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70 Қосымша</w:t>
            </w:r>
            <w:r>
              <w:br/>
            </w:r>
          </w:p>
        </w:tc>
      </w:tr>
    </w:tbl>
    <w:bookmarkStart w:name="z281" w:id="201"/>
    <w:p>
      <w:pPr>
        <w:spacing w:after="0"/>
        <w:ind w:left="0"/>
        <w:jc w:val="left"/>
      </w:pPr>
      <w:r>
        <w:rPr>
          <w:rFonts w:ascii="Times New Roman"/>
          <w:b/>
          <w:i w:val="false"/>
          <w:color w:val="000000"/>
        </w:rPr>
        <w:t xml:space="preserve"> Осакаров ауданы Шідерті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01"/>
    <w:bookmarkStart w:name="z282"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71 Қосымша</w:t>
            </w:r>
            <w:r>
              <w:br/>
            </w:r>
          </w:p>
        </w:tc>
      </w:tr>
    </w:tbl>
    <w:bookmarkStart w:name="z284" w:id="203"/>
    <w:p>
      <w:pPr>
        <w:spacing w:after="0"/>
        <w:ind w:left="0"/>
        <w:jc w:val="left"/>
      </w:pPr>
      <w:r>
        <w:rPr>
          <w:rFonts w:ascii="Times New Roman"/>
          <w:b/>
          <w:i w:val="false"/>
          <w:color w:val="000000"/>
        </w:rPr>
        <w:t xml:space="preserve"> Осакаров Осакаровка кенті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03"/>
    <w:bookmarkStart w:name="z285"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5057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5057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72 Қосымша</w:t>
            </w:r>
            <w:r>
              <w:br/>
            </w:r>
          </w:p>
        </w:tc>
      </w:tr>
    </w:tbl>
    <w:bookmarkStart w:name="z287" w:id="205"/>
    <w:p>
      <w:pPr>
        <w:spacing w:after="0"/>
        <w:ind w:left="0"/>
        <w:jc w:val="left"/>
      </w:pPr>
      <w:r>
        <w:rPr>
          <w:rFonts w:ascii="Times New Roman"/>
          <w:b/>
          <w:i w:val="false"/>
          <w:color w:val="000000"/>
        </w:rPr>
        <w:t xml:space="preserve"> Осакаров Молодежный кенті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05"/>
    <w:bookmarkStart w:name="z288"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2009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2009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73 Қосымша</w:t>
            </w:r>
            <w:r>
              <w:br/>
            </w:r>
          </w:p>
        </w:tc>
      </w:tr>
    </w:tbl>
    <w:bookmarkStart w:name="z290" w:id="207"/>
    <w:p>
      <w:pPr>
        <w:spacing w:after="0"/>
        <w:ind w:left="0"/>
        <w:jc w:val="left"/>
      </w:pPr>
      <w:r>
        <w:rPr>
          <w:rFonts w:ascii="Times New Roman"/>
          <w:b/>
          <w:i w:val="false"/>
          <w:color w:val="000000"/>
        </w:rPr>
        <w:t xml:space="preserve"> Осакаров ауданы Ақбұлақ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7"/>
    <w:bookmarkStart w:name="z291"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74 Қосымша</w:t>
            </w:r>
            <w:r>
              <w:br/>
            </w:r>
          </w:p>
        </w:tc>
      </w:tr>
    </w:tbl>
    <w:bookmarkStart w:name="z293" w:id="209"/>
    <w:p>
      <w:pPr>
        <w:spacing w:after="0"/>
        <w:ind w:left="0"/>
        <w:jc w:val="left"/>
      </w:pPr>
      <w:r>
        <w:rPr>
          <w:rFonts w:ascii="Times New Roman"/>
          <w:b/>
          <w:i w:val="false"/>
          <w:color w:val="000000"/>
        </w:rPr>
        <w:t xml:space="preserve"> Осакаров ауданы Батпақты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9"/>
    <w:bookmarkStart w:name="z294"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7724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7724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75 Қосымша</w:t>
            </w:r>
            <w:r>
              <w:br/>
            </w:r>
          </w:p>
        </w:tc>
      </w:tr>
    </w:tbl>
    <w:bookmarkStart w:name="z296" w:id="211"/>
    <w:p>
      <w:pPr>
        <w:spacing w:after="0"/>
        <w:ind w:left="0"/>
        <w:jc w:val="left"/>
      </w:pPr>
      <w:r>
        <w:rPr>
          <w:rFonts w:ascii="Times New Roman"/>
          <w:b/>
          <w:i w:val="false"/>
          <w:color w:val="000000"/>
        </w:rPr>
        <w:t xml:space="preserve"> Осакаров ауданы Жансары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1"/>
    <w:bookmarkStart w:name="z297"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76 Қосымша</w:t>
            </w:r>
            <w:r>
              <w:br/>
            </w:r>
          </w:p>
        </w:tc>
      </w:tr>
    </w:tbl>
    <w:bookmarkStart w:name="z299" w:id="213"/>
    <w:p>
      <w:pPr>
        <w:spacing w:after="0"/>
        <w:ind w:left="0"/>
        <w:jc w:val="left"/>
      </w:pPr>
      <w:r>
        <w:rPr>
          <w:rFonts w:ascii="Times New Roman"/>
          <w:b/>
          <w:i w:val="false"/>
          <w:color w:val="000000"/>
        </w:rPr>
        <w:t xml:space="preserve"> Осакаров ауданы Есіл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3"/>
    <w:bookmarkStart w:name="z300"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77 Қосымша</w:t>
            </w:r>
            <w:r>
              <w:br/>
            </w:r>
          </w:p>
        </w:tc>
      </w:tr>
    </w:tbl>
    <w:bookmarkStart w:name="z302" w:id="215"/>
    <w:p>
      <w:pPr>
        <w:spacing w:after="0"/>
        <w:ind w:left="0"/>
        <w:jc w:val="left"/>
      </w:pPr>
      <w:r>
        <w:rPr>
          <w:rFonts w:ascii="Times New Roman"/>
          <w:b/>
          <w:i w:val="false"/>
          <w:color w:val="000000"/>
        </w:rPr>
        <w:t xml:space="preserve"> Осакаров ауданы Звездный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5"/>
    <w:bookmarkStart w:name="z303"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78 Қосымша</w:t>
            </w:r>
            <w:r>
              <w:br/>
            </w:r>
          </w:p>
        </w:tc>
      </w:tr>
    </w:tbl>
    <w:bookmarkStart w:name="z305" w:id="217"/>
    <w:p>
      <w:pPr>
        <w:spacing w:after="0"/>
        <w:ind w:left="0"/>
        <w:jc w:val="left"/>
      </w:pPr>
      <w:r>
        <w:rPr>
          <w:rFonts w:ascii="Times New Roman"/>
          <w:b/>
          <w:i w:val="false"/>
          <w:color w:val="000000"/>
        </w:rPr>
        <w:t xml:space="preserve"> Осакаров ауданы Ертіс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7"/>
    <w:bookmarkStart w:name="z306"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3406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3406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79 Қосымша</w:t>
            </w:r>
            <w:r>
              <w:br/>
            </w:r>
          </w:p>
        </w:tc>
      </w:tr>
    </w:tbl>
    <w:bookmarkStart w:name="z308" w:id="219"/>
    <w:p>
      <w:pPr>
        <w:spacing w:after="0"/>
        <w:ind w:left="0"/>
        <w:jc w:val="left"/>
      </w:pPr>
      <w:r>
        <w:rPr>
          <w:rFonts w:ascii="Times New Roman"/>
          <w:b/>
          <w:i w:val="false"/>
          <w:color w:val="000000"/>
        </w:rPr>
        <w:t xml:space="preserve"> Осакаров ауданы Қарағайлы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9"/>
    <w:bookmarkStart w:name="z309"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80 Қосымша</w:t>
            </w:r>
            <w:r>
              <w:br/>
            </w:r>
          </w:p>
        </w:tc>
      </w:tr>
    </w:tbl>
    <w:bookmarkStart w:name="z311" w:id="221"/>
    <w:p>
      <w:pPr>
        <w:spacing w:after="0"/>
        <w:ind w:left="0"/>
        <w:jc w:val="left"/>
      </w:pPr>
      <w:r>
        <w:rPr>
          <w:rFonts w:ascii="Times New Roman"/>
          <w:b/>
          <w:i w:val="false"/>
          <w:color w:val="000000"/>
        </w:rPr>
        <w:t xml:space="preserve"> Осакаров ауданы Қаратомар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1"/>
    <w:bookmarkStart w:name="z312"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60706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0706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81 Қосымша</w:t>
            </w:r>
            <w:r>
              <w:br/>
            </w:r>
          </w:p>
        </w:tc>
      </w:tr>
    </w:tbl>
    <w:bookmarkStart w:name="z314" w:id="223"/>
    <w:p>
      <w:pPr>
        <w:spacing w:after="0"/>
        <w:ind w:left="0"/>
        <w:jc w:val="left"/>
      </w:pPr>
      <w:r>
        <w:rPr>
          <w:rFonts w:ascii="Times New Roman"/>
          <w:b/>
          <w:i w:val="false"/>
          <w:color w:val="000000"/>
        </w:rPr>
        <w:t xml:space="preserve"> Осакаров ауданы Құндұзды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3"/>
    <w:bookmarkStart w:name="z315"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82 Қосымша</w:t>
            </w:r>
            <w:r>
              <w:br/>
            </w:r>
          </w:p>
        </w:tc>
      </w:tr>
    </w:tbl>
    <w:bookmarkStart w:name="z317" w:id="225"/>
    <w:p>
      <w:pPr>
        <w:spacing w:after="0"/>
        <w:ind w:left="0"/>
        <w:jc w:val="left"/>
      </w:pPr>
      <w:r>
        <w:rPr>
          <w:rFonts w:ascii="Times New Roman"/>
          <w:b/>
          <w:i w:val="false"/>
          <w:color w:val="000000"/>
        </w:rPr>
        <w:t xml:space="preserve"> Осакаров ауданы Маржанкөл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5"/>
    <w:bookmarkStart w:name="z318"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68961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8961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83 Қосымша</w:t>
            </w:r>
            <w:r>
              <w:br/>
            </w:r>
          </w:p>
        </w:tc>
      </w:tr>
    </w:tbl>
    <w:bookmarkStart w:name="z320" w:id="227"/>
    <w:p>
      <w:pPr>
        <w:spacing w:after="0"/>
        <w:ind w:left="0"/>
        <w:jc w:val="left"/>
      </w:pPr>
      <w:r>
        <w:rPr>
          <w:rFonts w:ascii="Times New Roman"/>
          <w:b/>
          <w:i w:val="false"/>
          <w:color w:val="000000"/>
        </w:rPr>
        <w:t xml:space="preserve"> Осакаров ауданы Мирный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7"/>
    <w:bookmarkStart w:name="z321"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84 Қосымша</w:t>
            </w:r>
            <w:r>
              <w:br/>
            </w:r>
          </w:p>
        </w:tc>
      </w:tr>
    </w:tbl>
    <w:bookmarkStart w:name="z323" w:id="229"/>
    <w:p>
      <w:pPr>
        <w:spacing w:after="0"/>
        <w:ind w:left="0"/>
        <w:jc w:val="left"/>
      </w:pPr>
      <w:r>
        <w:rPr>
          <w:rFonts w:ascii="Times New Roman"/>
          <w:b/>
          <w:i w:val="false"/>
          <w:color w:val="000000"/>
        </w:rPr>
        <w:t xml:space="preserve"> Осакаров ауданы Николаев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9"/>
    <w:bookmarkStart w:name="z324"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85 Қосымша</w:t>
            </w:r>
            <w:r>
              <w:br/>
            </w:r>
          </w:p>
        </w:tc>
      </w:tr>
    </w:tbl>
    <w:bookmarkStart w:name="z326" w:id="231"/>
    <w:p>
      <w:pPr>
        <w:spacing w:after="0"/>
        <w:ind w:left="0"/>
        <w:jc w:val="left"/>
      </w:pPr>
      <w:r>
        <w:rPr>
          <w:rFonts w:ascii="Times New Roman"/>
          <w:b/>
          <w:i w:val="false"/>
          <w:color w:val="000000"/>
        </w:rPr>
        <w:t xml:space="preserve"> Осакаров ауданы Озерный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1"/>
    <w:bookmarkStart w:name="z327"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67310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7310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86 Қосымша</w:t>
            </w:r>
            <w:r>
              <w:br/>
            </w:r>
          </w:p>
        </w:tc>
      </w:tr>
    </w:tbl>
    <w:bookmarkStart w:name="z329" w:id="233"/>
    <w:p>
      <w:pPr>
        <w:spacing w:after="0"/>
        <w:ind w:left="0"/>
        <w:jc w:val="left"/>
      </w:pPr>
      <w:r>
        <w:rPr>
          <w:rFonts w:ascii="Times New Roman"/>
          <w:b/>
          <w:i w:val="false"/>
          <w:color w:val="000000"/>
        </w:rPr>
        <w:t xml:space="preserve"> Осакаров ауданы Пионер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3"/>
    <w:bookmarkStart w:name="z330"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87 Қосымша</w:t>
            </w:r>
            <w:r>
              <w:br/>
            </w:r>
          </w:p>
        </w:tc>
      </w:tr>
    </w:tbl>
    <w:bookmarkStart w:name="z332" w:id="235"/>
    <w:p>
      <w:pPr>
        <w:spacing w:after="0"/>
        <w:ind w:left="0"/>
        <w:jc w:val="left"/>
      </w:pPr>
      <w:r>
        <w:rPr>
          <w:rFonts w:ascii="Times New Roman"/>
          <w:b/>
          <w:i w:val="false"/>
          <w:color w:val="000000"/>
        </w:rPr>
        <w:t xml:space="preserve"> Осакаров ауданы Родниковск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5"/>
    <w:bookmarkStart w:name="z333"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88 Қосымша</w:t>
            </w:r>
            <w:r>
              <w:br/>
            </w:r>
          </w:p>
        </w:tc>
      </w:tr>
    </w:tbl>
    <w:bookmarkStart w:name="z335" w:id="237"/>
    <w:p>
      <w:pPr>
        <w:spacing w:after="0"/>
        <w:ind w:left="0"/>
        <w:jc w:val="left"/>
      </w:pPr>
      <w:r>
        <w:rPr>
          <w:rFonts w:ascii="Times New Roman"/>
          <w:b/>
          <w:i w:val="false"/>
          <w:color w:val="000000"/>
        </w:rPr>
        <w:t xml:space="preserve"> Осакаров ауданы Садовый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7"/>
    <w:bookmarkStart w:name="z336"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89 Қосымша</w:t>
            </w:r>
            <w:r>
              <w:br/>
            </w:r>
          </w:p>
        </w:tc>
      </w:tr>
    </w:tbl>
    <w:bookmarkStart w:name="z338" w:id="239"/>
    <w:p>
      <w:pPr>
        <w:spacing w:after="0"/>
        <w:ind w:left="0"/>
        <w:jc w:val="left"/>
      </w:pPr>
      <w:r>
        <w:rPr>
          <w:rFonts w:ascii="Times New Roman"/>
          <w:b/>
          <w:i w:val="false"/>
          <w:color w:val="000000"/>
        </w:rPr>
        <w:t xml:space="preserve"> Осакаров ауданы Сарыөзек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9"/>
    <w:bookmarkStart w:name="z339"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68453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8453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90 Қосымша</w:t>
            </w:r>
            <w:r>
              <w:br/>
            </w:r>
          </w:p>
        </w:tc>
      </w:tr>
    </w:tbl>
    <w:bookmarkStart w:name="z341" w:id="241"/>
    <w:p>
      <w:pPr>
        <w:spacing w:after="0"/>
        <w:ind w:left="0"/>
        <w:jc w:val="left"/>
      </w:pPr>
      <w:r>
        <w:rPr>
          <w:rFonts w:ascii="Times New Roman"/>
          <w:b/>
          <w:i w:val="false"/>
          <w:color w:val="000000"/>
        </w:rPr>
        <w:t xml:space="preserve"> Осакаров ауданы Сұнқар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41"/>
    <w:bookmarkStart w:name="z342"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62738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2738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91 Қосымша</w:t>
            </w:r>
            <w:r>
              <w:br/>
            </w:r>
          </w:p>
        </w:tc>
      </w:tr>
    </w:tbl>
    <w:bookmarkStart w:name="z344" w:id="243"/>
    <w:p>
      <w:pPr>
        <w:spacing w:after="0"/>
        <w:ind w:left="0"/>
        <w:jc w:val="left"/>
      </w:pPr>
      <w:r>
        <w:rPr>
          <w:rFonts w:ascii="Times New Roman"/>
          <w:b/>
          <w:i w:val="false"/>
          <w:color w:val="000000"/>
        </w:rPr>
        <w:t xml:space="preserve"> Осакаров ауданы Тельман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43"/>
    <w:bookmarkStart w:name="z345"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92 Қосымша</w:t>
            </w:r>
            <w:r>
              <w:br/>
            </w:r>
          </w:p>
        </w:tc>
      </w:tr>
    </w:tbl>
    <w:bookmarkStart w:name="z347" w:id="245"/>
    <w:p>
      <w:pPr>
        <w:spacing w:after="0"/>
        <w:ind w:left="0"/>
        <w:jc w:val="left"/>
      </w:pPr>
      <w:r>
        <w:rPr>
          <w:rFonts w:ascii="Times New Roman"/>
          <w:b/>
          <w:i w:val="false"/>
          <w:color w:val="000000"/>
        </w:rPr>
        <w:t xml:space="preserve"> Осакаров ауданы Трудовой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45"/>
    <w:bookmarkStart w:name="z348"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93 Қосымша</w:t>
            </w:r>
            <w:r>
              <w:br/>
            </w:r>
          </w:p>
        </w:tc>
      </w:tr>
    </w:tbl>
    <w:bookmarkStart w:name="z350" w:id="247"/>
    <w:p>
      <w:pPr>
        <w:spacing w:after="0"/>
        <w:ind w:left="0"/>
        <w:jc w:val="left"/>
      </w:pPr>
      <w:r>
        <w:rPr>
          <w:rFonts w:ascii="Times New Roman"/>
          <w:b/>
          <w:i w:val="false"/>
          <w:color w:val="000000"/>
        </w:rPr>
        <w:t xml:space="preserve"> Осакаров ауданы Чапаев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47"/>
    <w:bookmarkStart w:name="z351"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94 Қосымша</w:t>
            </w:r>
            <w:r>
              <w:br/>
            </w:r>
          </w:p>
        </w:tc>
      </w:tr>
    </w:tbl>
    <w:bookmarkStart w:name="z353" w:id="249"/>
    <w:p>
      <w:pPr>
        <w:spacing w:after="0"/>
        <w:ind w:left="0"/>
        <w:jc w:val="left"/>
      </w:pPr>
      <w:r>
        <w:rPr>
          <w:rFonts w:ascii="Times New Roman"/>
          <w:b/>
          <w:i w:val="false"/>
          <w:color w:val="000000"/>
        </w:rPr>
        <w:t xml:space="preserve"> Осакаров ауданы Шідерті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49"/>
    <w:bookmarkStart w:name="z354"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95 Қосымша</w:t>
            </w:r>
            <w:r>
              <w:br/>
            </w:r>
          </w:p>
        </w:tc>
      </w:tr>
    </w:tbl>
    <w:bookmarkStart w:name="z356" w:id="251"/>
    <w:p>
      <w:pPr>
        <w:spacing w:after="0"/>
        <w:ind w:left="0"/>
        <w:jc w:val="left"/>
      </w:pPr>
      <w:r>
        <w:rPr>
          <w:rFonts w:ascii="Times New Roman"/>
          <w:b/>
          <w:i w:val="false"/>
          <w:color w:val="000000"/>
        </w:rPr>
        <w:t xml:space="preserve"> Осакаров ауданы Осакаровка кенті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51"/>
    <w:bookmarkStart w:name="z357"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5692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5692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96 Қосымша</w:t>
            </w:r>
            <w:r>
              <w:br/>
            </w:r>
          </w:p>
        </w:tc>
      </w:tr>
    </w:tbl>
    <w:bookmarkStart w:name="z359" w:id="253"/>
    <w:p>
      <w:pPr>
        <w:spacing w:after="0"/>
        <w:ind w:left="0"/>
        <w:jc w:val="left"/>
      </w:pPr>
      <w:r>
        <w:rPr>
          <w:rFonts w:ascii="Times New Roman"/>
          <w:b/>
          <w:i w:val="false"/>
          <w:color w:val="000000"/>
        </w:rPr>
        <w:t xml:space="preserve"> Осакаров ауданы Молодежный кенті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53"/>
    <w:bookmarkStart w:name="z360"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2390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2390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97 Қосымша</w:t>
            </w:r>
            <w:r>
              <w:br/>
            </w:r>
          </w:p>
        </w:tc>
      </w:tr>
    </w:tbl>
    <w:bookmarkStart w:name="z362" w:id="255"/>
    <w:p>
      <w:pPr>
        <w:spacing w:after="0"/>
        <w:ind w:left="0"/>
        <w:jc w:val="left"/>
      </w:pPr>
      <w:r>
        <w:rPr>
          <w:rFonts w:ascii="Times New Roman"/>
          <w:b/>
          <w:i w:val="false"/>
          <w:color w:val="000000"/>
        </w:rPr>
        <w:t xml:space="preserve"> Осакаров ауданы Ақбұлақ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5"/>
    <w:bookmarkStart w:name="z363"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98 Қосымша</w:t>
            </w:r>
            <w:r>
              <w:br/>
            </w:r>
          </w:p>
        </w:tc>
      </w:tr>
    </w:tbl>
    <w:bookmarkStart w:name="z365" w:id="257"/>
    <w:p>
      <w:pPr>
        <w:spacing w:after="0"/>
        <w:ind w:left="0"/>
        <w:jc w:val="left"/>
      </w:pPr>
      <w:r>
        <w:rPr>
          <w:rFonts w:ascii="Times New Roman"/>
          <w:b/>
          <w:i w:val="false"/>
          <w:color w:val="000000"/>
        </w:rPr>
        <w:t xml:space="preserve"> Осакаров ауданы Батпақты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7"/>
    <w:bookmarkStart w:name="z366"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7343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7343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99 Қосымша</w:t>
            </w:r>
            <w:r>
              <w:br/>
            </w:r>
          </w:p>
        </w:tc>
      </w:tr>
    </w:tbl>
    <w:bookmarkStart w:name="z368" w:id="259"/>
    <w:p>
      <w:pPr>
        <w:spacing w:after="0"/>
        <w:ind w:left="0"/>
        <w:jc w:val="left"/>
      </w:pPr>
      <w:r>
        <w:rPr>
          <w:rFonts w:ascii="Times New Roman"/>
          <w:b/>
          <w:i w:val="false"/>
          <w:color w:val="000000"/>
        </w:rPr>
        <w:t xml:space="preserve"> Осакаров ауданы Жансары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9"/>
    <w:bookmarkStart w:name="z369"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100 Қосымша</w:t>
            </w:r>
            <w:r>
              <w:br/>
            </w:r>
          </w:p>
        </w:tc>
      </w:tr>
    </w:tbl>
    <w:bookmarkStart w:name="z371" w:id="261"/>
    <w:p>
      <w:pPr>
        <w:spacing w:after="0"/>
        <w:ind w:left="0"/>
        <w:jc w:val="left"/>
      </w:pPr>
      <w:r>
        <w:rPr>
          <w:rFonts w:ascii="Times New Roman"/>
          <w:b/>
          <w:i w:val="false"/>
          <w:color w:val="000000"/>
        </w:rPr>
        <w:t xml:space="preserve"> Осакаров ауданы Есіл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1"/>
    <w:bookmarkStart w:name="z372"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101 Қосымша</w:t>
            </w:r>
            <w:r>
              <w:br/>
            </w:r>
          </w:p>
        </w:tc>
      </w:tr>
    </w:tbl>
    <w:bookmarkStart w:name="z374" w:id="263"/>
    <w:p>
      <w:pPr>
        <w:spacing w:after="0"/>
        <w:ind w:left="0"/>
        <w:jc w:val="left"/>
      </w:pPr>
      <w:r>
        <w:rPr>
          <w:rFonts w:ascii="Times New Roman"/>
          <w:b/>
          <w:i w:val="false"/>
          <w:color w:val="000000"/>
        </w:rPr>
        <w:t xml:space="preserve"> Осакаров ауданы Звездный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3"/>
    <w:bookmarkStart w:name="z375"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102 Қосымша</w:t>
            </w:r>
            <w:r>
              <w:br/>
            </w:r>
          </w:p>
        </w:tc>
      </w:tr>
    </w:tbl>
    <w:bookmarkStart w:name="z377" w:id="265"/>
    <w:p>
      <w:pPr>
        <w:spacing w:after="0"/>
        <w:ind w:left="0"/>
        <w:jc w:val="left"/>
      </w:pPr>
      <w:r>
        <w:rPr>
          <w:rFonts w:ascii="Times New Roman"/>
          <w:b/>
          <w:i w:val="false"/>
          <w:color w:val="000000"/>
        </w:rPr>
        <w:t xml:space="preserve"> Осакаров ауданы Ертіс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5"/>
    <w:bookmarkStart w:name="z378"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683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683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103 Қосымша</w:t>
            </w:r>
            <w:r>
              <w:br/>
            </w:r>
          </w:p>
        </w:tc>
      </w:tr>
    </w:tbl>
    <w:bookmarkStart w:name="z380" w:id="267"/>
    <w:p>
      <w:pPr>
        <w:spacing w:after="0"/>
        <w:ind w:left="0"/>
        <w:jc w:val="left"/>
      </w:pPr>
      <w:r>
        <w:rPr>
          <w:rFonts w:ascii="Times New Roman"/>
          <w:b/>
          <w:i w:val="false"/>
          <w:color w:val="000000"/>
        </w:rPr>
        <w:t xml:space="preserve"> Осакаров ауданы Қарағайлы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7"/>
    <w:bookmarkStart w:name="z381"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104 Қосымша</w:t>
            </w:r>
            <w:r>
              <w:br/>
            </w:r>
          </w:p>
        </w:tc>
      </w:tr>
    </w:tbl>
    <w:bookmarkStart w:name="z383" w:id="269"/>
    <w:p>
      <w:pPr>
        <w:spacing w:after="0"/>
        <w:ind w:left="0"/>
        <w:jc w:val="left"/>
      </w:pPr>
      <w:r>
        <w:rPr>
          <w:rFonts w:ascii="Times New Roman"/>
          <w:b/>
          <w:i w:val="false"/>
          <w:color w:val="000000"/>
        </w:rPr>
        <w:t xml:space="preserve"> Осакаров ауданы Қаратомар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9"/>
    <w:bookmarkStart w:name="z384"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61976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61976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105 Қосымша</w:t>
            </w:r>
            <w:r>
              <w:br/>
            </w:r>
          </w:p>
        </w:tc>
      </w:tr>
    </w:tbl>
    <w:bookmarkStart w:name="z386" w:id="271"/>
    <w:p>
      <w:pPr>
        <w:spacing w:after="0"/>
        <w:ind w:left="0"/>
        <w:jc w:val="left"/>
      </w:pPr>
      <w:r>
        <w:rPr>
          <w:rFonts w:ascii="Times New Roman"/>
          <w:b/>
          <w:i w:val="false"/>
          <w:color w:val="000000"/>
        </w:rPr>
        <w:t xml:space="preserve"> Осакаров ауданы Құндұзды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1"/>
    <w:bookmarkStart w:name="z387"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106 Қосымша</w:t>
            </w:r>
            <w:r>
              <w:br/>
            </w:r>
          </w:p>
        </w:tc>
      </w:tr>
    </w:tbl>
    <w:bookmarkStart w:name="z389" w:id="273"/>
    <w:p>
      <w:pPr>
        <w:spacing w:after="0"/>
        <w:ind w:left="0"/>
        <w:jc w:val="left"/>
      </w:pPr>
      <w:r>
        <w:rPr>
          <w:rFonts w:ascii="Times New Roman"/>
          <w:b/>
          <w:i w:val="false"/>
          <w:color w:val="000000"/>
        </w:rPr>
        <w:t xml:space="preserve"> Осакаров ауданы Маржанкөл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3"/>
    <w:bookmarkStart w:name="z390"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68961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68961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107 Қосымша</w:t>
            </w:r>
            <w:r>
              <w:br/>
            </w:r>
          </w:p>
        </w:tc>
      </w:tr>
    </w:tbl>
    <w:bookmarkStart w:name="z392" w:id="275"/>
    <w:p>
      <w:pPr>
        <w:spacing w:after="0"/>
        <w:ind w:left="0"/>
        <w:jc w:val="left"/>
      </w:pPr>
      <w:r>
        <w:rPr>
          <w:rFonts w:ascii="Times New Roman"/>
          <w:b/>
          <w:i w:val="false"/>
          <w:color w:val="000000"/>
        </w:rPr>
        <w:t xml:space="preserve"> Осакаров ауданы Мирный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5"/>
    <w:bookmarkStart w:name="z393"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108 Қосымша</w:t>
            </w:r>
            <w:r>
              <w:br/>
            </w:r>
          </w:p>
        </w:tc>
      </w:tr>
    </w:tbl>
    <w:bookmarkStart w:name="z395" w:id="277"/>
    <w:p>
      <w:pPr>
        <w:spacing w:after="0"/>
        <w:ind w:left="0"/>
        <w:jc w:val="left"/>
      </w:pPr>
      <w:r>
        <w:rPr>
          <w:rFonts w:ascii="Times New Roman"/>
          <w:b/>
          <w:i w:val="false"/>
          <w:color w:val="000000"/>
        </w:rPr>
        <w:t xml:space="preserve"> Осакаров ауданы Николаев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7"/>
    <w:bookmarkStart w:name="z396"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109 Қосымша</w:t>
            </w:r>
            <w:r>
              <w:br/>
            </w:r>
          </w:p>
        </w:tc>
      </w:tr>
    </w:tbl>
    <w:bookmarkStart w:name="z398" w:id="279"/>
    <w:p>
      <w:pPr>
        <w:spacing w:after="0"/>
        <w:ind w:left="0"/>
        <w:jc w:val="left"/>
      </w:pPr>
      <w:r>
        <w:rPr>
          <w:rFonts w:ascii="Times New Roman"/>
          <w:b/>
          <w:i w:val="false"/>
          <w:color w:val="000000"/>
        </w:rPr>
        <w:t xml:space="preserve"> Осакаров ауданы Озерный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9"/>
    <w:bookmarkStart w:name="z399"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0739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0739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110 Қосымша</w:t>
            </w:r>
            <w:r>
              <w:br/>
            </w:r>
          </w:p>
        </w:tc>
      </w:tr>
    </w:tbl>
    <w:bookmarkStart w:name="z401" w:id="281"/>
    <w:p>
      <w:pPr>
        <w:spacing w:after="0"/>
        <w:ind w:left="0"/>
        <w:jc w:val="left"/>
      </w:pPr>
      <w:r>
        <w:rPr>
          <w:rFonts w:ascii="Times New Roman"/>
          <w:b/>
          <w:i w:val="false"/>
          <w:color w:val="000000"/>
        </w:rPr>
        <w:t xml:space="preserve"> Осакаров ауданы Пионер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1"/>
    <w:bookmarkStart w:name="z402"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111 Қосымша</w:t>
            </w:r>
            <w:r>
              <w:br/>
            </w:r>
          </w:p>
        </w:tc>
      </w:tr>
    </w:tbl>
    <w:bookmarkStart w:name="z404" w:id="283"/>
    <w:p>
      <w:pPr>
        <w:spacing w:after="0"/>
        <w:ind w:left="0"/>
        <w:jc w:val="left"/>
      </w:pPr>
      <w:r>
        <w:rPr>
          <w:rFonts w:ascii="Times New Roman"/>
          <w:b/>
          <w:i w:val="false"/>
          <w:color w:val="000000"/>
        </w:rPr>
        <w:t xml:space="preserve"> Осакаров ауданы Родниковск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3"/>
    <w:bookmarkStart w:name="z405"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112 Қосымша</w:t>
            </w:r>
            <w:r>
              <w:br/>
            </w:r>
          </w:p>
        </w:tc>
      </w:tr>
    </w:tbl>
    <w:bookmarkStart w:name="z407" w:id="285"/>
    <w:p>
      <w:pPr>
        <w:spacing w:after="0"/>
        <w:ind w:left="0"/>
        <w:jc w:val="left"/>
      </w:pPr>
      <w:r>
        <w:rPr>
          <w:rFonts w:ascii="Times New Roman"/>
          <w:b/>
          <w:i w:val="false"/>
          <w:color w:val="000000"/>
        </w:rPr>
        <w:t xml:space="preserve"> Осакаров ауданы Садовый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5"/>
    <w:bookmarkStart w:name="z408"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113 Қосымша</w:t>
            </w:r>
            <w:r>
              <w:br/>
            </w:r>
          </w:p>
        </w:tc>
      </w:tr>
    </w:tbl>
    <w:bookmarkStart w:name="z410" w:id="287"/>
    <w:p>
      <w:pPr>
        <w:spacing w:after="0"/>
        <w:ind w:left="0"/>
        <w:jc w:val="left"/>
      </w:pPr>
      <w:r>
        <w:rPr>
          <w:rFonts w:ascii="Times New Roman"/>
          <w:b/>
          <w:i w:val="false"/>
          <w:color w:val="000000"/>
        </w:rPr>
        <w:t xml:space="preserve"> Осакаров ауданы Сарыөзек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7"/>
    <w:bookmarkStart w:name="z411"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3279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3279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114 Қосымша</w:t>
            </w:r>
            <w:r>
              <w:br/>
            </w:r>
          </w:p>
        </w:tc>
      </w:tr>
    </w:tbl>
    <w:bookmarkStart w:name="z413" w:id="289"/>
    <w:p>
      <w:pPr>
        <w:spacing w:after="0"/>
        <w:ind w:left="0"/>
        <w:jc w:val="left"/>
      </w:pPr>
      <w:r>
        <w:rPr>
          <w:rFonts w:ascii="Times New Roman"/>
          <w:b/>
          <w:i w:val="false"/>
          <w:color w:val="000000"/>
        </w:rPr>
        <w:t xml:space="preserve"> Осакаров ауданы Сұнқар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w:t>
      </w:r>
    </w:p>
    <w:bookmarkEnd w:id="289"/>
    <w:bookmarkStart w:name="z414"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67310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67310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115 Қосымша</w:t>
            </w:r>
            <w:r>
              <w:br/>
            </w:r>
          </w:p>
        </w:tc>
      </w:tr>
    </w:tbl>
    <w:bookmarkStart w:name="z416" w:id="291"/>
    <w:p>
      <w:pPr>
        <w:spacing w:after="0"/>
        <w:ind w:left="0"/>
        <w:jc w:val="left"/>
      </w:pPr>
      <w:r>
        <w:rPr>
          <w:rFonts w:ascii="Times New Roman"/>
          <w:b/>
          <w:i w:val="false"/>
          <w:color w:val="000000"/>
        </w:rPr>
        <w:t xml:space="preserve"> Осакаров ауданы Тельман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1"/>
    <w:bookmarkStart w:name="z417"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116 Қосымша</w:t>
            </w:r>
            <w:r>
              <w:br/>
            </w:r>
          </w:p>
        </w:tc>
      </w:tr>
    </w:tbl>
    <w:bookmarkStart w:name="z419" w:id="293"/>
    <w:p>
      <w:pPr>
        <w:spacing w:after="0"/>
        <w:ind w:left="0"/>
        <w:jc w:val="left"/>
      </w:pPr>
      <w:r>
        <w:rPr>
          <w:rFonts w:ascii="Times New Roman"/>
          <w:b/>
          <w:i w:val="false"/>
          <w:color w:val="000000"/>
        </w:rPr>
        <w:t xml:space="preserve"> Осакаров ауданы Трудовой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3"/>
    <w:bookmarkStart w:name="z420"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117 Қосымша</w:t>
            </w:r>
            <w:r>
              <w:br/>
            </w:r>
          </w:p>
        </w:tc>
      </w:tr>
    </w:tbl>
    <w:bookmarkStart w:name="z422" w:id="295"/>
    <w:p>
      <w:pPr>
        <w:spacing w:after="0"/>
        <w:ind w:left="0"/>
        <w:jc w:val="left"/>
      </w:pPr>
      <w:r>
        <w:rPr>
          <w:rFonts w:ascii="Times New Roman"/>
          <w:b/>
          <w:i w:val="false"/>
          <w:color w:val="000000"/>
        </w:rPr>
        <w:t xml:space="preserve"> Осакаров ауданы Чапаев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5"/>
    <w:bookmarkStart w:name="z423"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118 Қосымша</w:t>
            </w:r>
            <w:r>
              <w:br/>
            </w:r>
          </w:p>
        </w:tc>
      </w:tr>
    </w:tbl>
    <w:bookmarkStart w:name="z425" w:id="297"/>
    <w:p>
      <w:pPr>
        <w:spacing w:after="0"/>
        <w:ind w:left="0"/>
        <w:jc w:val="left"/>
      </w:pPr>
      <w:r>
        <w:rPr>
          <w:rFonts w:ascii="Times New Roman"/>
          <w:b/>
          <w:i w:val="false"/>
          <w:color w:val="000000"/>
        </w:rPr>
        <w:t xml:space="preserve"> Осакаров ауданы Шідерті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7"/>
    <w:bookmarkStart w:name="z426"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119 Қосымша</w:t>
            </w:r>
            <w:r>
              <w:br/>
            </w:r>
          </w:p>
        </w:tc>
      </w:tr>
    </w:tbl>
    <w:bookmarkStart w:name="z428" w:id="299"/>
    <w:p>
      <w:pPr>
        <w:spacing w:after="0"/>
        <w:ind w:left="0"/>
        <w:jc w:val="left"/>
      </w:pPr>
      <w:r>
        <w:rPr>
          <w:rFonts w:ascii="Times New Roman"/>
          <w:b/>
          <w:i w:val="false"/>
          <w:color w:val="000000"/>
        </w:rPr>
        <w:t xml:space="preserve"> Осакаров ауданы Осакаровка кенті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9"/>
    <w:bookmarkStart w:name="z429"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5311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5311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120 Қосымша</w:t>
            </w:r>
            <w:r>
              <w:br/>
            </w:r>
          </w:p>
        </w:tc>
      </w:tr>
    </w:tbl>
    <w:bookmarkStart w:name="z431" w:id="301"/>
    <w:p>
      <w:pPr>
        <w:spacing w:after="0"/>
        <w:ind w:left="0"/>
        <w:jc w:val="left"/>
      </w:pPr>
      <w:r>
        <w:rPr>
          <w:rFonts w:ascii="Times New Roman"/>
          <w:b/>
          <w:i w:val="false"/>
          <w:color w:val="000000"/>
        </w:rPr>
        <w:t xml:space="preserve"> Осакаров ауданы Молодежный кенті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01"/>
    <w:bookmarkStart w:name="z432"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69723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69723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121 Қосымша</w:t>
            </w:r>
            <w:r>
              <w:br/>
            </w:r>
          </w:p>
        </w:tc>
      </w:tr>
    </w:tbl>
    <w:bookmarkStart w:name="z434" w:id="303"/>
    <w:p>
      <w:pPr>
        <w:spacing w:after="0"/>
        <w:ind w:left="0"/>
        <w:jc w:val="left"/>
      </w:pPr>
      <w:r>
        <w:rPr>
          <w:rFonts w:ascii="Times New Roman"/>
          <w:b/>
          <w:i w:val="false"/>
          <w:color w:val="000000"/>
        </w:rPr>
        <w:t xml:space="preserve"> Осакаров ауданы Ақбұлақ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3"/>
    <w:bookmarkStart w:name="z435"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122 Қосымша</w:t>
            </w:r>
            <w:r>
              <w:br/>
            </w:r>
          </w:p>
        </w:tc>
      </w:tr>
    </w:tbl>
    <w:bookmarkStart w:name="z437" w:id="305"/>
    <w:p>
      <w:pPr>
        <w:spacing w:after="0"/>
        <w:ind w:left="0"/>
        <w:jc w:val="left"/>
      </w:pPr>
      <w:r>
        <w:rPr>
          <w:rFonts w:ascii="Times New Roman"/>
          <w:b/>
          <w:i w:val="false"/>
          <w:color w:val="000000"/>
        </w:rPr>
        <w:t xml:space="preserve"> Осакаров ауданы Батпақты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5"/>
    <w:bookmarkStart w:name="z438"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123 Қосымша</w:t>
            </w:r>
            <w:r>
              <w:br/>
            </w:r>
          </w:p>
        </w:tc>
      </w:tr>
    </w:tbl>
    <w:bookmarkStart w:name="z440" w:id="307"/>
    <w:p>
      <w:pPr>
        <w:spacing w:after="0"/>
        <w:ind w:left="0"/>
        <w:jc w:val="left"/>
      </w:pPr>
      <w:r>
        <w:rPr>
          <w:rFonts w:ascii="Times New Roman"/>
          <w:b/>
          <w:i w:val="false"/>
          <w:color w:val="000000"/>
        </w:rPr>
        <w:t xml:space="preserve"> Осакаров ауданы Жансары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7"/>
    <w:bookmarkStart w:name="z441"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124 Қосымша</w:t>
            </w:r>
            <w:r>
              <w:br/>
            </w:r>
          </w:p>
        </w:tc>
      </w:tr>
    </w:tbl>
    <w:bookmarkStart w:name="z443" w:id="309"/>
    <w:p>
      <w:pPr>
        <w:spacing w:after="0"/>
        <w:ind w:left="0"/>
        <w:jc w:val="left"/>
      </w:pPr>
      <w:r>
        <w:rPr>
          <w:rFonts w:ascii="Times New Roman"/>
          <w:b/>
          <w:i w:val="false"/>
          <w:color w:val="000000"/>
        </w:rPr>
        <w:t xml:space="preserve"> Осакаров ауданы Есіл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9"/>
    <w:bookmarkStart w:name="z444"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125 Қосымша</w:t>
            </w:r>
            <w:r>
              <w:br/>
            </w:r>
          </w:p>
        </w:tc>
      </w:tr>
    </w:tbl>
    <w:bookmarkStart w:name="z446" w:id="311"/>
    <w:p>
      <w:pPr>
        <w:spacing w:after="0"/>
        <w:ind w:left="0"/>
        <w:jc w:val="left"/>
      </w:pPr>
      <w:r>
        <w:rPr>
          <w:rFonts w:ascii="Times New Roman"/>
          <w:b/>
          <w:i w:val="false"/>
          <w:color w:val="000000"/>
        </w:rPr>
        <w:t xml:space="preserve"> Осакаров ауданы Звездный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1"/>
    <w:bookmarkStart w:name="z447"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126 Қосымша</w:t>
            </w:r>
            <w:r>
              <w:br/>
            </w:r>
          </w:p>
        </w:tc>
      </w:tr>
    </w:tbl>
    <w:bookmarkStart w:name="z449" w:id="313"/>
    <w:p>
      <w:pPr>
        <w:spacing w:after="0"/>
        <w:ind w:left="0"/>
        <w:jc w:val="left"/>
      </w:pPr>
      <w:r>
        <w:rPr>
          <w:rFonts w:ascii="Times New Roman"/>
          <w:b/>
          <w:i w:val="false"/>
          <w:color w:val="000000"/>
        </w:rPr>
        <w:t xml:space="preserve"> Осакаров ауданы Ертіс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3"/>
    <w:bookmarkStart w:name="z450"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4676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4676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127 Қосымша</w:t>
            </w:r>
            <w:r>
              <w:br/>
            </w:r>
          </w:p>
        </w:tc>
      </w:tr>
    </w:tbl>
    <w:bookmarkStart w:name="z452" w:id="315"/>
    <w:p>
      <w:pPr>
        <w:spacing w:after="0"/>
        <w:ind w:left="0"/>
        <w:jc w:val="left"/>
      </w:pPr>
      <w:r>
        <w:rPr>
          <w:rFonts w:ascii="Times New Roman"/>
          <w:b/>
          <w:i w:val="false"/>
          <w:color w:val="000000"/>
        </w:rPr>
        <w:t xml:space="preserve"> Осакаров ауданы Қарағайлы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5"/>
    <w:bookmarkStart w:name="z453"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128 Қосымша</w:t>
            </w:r>
            <w:r>
              <w:br/>
            </w:r>
          </w:p>
        </w:tc>
      </w:tr>
    </w:tbl>
    <w:bookmarkStart w:name="z455" w:id="317"/>
    <w:p>
      <w:pPr>
        <w:spacing w:after="0"/>
        <w:ind w:left="0"/>
        <w:jc w:val="left"/>
      </w:pPr>
      <w:r>
        <w:rPr>
          <w:rFonts w:ascii="Times New Roman"/>
          <w:b/>
          <w:i w:val="false"/>
          <w:color w:val="000000"/>
        </w:rPr>
        <w:t xml:space="preserve"> Осакаров ауданы Қаратомар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7"/>
    <w:bookmarkStart w:name="z456"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61722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61722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129 Қосымша</w:t>
            </w:r>
            <w:r>
              <w:br/>
            </w:r>
          </w:p>
        </w:tc>
      </w:tr>
    </w:tbl>
    <w:bookmarkStart w:name="z458" w:id="319"/>
    <w:p>
      <w:pPr>
        <w:spacing w:after="0"/>
        <w:ind w:left="0"/>
        <w:jc w:val="left"/>
      </w:pPr>
      <w:r>
        <w:rPr>
          <w:rFonts w:ascii="Times New Roman"/>
          <w:b/>
          <w:i w:val="false"/>
          <w:color w:val="000000"/>
        </w:rPr>
        <w:t xml:space="preserve"> Осакаров ауданы Құндұзды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9"/>
    <w:bookmarkStart w:name="z459"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130 Қосымша</w:t>
            </w:r>
            <w:r>
              <w:br/>
            </w:r>
          </w:p>
        </w:tc>
      </w:tr>
    </w:tbl>
    <w:bookmarkStart w:name="z461" w:id="321"/>
    <w:p>
      <w:pPr>
        <w:spacing w:after="0"/>
        <w:ind w:left="0"/>
        <w:jc w:val="left"/>
      </w:pPr>
      <w:r>
        <w:rPr>
          <w:rFonts w:ascii="Times New Roman"/>
          <w:b/>
          <w:i w:val="false"/>
          <w:color w:val="000000"/>
        </w:rPr>
        <w:t xml:space="preserve"> Осакаров ауданы Маржанкөл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1"/>
    <w:bookmarkStart w:name="z462"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68199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68199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131 Қосымша</w:t>
            </w:r>
            <w:r>
              <w:br/>
            </w:r>
          </w:p>
        </w:tc>
      </w:tr>
    </w:tbl>
    <w:bookmarkStart w:name="z464" w:id="323"/>
    <w:p>
      <w:pPr>
        <w:spacing w:after="0"/>
        <w:ind w:left="0"/>
        <w:jc w:val="left"/>
      </w:pPr>
      <w:r>
        <w:rPr>
          <w:rFonts w:ascii="Times New Roman"/>
          <w:b/>
          <w:i w:val="false"/>
          <w:color w:val="000000"/>
        </w:rPr>
        <w:t xml:space="preserve"> Осакаров ауданы Мирный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3"/>
    <w:bookmarkStart w:name="z465"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132 Қосымша</w:t>
            </w:r>
            <w:r>
              <w:br/>
            </w:r>
          </w:p>
        </w:tc>
      </w:tr>
    </w:tbl>
    <w:bookmarkStart w:name="z467" w:id="325"/>
    <w:p>
      <w:pPr>
        <w:spacing w:after="0"/>
        <w:ind w:left="0"/>
        <w:jc w:val="left"/>
      </w:pPr>
      <w:r>
        <w:rPr>
          <w:rFonts w:ascii="Times New Roman"/>
          <w:b/>
          <w:i w:val="false"/>
          <w:color w:val="000000"/>
        </w:rPr>
        <w:t xml:space="preserve"> Осакаров ауданы Николаев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5"/>
    <w:bookmarkStart w:name="z468"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133 Қосымша</w:t>
            </w:r>
            <w:r>
              <w:br/>
            </w:r>
          </w:p>
        </w:tc>
      </w:tr>
    </w:tbl>
    <w:bookmarkStart w:name="z470" w:id="327"/>
    <w:p>
      <w:pPr>
        <w:spacing w:after="0"/>
        <w:ind w:left="0"/>
        <w:jc w:val="left"/>
      </w:pPr>
      <w:r>
        <w:rPr>
          <w:rFonts w:ascii="Times New Roman"/>
          <w:b/>
          <w:i w:val="false"/>
          <w:color w:val="000000"/>
        </w:rPr>
        <w:t xml:space="preserve"> Осакаров ауданы Озерный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7"/>
    <w:bookmarkStart w:name="z471"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67564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67564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134 Қосымша</w:t>
            </w:r>
            <w:r>
              <w:br/>
            </w:r>
          </w:p>
        </w:tc>
      </w:tr>
    </w:tbl>
    <w:bookmarkStart w:name="z473" w:id="329"/>
    <w:p>
      <w:pPr>
        <w:spacing w:after="0"/>
        <w:ind w:left="0"/>
        <w:jc w:val="left"/>
      </w:pPr>
      <w:r>
        <w:rPr>
          <w:rFonts w:ascii="Times New Roman"/>
          <w:b/>
          <w:i w:val="false"/>
          <w:color w:val="000000"/>
        </w:rPr>
        <w:t xml:space="preserve"> Осакаров ауданы Пионер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9"/>
    <w:bookmarkStart w:name="z474"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135 Қосымша</w:t>
            </w:r>
            <w:r>
              <w:br/>
            </w:r>
          </w:p>
        </w:tc>
      </w:tr>
    </w:tbl>
    <w:bookmarkStart w:name="z476" w:id="331"/>
    <w:p>
      <w:pPr>
        <w:spacing w:after="0"/>
        <w:ind w:left="0"/>
        <w:jc w:val="left"/>
      </w:pPr>
      <w:r>
        <w:rPr>
          <w:rFonts w:ascii="Times New Roman"/>
          <w:b/>
          <w:i w:val="false"/>
          <w:color w:val="000000"/>
        </w:rPr>
        <w:t xml:space="preserve"> Осакаров ауданы Родниковск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1"/>
    <w:bookmarkStart w:name="z477"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136 Қосымша</w:t>
            </w:r>
            <w:r>
              <w:br/>
            </w:r>
          </w:p>
        </w:tc>
      </w:tr>
    </w:tbl>
    <w:bookmarkStart w:name="z479" w:id="333"/>
    <w:p>
      <w:pPr>
        <w:spacing w:after="0"/>
        <w:ind w:left="0"/>
        <w:jc w:val="left"/>
      </w:pPr>
      <w:r>
        <w:rPr>
          <w:rFonts w:ascii="Times New Roman"/>
          <w:b/>
          <w:i w:val="false"/>
          <w:color w:val="000000"/>
        </w:rPr>
        <w:t xml:space="preserve"> Осакаров ауданы Садовый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3"/>
    <w:bookmarkStart w:name="z480"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137 Қосымша</w:t>
            </w:r>
            <w:r>
              <w:br/>
            </w:r>
          </w:p>
        </w:tc>
      </w:tr>
    </w:tbl>
    <w:bookmarkStart w:name="z482" w:id="335"/>
    <w:p>
      <w:pPr>
        <w:spacing w:after="0"/>
        <w:ind w:left="0"/>
        <w:jc w:val="left"/>
      </w:pPr>
      <w:r>
        <w:rPr>
          <w:rFonts w:ascii="Times New Roman"/>
          <w:b/>
          <w:i w:val="false"/>
          <w:color w:val="000000"/>
        </w:rPr>
        <w:t xml:space="preserve"> Осакаров ауданы Сарыөзек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5"/>
    <w:bookmarkStart w:name="z483"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0104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0104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138 Қосымша</w:t>
            </w:r>
            <w:r>
              <w:br/>
            </w:r>
          </w:p>
        </w:tc>
      </w:tr>
    </w:tbl>
    <w:bookmarkStart w:name="z485" w:id="337"/>
    <w:p>
      <w:pPr>
        <w:spacing w:after="0"/>
        <w:ind w:left="0"/>
        <w:jc w:val="left"/>
      </w:pPr>
      <w:r>
        <w:rPr>
          <w:rFonts w:ascii="Times New Roman"/>
          <w:b/>
          <w:i w:val="false"/>
          <w:color w:val="000000"/>
        </w:rPr>
        <w:t xml:space="preserve"> Осакаров ауданы Сұнқар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7"/>
    <w:bookmarkStart w:name="z486"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64643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64643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139 Қосымша</w:t>
            </w:r>
            <w:r>
              <w:br/>
            </w:r>
          </w:p>
        </w:tc>
      </w:tr>
    </w:tbl>
    <w:bookmarkStart w:name="z488" w:id="339"/>
    <w:p>
      <w:pPr>
        <w:spacing w:after="0"/>
        <w:ind w:left="0"/>
        <w:jc w:val="left"/>
      </w:pPr>
      <w:r>
        <w:rPr>
          <w:rFonts w:ascii="Times New Roman"/>
          <w:b/>
          <w:i w:val="false"/>
          <w:color w:val="000000"/>
        </w:rPr>
        <w:t xml:space="preserve"> Осакаров ауданы Тельман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9"/>
    <w:bookmarkStart w:name="z489"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140 Қосымша</w:t>
            </w:r>
            <w:r>
              <w:br/>
            </w:r>
          </w:p>
        </w:tc>
      </w:tr>
    </w:tbl>
    <w:bookmarkStart w:name="z491" w:id="341"/>
    <w:p>
      <w:pPr>
        <w:spacing w:after="0"/>
        <w:ind w:left="0"/>
        <w:jc w:val="left"/>
      </w:pPr>
      <w:r>
        <w:rPr>
          <w:rFonts w:ascii="Times New Roman"/>
          <w:b/>
          <w:i w:val="false"/>
          <w:color w:val="000000"/>
        </w:rPr>
        <w:t xml:space="preserve"> Осакаров ауданы Трудовой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1"/>
    <w:bookmarkStart w:name="z492"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141 Қосымша</w:t>
            </w:r>
            <w:r>
              <w:br/>
            </w:r>
          </w:p>
        </w:tc>
      </w:tr>
    </w:tbl>
    <w:bookmarkStart w:name="z494" w:id="343"/>
    <w:p>
      <w:pPr>
        <w:spacing w:after="0"/>
        <w:ind w:left="0"/>
        <w:jc w:val="left"/>
      </w:pPr>
      <w:r>
        <w:rPr>
          <w:rFonts w:ascii="Times New Roman"/>
          <w:b/>
          <w:i w:val="false"/>
          <w:color w:val="000000"/>
        </w:rPr>
        <w:t xml:space="preserve"> Осакаров ауданы Чапаев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3"/>
    <w:bookmarkStart w:name="z495"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142 Қосымша</w:t>
            </w:r>
            <w:r>
              <w:br/>
            </w:r>
          </w:p>
        </w:tc>
      </w:tr>
    </w:tbl>
    <w:bookmarkStart w:name="z497" w:id="345"/>
    <w:p>
      <w:pPr>
        <w:spacing w:after="0"/>
        <w:ind w:left="0"/>
        <w:jc w:val="left"/>
      </w:pPr>
      <w:r>
        <w:rPr>
          <w:rFonts w:ascii="Times New Roman"/>
          <w:b/>
          <w:i w:val="false"/>
          <w:color w:val="000000"/>
        </w:rPr>
        <w:t xml:space="preserve"> Осакаров ауданы Шідерті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5"/>
    <w:bookmarkStart w:name="z498"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143 Қосымша</w:t>
            </w:r>
            <w:r>
              <w:br/>
            </w:r>
          </w:p>
        </w:tc>
      </w:tr>
    </w:tbl>
    <w:bookmarkStart w:name="z500" w:id="347"/>
    <w:p>
      <w:pPr>
        <w:spacing w:after="0"/>
        <w:ind w:left="0"/>
        <w:jc w:val="left"/>
      </w:pPr>
      <w:r>
        <w:rPr>
          <w:rFonts w:ascii="Times New Roman"/>
          <w:b/>
          <w:i w:val="false"/>
          <w:color w:val="000000"/>
        </w:rPr>
        <w:t xml:space="preserve"> Осакаров ауданы Осакаровка кенті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7"/>
    <w:bookmarkStart w:name="z501"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74168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4168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144 Қосымша</w:t>
            </w:r>
            <w:r>
              <w:br/>
            </w:r>
          </w:p>
        </w:tc>
      </w:tr>
    </w:tbl>
    <w:bookmarkStart w:name="z503" w:id="349"/>
    <w:p>
      <w:pPr>
        <w:spacing w:after="0"/>
        <w:ind w:left="0"/>
        <w:jc w:val="left"/>
      </w:pPr>
      <w:r>
        <w:rPr>
          <w:rFonts w:ascii="Times New Roman"/>
          <w:b/>
          <w:i w:val="false"/>
          <w:color w:val="000000"/>
        </w:rPr>
        <w:t xml:space="preserve"> Осакаров ауданы Молодежный кенті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9"/>
    <w:bookmarkStart w:name="z504"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77724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7724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145 Қосымша</w:t>
            </w:r>
            <w:r>
              <w:br/>
            </w:r>
          </w:p>
        </w:tc>
      </w:tr>
    </w:tbl>
    <w:bookmarkStart w:name="z506" w:id="35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Желіндіру 25.04 бастап 9.05 дейін </w:t>
            </w:r>
          </w:p>
          <w:p>
            <w:pPr>
              <w:spacing w:after="20"/>
              <w:ind w:left="20"/>
              <w:jc w:val="both"/>
            </w:pPr>
            <w:r>
              <w:rPr>
                <w:rFonts w:ascii="Times New Roman"/>
                <w:b w:val="false"/>
                <w:i w:val="false"/>
                <w:color w:val="000000"/>
                <w:sz w:val="20"/>
              </w:rPr>
              <w:t>
3 мәрте желіндіру:</w:t>
            </w:r>
          </w:p>
          <w:p>
            <w:pPr>
              <w:spacing w:after="20"/>
              <w:ind w:left="20"/>
              <w:jc w:val="both"/>
            </w:pPr>
            <w:r>
              <w:rPr>
                <w:rFonts w:ascii="Times New Roman"/>
                <w:b w:val="false"/>
                <w:i w:val="false"/>
                <w:color w:val="000000"/>
                <w:sz w:val="20"/>
              </w:rPr>
              <w:t>
10.05-15.06</w:t>
            </w:r>
          </w:p>
          <w:p>
            <w:pPr>
              <w:spacing w:after="20"/>
              <w:ind w:left="20"/>
              <w:jc w:val="both"/>
            </w:pPr>
            <w:r>
              <w:rPr>
                <w:rFonts w:ascii="Times New Roman"/>
                <w:b w:val="false"/>
                <w:i w:val="false"/>
                <w:color w:val="000000"/>
                <w:sz w:val="20"/>
              </w:rPr>
              <w:t>
16.06-30.06</w:t>
            </w:r>
          </w:p>
          <w:p>
            <w:pPr>
              <w:spacing w:after="20"/>
              <w:ind w:left="20"/>
              <w:jc w:val="both"/>
            </w:pPr>
            <w:r>
              <w:rPr>
                <w:rFonts w:ascii="Times New Roman"/>
                <w:b w:val="false"/>
                <w:i w:val="false"/>
                <w:color w:val="000000"/>
                <w:sz w:val="20"/>
              </w:rPr>
              <w:t>
23.08-06.09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рет отау </w:t>
            </w:r>
          </w:p>
          <w:p>
            <w:pPr>
              <w:spacing w:after="20"/>
              <w:ind w:left="20"/>
              <w:jc w:val="both"/>
            </w:pPr>
            <w:r>
              <w:rPr>
                <w:rFonts w:ascii="Times New Roman"/>
                <w:b w:val="false"/>
                <w:i w:val="false"/>
                <w:color w:val="000000"/>
                <w:sz w:val="20"/>
              </w:rPr>
              <w:t>
01.07.-22.08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рет отау </w:t>
            </w:r>
          </w:p>
          <w:p>
            <w:pPr>
              <w:spacing w:after="20"/>
              <w:ind w:left="20"/>
              <w:jc w:val="both"/>
            </w:pPr>
            <w:r>
              <w:rPr>
                <w:rFonts w:ascii="Times New Roman"/>
                <w:b w:val="false"/>
                <w:i w:val="false"/>
                <w:color w:val="000000"/>
                <w:sz w:val="20"/>
              </w:rPr>
              <w:t>
7.09-21.10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рет отау </w:t>
            </w:r>
          </w:p>
          <w:p>
            <w:pPr>
              <w:spacing w:after="20"/>
              <w:ind w:left="20"/>
              <w:jc w:val="both"/>
            </w:pPr>
            <w:r>
              <w:rPr>
                <w:rFonts w:ascii="Times New Roman"/>
                <w:b w:val="false"/>
                <w:i w:val="false"/>
                <w:color w:val="000000"/>
                <w:sz w:val="20"/>
              </w:rPr>
              <w:t>
01.07.-22.08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рет отау </w:t>
            </w:r>
          </w:p>
          <w:p>
            <w:pPr>
              <w:spacing w:after="20"/>
              <w:ind w:left="20"/>
              <w:jc w:val="both"/>
            </w:pPr>
            <w:r>
              <w:rPr>
                <w:rFonts w:ascii="Times New Roman"/>
                <w:b w:val="false"/>
                <w:i w:val="false"/>
                <w:color w:val="000000"/>
                <w:sz w:val="20"/>
              </w:rPr>
              <w:t>
7.09-21.10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Желіндіру 25.04 бастап 9.05 дейін </w:t>
            </w:r>
          </w:p>
          <w:p>
            <w:pPr>
              <w:spacing w:after="20"/>
              <w:ind w:left="20"/>
              <w:jc w:val="both"/>
            </w:pPr>
            <w:r>
              <w:rPr>
                <w:rFonts w:ascii="Times New Roman"/>
                <w:b w:val="false"/>
                <w:i w:val="false"/>
                <w:color w:val="000000"/>
                <w:sz w:val="20"/>
              </w:rPr>
              <w:t>
3 мәрте отау:</w:t>
            </w:r>
          </w:p>
          <w:p>
            <w:pPr>
              <w:spacing w:after="20"/>
              <w:ind w:left="20"/>
              <w:jc w:val="both"/>
            </w:pPr>
            <w:r>
              <w:rPr>
                <w:rFonts w:ascii="Times New Roman"/>
                <w:b w:val="false"/>
                <w:i w:val="false"/>
                <w:color w:val="000000"/>
                <w:sz w:val="20"/>
              </w:rPr>
              <w:t>
10.05-15.06</w:t>
            </w:r>
          </w:p>
          <w:p>
            <w:pPr>
              <w:spacing w:after="20"/>
              <w:ind w:left="20"/>
              <w:jc w:val="both"/>
            </w:pPr>
            <w:r>
              <w:rPr>
                <w:rFonts w:ascii="Times New Roman"/>
                <w:b w:val="false"/>
                <w:i w:val="false"/>
                <w:color w:val="000000"/>
                <w:sz w:val="20"/>
              </w:rPr>
              <w:t>
16.06-30.06</w:t>
            </w:r>
          </w:p>
          <w:p>
            <w:pPr>
              <w:spacing w:after="20"/>
              <w:ind w:left="20"/>
              <w:jc w:val="both"/>
            </w:pPr>
            <w:r>
              <w:rPr>
                <w:rFonts w:ascii="Times New Roman"/>
                <w:b w:val="false"/>
                <w:i w:val="false"/>
                <w:color w:val="000000"/>
                <w:sz w:val="20"/>
              </w:rPr>
              <w:t>
23.08-06.09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рет отау </w:t>
            </w:r>
          </w:p>
          <w:p>
            <w:pPr>
              <w:spacing w:after="20"/>
              <w:ind w:left="20"/>
              <w:jc w:val="both"/>
            </w:pPr>
            <w:r>
              <w:rPr>
                <w:rFonts w:ascii="Times New Roman"/>
                <w:b w:val="false"/>
                <w:i w:val="false"/>
                <w:color w:val="000000"/>
                <w:sz w:val="20"/>
              </w:rPr>
              <w:t>
7.09-21.10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Желіндіру 25.04 бастап 9.05 дейін </w:t>
            </w:r>
          </w:p>
          <w:p>
            <w:pPr>
              <w:spacing w:after="20"/>
              <w:ind w:left="20"/>
              <w:jc w:val="both"/>
            </w:pPr>
            <w:r>
              <w:rPr>
                <w:rFonts w:ascii="Times New Roman"/>
                <w:b w:val="false"/>
                <w:i w:val="false"/>
                <w:color w:val="000000"/>
                <w:sz w:val="20"/>
              </w:rPr>
              <w:t>
3мәрте отау:</w:t>
            </w:r>
          </w:p>
          <w:p>
            <w:pPr>
              <w:spacing w:after="20"/>
              <w:ind w:left="20"/>
              <w:jc w:val="both"/>
            </w:pPr>
            <w:r>
              <w:rPr>
                <w:rFonts w:ascii="Times New Roman"/>
                <w:b w:val="false"/>
                <w:i w:val="false"/>
                <w:color w:val="000000"/>
                <w:sz w:val="20"/>
              </w:rPr>
              <w:t>
10.05-15.06</w:t>
            </w:r>
          </w:p>
          <w:p>
            <w:pPr>
              <w:spacing w:after="20"/>
              <w:ind w:left="20"/>
              <w:jc w:val="both"/>
            </w:pPr>
            <w:r>
              <w:rPr>
                <w:rFonts w:ascii="Times New Roman"/>
                <w:b w:val="false"/>
                <w:i w:val="false"/>
                <w:color w:val="000000"/>
                <w:sz w:val="20"/>
              </w:rPr>
              <w:t>
16.06-30.06</w:t>
            </w:r>
          </w:p>
          <w:p>
            <w:pPr>
              <w:spacing w:after="20"/>
              <w:ind w:left="20"/>
              <w:jc w:val="both"/>
            </w:pPr>
            <w:r>
              <w:rPr>
                <w:rFonts w:ascii="Times New Roman"/>
                <w:b w:val="false"/>
                <w:i w:val="false"/>
                <w:color w:val="000000"/>
                <w:sz w:val="20"/>
              </w:rPr>
              <w:t>
23.08-06.09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рет отау </w:t>
            </w:r>
          </w:p>
          <w:p>
            <w:pPr>
              <w:spacing w:after="20"/>
              <w:ind w:left="20"/>
              <w:jc w:val="both"/>
            </w:pPr>
            <w:r>
              <w:rPr>
                <w:rFonts w:ascii="Times New Roman"/>
                <w:b w:val="false"/>
                <w:i w:val="false"/>
                <w:color w:val="000000"/>
                <w:sz w:val="20"/>
              </w:rPr>
              <w:t>
01.07.-22.08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52"/>
          <w:p>
            <w:pPr>
              <w:spacing w:after="20"/>
              <w:ind w:left="20"/>
              <w:jc w:val="both"/>
            </w:pPr>
            <w:r>
              <w:rPr>
                <w:rFonts w:ascii="Times New Roman"/>
                <w:b w:val="false"/>
                <w:i w:val="false"/>
                <w:color w:val="000000"/>
                <w:sz w:val="20"/>
              </w:rPr>
              <w:t>
№ р/с</w:t>
            </w:r>
          </w:p>
          <w:bookmarkEnd w:id="3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53"/>
          <w:p>
            <w:pPr>
              <w:spacing w:after="20"/>
              <w:ind w:left="20"/>
              <w:jc w:val="both"/>
            </w:pPr>
            <w:r>
              <w:rPr>
                <w:rFonts w:ascii="Times New Roman"/>
                <w:b w:val="false"/>
                <w:i w:val="false"/>
                <w:color w:val="000000"/>
                <w:sz w:val="20"/>
              </w:rPr>
              <w:t>
1</w:t>
            </w:r>
          </w:p>
          <w:bookmarkEnd w:id="3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54"/>
          <w:p>
            <w:pPr>
              <w:spacing w:after="20"/>
              <w:ind w:left="20"/>
              <w:jc w:val="both"/>
            </w:pPr>
            <w:r>
              <w:rPr>
                <w:rFonts w:ascii="Times New Roman"/>
                <w:b w:val="false"/>
                <w:i w:val="false"/>
                <w:color w:val="000000"/>
                <w:sz w:val="20"/>
              </w:rPr>
              <w:t>
2</w:t>
            </w:r>
          </w:p>
          <w:bookmarkEnd w:id="3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55"/>
          <w:p>
            <w:pPr>
              <w:spacing w:after="20"/>
              <w:ind w:left="20"/>
              <w:jc w:val="both"/>
            </w:pPr>
            <w:r>
              <w:rPr>
                <w:rFonts w:ascii="Times New Roman"/>
                <w:b w:val="false"/>
                <w:i w:val="false"/>
                <w:color w:val="000000"/>
                <w:sz w:val="20"/>
              </w:rPr>
              <w:t>
3</w:t>
            </w:r>
          </w:p>
          <w:bookmarkEnd w:id="3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56"/>
          <w:p>
            <w:pPr>
              <w:spacing w:after="20"/>
              <w:ind w:left="20"/>
              <w:jc w:val="both"/>
            </w:pPr>
            <w:r>
              <w:rPr>
                <w:rFonts w:ascii="Times New Roman"/>
                <w:b w:val="false"/>
                <w:i w:val="false"/>
                <w:color w:val="000000"/>
                <w:sz w:val="20"/>
              </w:rPr>
              <w:t>
4</w:t>
            </w:r>
          </w:p>
          <w:bookmarkEnd w:id="3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57"/>
          <w:p>
            <w:pPr>
              <w:spacing w:after="20"/>
              <w:ind w:left="20"/>
              <w:jc w:val="both"/>
            </w:pPr>
            <w:r>
              <w:rPr>
                <w:rFonts w:ascii="Times New Roman"/>
                <w:b w:val="false"/>
                <w:i w:val="false"/>
                <w:color w:val="000000"/>
                <w:sz w:val="20"/>
              </w:rPr>
              <w:t>
5</w:t>
            </w:r>
          </w:p>
          <w:bookmarkEnd w:id="3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58"/>
          <w:p>
            <w:pPr>
              <w:spacing w:after="20"/>
              <w:ind w:left="20"/>
              <w:jc w:val="both"/>
            </w:pPr>
            <w:r>
              <w:rPr>
                <w:rFonts w:ascii="Times New Roman"/>
                <w:b w:val="false"/>
                <w:i w:val="false"/>
                <w:color w:val="000000"/>
                <w:sz w:val="20"/>
              </w:rPr>
              <w:t>
6</w:t>
            </w:r>
          </w:p>
          <w:bookmarkEnd w:id="3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59"/>
          <w:p>
            <w:pPr>
              <w:spacing w:after="20"/>
              <w:ind w:left="20"/>
              <w:jc w:val="both"/>
            </w:pPr>
            <w:r>
              <w:rPr>
                <w:rFonts w:ascii="Times New Roman"/>
                <w:b w:val="false"/>
                <w:i w:val="false"/>
                <w:color w:val="000000"/>
                <w:sz w:val="20"/>
              </w:rPr>
              <w:t>
7</w:t>
            </w:r>
          </w:p>
          <w:bookmarkEnd w:id="3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60"/>
          <w:p>
            <w:pPr>
              <w:spacing w:after="20"/>
              <w:ind w:left="20"/>
              <w:jc w:val="both"/>
            </w:pPr>
            <w:r>
              <w:rPr>
                <w:rFonts w:ascii="Times New Roman"/>
                <w:b w:val="false"/>
                <w:i w:val="false"/>
                <w:color w:val="000000"/>
                <w:sz w:val="20"/>
              </w:rPr>
              <w:t>
8</w:t>
            </w:r>
          </w:p>
          <w:bookmarkEnd w:id="3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61"/>
          <w:p>
            <w:pPr>
              <w:spacing w:after="20"/>
              <w:ind w:left="20"/>
              <w:jc w:val="both"/>
            </w:pPr>
            <w:r>
              <w:rPr>
                <w:rFonts w:ascii="Times New Roman"/>
                <w:b w:val="false"/>
                <w:i w:val="false"/>
                <w:color w:val="000000"/>
                <w:sz w:val="20"/>
              </w:rPr>
              <w:t>
9</w:t>
            </w:r>
          </w:p>
          <w:bookmarkEnd w:id="3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362"/>
          <w:p>
            <w:pPr>
              <w:spacing w:after="20"/>
              <w:ind w:left="20"/>
              <w:jc w:val="both"/>
            </w:pPr>
            <w:r>
              <w:rPr>
                <w:rFonts w:ascii="Times New Roman"/>
                <w:b w:val="false"/>
                <w:i w:val="false"/>
                <w:color w:val="000000"/>
                <w:sz w:val="20"/>
              </w:rPr>
              <w:t>
10</w:t>
            </w:r>
          </w:p>
          <w:bookmarkEnd w:id="3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63"/>
          <w:p>
            <w:pPr>
              <w:spacing w:after="20"/>
              <w:ind w:left="20"/>
              <w:jc w:val="both"/>
            </w:pPr>
            <w:r>
              <w:rPr>
                <w:rFonts w:ascii="Times New Roman"/>
                <w:b w:val="false"/>
                <w:i w:val="false"/>
                <w:color w:val="000000"/>
                <w:sz w:val="20"/>
              </w:rPr>
              <w:t>
11</w:t>
            </w:r>
          </w:p>
          <w:bookmarkEnd w:id="3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64"/>
          <w:p>
            <w:pPr>
              <w:spacing w:after="20"/>
              <w:ind w:left="20"/>
              <w:jc w:val="both"/>
            </w:pPr>
            <w:r>
              <w:rPr>
                <w:rFonts w:ascii="Times New Roman"/>
                <w:b w:val="false"/>
                <w:i w:val="false"/>
                <w:color w:val="000000"/>
                <w:sz w:val="20"/>
              </w:rPr>
              <w:t>
12</w:t>
            </w:r>
          </w:p>
          <w:bookmarkEnd w:id="3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65"/>
          <w:p>
            <w:pPr>
              <w:spacing w:after="20"/>
              <w:ind w:left="20"/>
              <w:jc w:val="both"/>
            </w:pPr>
            <w:r>
              <w:rPr>
                <w:rFonts w:ascii="Times New Roman"/>
                <w:b w:val="false"/>
                <w:i w:val="false"/>
                <w:color w:val="000000"/>
                <w:sz w:val="20"/>
              </w:rPr>
              <w:t>
13</w:t>
            </w:r>
          </w:p>
          <w:bookmarkEnd w:id="3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66"/>
          <w:p>
            <w:pPr>
              <w:spacing w:after="20"/>
              <w:ind w:left="20"/>
              <w:jc w:val="both"/>
            </w:pPr>
            <w:r>
              <w:rPr>
                <w:rFonts w:ascii="Times New Roman"/>
                <w:b w:val="false"/>
                <w:i w:val="false"/>
                <w:color w:val="000000"/>
                <w:sz w:val="20"/>
              </w:rPr>
              <w:t>
14</w:t>
            </w:r>
          </w:p>
          <w:bookmarkEnd w:id="3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67"/>
          <w:p>
            <w:pPr>
              <w:spacing w:after="20"/>
              <w:ind w:left="20"/>
              <w:jc w:val="both"/>
            </w:pPr>
            <w:r>
              <w:rPr>
                <w:rFonts w:ascii="Times New Roman"/>
                <w:b w:val="false"/>
                <w:i w:val="false"/>
                <w:color w:val="000000"/>
                <w:sz w:val="20"/>
              </w:rPr>
              <w:t>
15</w:t>
            </w:r>
          </w:p>
          <w:bookmarkEnd w:id="3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68"/>
          <w:p>
            <w:pPr>
              <w:spacing w:after="20"/>
              <w:ind w:left="20"/>
              <w:jc w:val="both"/>
            </w:pPr>
            <w:r>
              <w:rPr>
                <w:rFonts w:ascii="Times New Roman"/>
                <w:b w:val="false"/>
                <w:i w:val="false"/>
                <w:color w:val="000000"/>
                <w:sz w:val="20"/>
              </w:rPr>
              <w:t>
16</w:t>
            </w:r>
          </w:p>
          <w:bookmarkEnd w:id="3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69"/>
          <w:p>
            <w:pPr>
              <w:spacing w:after="20"/>
              <w:ind w:left="20"/>
              <w:jc w:val="both"/>
            </w:pPr>
            <w:r>
              <w:rPr>
                <w:rFonts w:ascii="Times New Roman"/>
                <w:b w:val="false"/>
                <w:i w:val="false"/>
                <w:color w:val="000000"/>
                <w:sz w:val="20"/>
              </w:rPr>
              <w:t>
17</w:t>
            </w:r>
          </w:p>
          <w:bookmarkEnd w:id="3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70"/>
          <w:p>
            <w:pPr>
              <w:spacing w:after="20"/>
              <w:ind w:left="20"/>
              <w:jc w:val="both"/>
            </w:pPr>
            <w:r>
              <w:rPr>
                <w:rFonts w:ascii="Times New Roman"/>
                <w:b w:val="false"/>
                <w:i w:val="false"/>
                <w:color w:val="000000"/>
                <w:sz w:val="20"/>
              </w:rPr>
              <w:t>
18</w:t>
            </w:r>
          </w:p>
          <w:bookmarkEnd w:id="3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71"/>
          <w:p>
            <w:pPr>
              <w:spacing w:after="20"/>
              <w:ind w:left="20"/>
              <w:jc w:val="both"/>
            </w:pPr>
            <w:r>
              <w:rPr>
                <w:rFonts w:ascii="Times New Roman"/>
                <w:b w:val="false"/>
                <w:i w:val="false"/>
                <w:color w:val="000000"/>
                <w:sz w:val="20"/>
              </w:rPr>
              <w:t xml:space="preserve">
19 </w:t>
            </w:r>
          </w:p>
          <w:bookmarkEnd w:id="3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372"/>
          <w:p>
            <w:pPr>
              <w:spacing w:after="20"/>
              <w:ind w:left="20"/>
              <w:jc w:val="both"/>
            </w:pPr>
            <w:r>
              <w:rPr>
                <w:rFonts w:ascii="Times New Roman"/>
                <w:b w:val="false"/>
                <w:i w:val="false"/>
                <w:color w:val="000000"/>
                <w:sz w:val="20"/>
              </w:rPr>
              <w:t>
20</w:t>
            </w:r>
          </w:p>
          <w:bookmarkEnd w:id="3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373"/>
          <w:p>
            <w:pPr>
              <w:spacing w:after="20"/>
              <w:ind w:left="20"/>
              <w:jc w:val="both"/>
            </w:pPr>
            <w:r>
              <w:rPr>
                <w:rFonts w:ascii="Times New Roman"/>
                <w:b w:val="false"/>
                <w:i w:val="false"/>
                <w:color w:val="000000"/>
                <w:sz w:val="20"/>
              </w:rPr>
              <w:t>
21</w:t>
            </w:r>
          </w:p>
          <w:bookmarkEnd w:id="3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74"/>
          <w:p>
            <w:pPr>
              <w:spacing w:after="20"/>
              <w:ind w:left="20"/>
              <w:jc w:val="both"/>
            </w:pPr>
            <w:r>
              <w:rPr>
                <w:rFonts w:ascii="Times New Roman"/>
                <w:b w:val="false"/>
                <w:i w:val="false"/>
                <w:color w:val="000000"/>
                <w:sz w:val="20"/>
              </w:rPr>
              <w:t>
22</w:t>
            </w:r>
          </w:p>
          <w:bookmarkEnd w:id="3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375"/>
          <w:p>
            <w:pPr>
              <w:spacing w:after="20"/>
              <w:ind w:left="20"/>
              <w:jc w:val="both"/>
            </w:pPr>
            <w:r>
              <w:rPr>
                <w:rFonts w:ascii="Times New Roman"/>
                <w:b w:val="false"/>
                <w:i w:val="false"/>
                <w:color w:val="000000"/>
                <w:sz w:val="20"/>
              </w:rPr>
              <w:t>
23</w:t>
            </w:r>
          </w:p>
          <w:bookmarkEnd w:id="3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76"/>
          <w:p>
            <w:pPr>
              <w:spacing w:after="20"/>
              <w:ind w:left="20"/>
              <w:jc w:val="both"/>
            </w:pPr>
            <w:r>
              <w:rPr>
                <w:rFonts w:ascii="Times New Roman"/>
                <w:b w:val="false"/>
                <w:i w:val="false"/>
                <w:color w:val="000000"/>
                <w:sz w:val="20"/>
              </w:rPr>
              <w:t>
24</w:t>
            </w:r>
          </w:p>
          <w:bookmarkEnd w:id="3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146 Қосымша</w:t>
            </w:r>
            <w:r>
              <w:br/>
            </w:r>
          </w:p>
        </w:tc>
      </w:tr>
    </w:tbl>
    <w:bookmarkStart w:name="z538" w:id="377"/>
    <w:p>
      <w:pPr>
        <w:spacing w:after="0"/>
        <w:ind w:left="0"/>
        <w:jc w:val="left"/>
      </w:pPr>
      <w:r>
        <w:rPr>
          <w:rFonts w:ascii="Times New Roman"/>
          <w:b/>
          <w:i w:val="false"/>
          <w:color w:val="000000"/>
        </w:rPr>
        <w:t xml:space="preserve"> Ауданның кенттер мен ауылдық округтері бөлінісіндегі жер пайдалануы</w:t>
      </w:r>
    </w:p>
    <w:bookmarkEnd w:id="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гектар</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378"/>
          <w:p>
            <w:pPr>
              <w:spacing w:after="20"/>
              <w:ind w:left="20"/>
              <w:jc w:val="both"/>
            </w:pPr>
            <w:r>
              <w:rPr>
                <w:rFonts w:ascii="Times New Roman"/>
                <w:b w:val="false"/>
                <w:i w:val="false"/>
                <w:color w:val="000000"/>
                <w:sz w:val="20"/>
              </w:rPr>
              <w:t>
№ п/п</w:t>
            </w:r>
          </w:p>
          <w:bookmarkEnd w:id="378"/>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жалпы ауданы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егістік ауданыаумақтың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мекендердің жерлері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және арнайы қордың жерлері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79"/>
          <w:p>
            <w:pPr>
              <w:spacing w:after="20"/>
              <w:ind w:left="20"/>
              <w:jc w:val="both"/>
            </w:pPr>
            <w:r>
              <w:rPr>
                <w:rFonts w:ascii="Times New Roman"/>
                <w:b w:val="false"/>
                <w:i w:val="false"/>
                <w:color w:val="000000"/>
                <w:sz w:val="20"/>
              </w:rPr>
              <w:t>
1</w:t>
            </w:r>
          </w:p>
          <w:bookmarkEnd w:id="37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380"/>
          <w:p>
            <w:pPr>
              <w:spacing w:after="20"/>
              <w:ind w:left="20"/>
              <w:jc w:val="both"/>
            </w:pPr>
            <w:r>
              <w:rPr>
                <w:rFonts w:ascii="Times New Roman"/>
                <w:b w:val="false"/>
                <w:i w:val="false"/>
                <w:color w:val="000000"/>
                <w:sz w:val="20"/>
              </w:rPr>
              <w:t>
2</w:t>
            </w:r>
          </w:p>
          <w:bookmarkEnd w:id="38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381"/>
          <w:p>
            <w:pPr>
              <w:spacing w:after="20"/>
              <w:ind w:left="20"/>
              <w:jc w:val="both"/>
            </w:pPr>
            <w:r>
              <w:rPr>
                <w:rFonts w:ascii="Times New Roman"/>
                <w:b w:val="false"/>
                <w:i w:val="false"/>
                <w:color w:val="000000"/>
                <w:sz w:val="20"/>
              </w:rPr>
              <w:t>
3</w:t>
            </w:r>
          </w:p>
          <w:bookmarkEnd w:id="38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382"/>
          <w:p>
            <w:pPr>
              <w:spacing w:after="20"/>
              <w:ind w:left="20"/>
              <w:jc w:val="both"/>
            </w:pPr>
            <w:r>
              <w:rPr>
                <w:rFonts w:ascii="Times New Roman"/>
                <w:b w:val="false"/>
                <w:i w:val="false"/>
                <w:color w:val="000000"/>
                <w:sz w:val="20"/>
              </w:rPr>
              <w:t>
4</w:t>
            </w:r>
          </w:p>
          <w:bookmarkEnd w:id="38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383"/>
          <w:p>
            <w:pPr>
              <w:spacing w:after="20"/>
              <w:ind w:left="20"/>
              <w:jc w:val="both"/>
            </w:pPr>
            <w:r>
              <w:rPr>
                <w:rFonts w:ascii="Times New Roman"/>
                <w:b w:val="false"/>
                <w:i w:val="false"/>
                <w:color w:val="000000"/>
                <w:sz w:val="20"/>
              </w:rPr>
              <w:t>
5</w:t>
            </w:r>
          </w:p>
          <w:bookmarkEnd w:id="38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384"/>
          <w:p>
            <w:pPr>
              <w:spacing w:after="20"/>
              <w:ind w:left="20"/>
              <w:jc w:val="both"/>
            </w:pPr>
            <w:r>
              <w:rPr>
                <w:rFonts w:ascii="Times New Roman"/>
                <w:b w:val="false"/>
                <w:i w:val="false"/>
                <w:color w:val="000000"/>
                <w:sz w:val="20"/>
              </w:rPr>
              <w:t>
6</w:t>
            </w:r>
          </w:p>
          <w:bookmarkEnd w:id="38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385"/>
          <w:p>
            <w:pPr>
              <w:spacing w:after="20"/>
              <w:ind w:left="20"/>
              <w:jc w:val="both"/>
            </w:pPr>
            <w:r>
              <w:rPr>
                <w:rFonts w:ascii="Times New Roman"/>
                <w:b w:val="false"/>
                <w:i w:val="false"/>
                <w:color w:val="000000"/>
                <w:sz w:val="20"/>
              </w:rPr>
              <w:t>
7</w:t>
            </w:r>
          </w:p>
          <w:bookmarkEnd w:id="38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386"/>
          <w:p>
            <w:pPr>
              <w:spacing w:after="20"/>
              <w:ind w:left="20"/>
              <w:jc w:val="both"/>
            </w:pPr>
            <w:r>
              <w:rPr>
                <w:rFonts w:ascii="Times New Roman"/>
                <w:b w:val="false"/>
                <w:i w:val="false"/>
                <w:color w:val="000000"/>
                <w:sz w:val="20"/>
              </w:rPr>
              <w:t>
8</w:t>
            </w:r>
          </w:p>
          <w:bookmarkEnd w:id="38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387"/>
          <w:p>
            <w:pPr>
              <w:spacing w:after="20"/>
              <w:ind w:left="20"/>
              <w:jc w:val="both"/>
            </w:pPr>
            <w:r>
              <w:rPr>
                <w:rFonts w:ascii="Times New Roman"/>
                <w:b w:val="false"/>
                <w:i w:val="false"/>
                <w:color w:val="000000"/>
                <w:sz w:val="20"/>
              </w:rPr>
              <w:t>
9</w:t>
            </w:r>
          </w:p>
          <w:bookmarkEnd w:id="38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388"/>
          <w:p>
            <w:pPr>
              <w:spacing w:after="20"/>
              <w:ind w:left="20"/>
              <w:jc w:val="both"/>
            </w:pPr>
            <w:r>
              <w:rPr>
                <w:rFonts w:ascii="Times New Roman"/>
                <w:b w:val="false"/>
                <w:i w:val="false"/>
                <w:color w:val="000000"/>
                <w:sz w:val="20"/>
              </w:rPr>
              <w:t>
10</w:t>
            </w:r>
          </w:p>
          <w:bookmarkEnd w:id="38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389"/>
          <w:p>
            <w:pPr>
              <w:spacing w:after="20"/>
              <w:ind w:left="20"/>
              <w:jc w:val="both"/>
            </w:pPr>
            <w:r>
              <w:rPr>
                <w:rFonts w:ascii="Times New Roman"/>
                <w:b w:val="false"/>
                <w:i w:val="false"/>
                <w:color w:val="000000"/>
                <w:sz w:val="20"/>
              </w:rPr>
              <w:t>
11</w:t>
            </w:r>
          </w:p>
          <w:bookmarkEnd w:id="38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390"/>
          <w:p>
            <w:pPr>
              <w:spacing w:after="20"/>
              <w:ind w:left="20"/>
              <w:jc w:val="both"/>
            </w:pPr>
            <w:r>
              <w:rPr>
                <w:rFonts w:ascii="Times New Roman"/>
                <w:b w:val="false"/>
                <w:i w:val="false"/>
                <w:color w:val="000000"/>
                <w:sz w:val="20"/>
              </w:rPr>
              <w:t>
12</w:t>
            </w:r>
          </w:p>
          <w:bookmarkEnd w:id="39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391"/>
          <w:p>
            <w:pPr>
              <w:spacing w:after="20"/>
              <w:ind w:left="20"/>
              <w:jc w:val="both"/>
            </w:pPr>
            <w:r>
              <w:rPr>
                <w:rFonts w:ascii="Times New Roman"/>
                <w:b w:val="false"/>
                <w:i w:val="false"/>
                <w:color w:val="000000"/>
                <w:sz w:val="20"/>
              </w:rPr>
              <w:t>
13</w:t>
            </w:r>
          </w:p>
          <w:bookmarkEnd w:id="39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392"/>
          <w:p>
            <w:pPr>
              <w:spacing w:after="20"/>
              <w:ind w:left="20"/>
              <w:jc w:val="both"/>
            </w:pPr>
            <w:r>
              <w:rPr>
                <w:rFonts w:ascii="Times New Roman"/>
                <w:b w:val="false"/>
                <w:i w:val="false"/>
                <w:color w:val="000000"/>
                <w:sz w:val="20"/>
              </w:rPr>
              <w:t>
14</w:t>
            </w:r>
          </w:p>
          <w:bookmarkEnd w:id="39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393"/>
          <w:p>
            <w:pPr>
              <w:spacing w:after="20"/>
              <w:ind w:left="20"/>
              <w:jc w:val="both"/>
            </w:pPr>
            <w:r>
              <w:rPr>
                <w:rFonts w:ascii="Times New Roman"/>
                <w:b w:val="false"/>
                <w:i w:val="false"/>
                <w:color w:val="000000"/>
                <w:sz w:val="20"/>
              </w:rPr>
              <w:t>
15</w:t>
            </w:r>
          </w:p>
          <w:bookmarkEnd w:id="39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394"/>
          <w:p>
            <w:pPr>
              <w:spacing w:after="20"/>
              <w:ind w:left="20"/>
              <w:jc w:val="both"/>
            </w:pPr>
            <w:r>
              <w:rPr>
                <w:rFonts w:ascii="Times New Roman"/>
                <w:b w:val="false"/>
                <w:i w:val="false"/>
                <w:color w:val="000000"/>
                <w:sz w:val="20"/>
              </w:rPr>
              <w:t>
16</w:t>
            </w:r>
          </w:p>
          <w:bookmarkEnd w:id="39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395"/>
          <w:p>
            <w:pPr>
              <w:spacing w:after="20"/>
              <w:ind w:left="20"/>
              <w:jc w:val="both"/>
            </w:pPr>
            <w:r>
              <w:rPr>
                <w:rFonts w:ascii="Times New Roman"/>
                <w:b w:val="false"/>
                <w:i w:val="false"/>
                <w:color w:val="000000"/>
                <w:sz w:val="20"/>
              </w:rPr>
              <w:t>
17</w:t>
            </w:r>
          </w:p>
          <w:bookmarkEnd w:id="39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396"/>
          <w:p>
            <w:pPr>
              <w:spacing w:after="20"/>
              <w:ind w:left="20"/>
              <w:jc w:val="both"/>
            </w:pPr>
            <w:r>
              <w:rPr>
                <w:rFonts w:ascii="Times New Roman"/>
                <w:b w:val="false"/>
                <w:i w:val="false"/>
                <w:color w:val="000000"/>
                <w:sz w:val="20"/>
              </w:rPr>
              <w:t>
18</w:t>
            </w:r>
          </w:p>
          <w:bookmarkEnd w:id="39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397"/>
          <w:p>
            <w:pPr>
              <w:spacing w:after="20"/>
              <w:ind w:left="20"/>
              <w:jc w:val="both"/>
            </w:pPr>
            <w:r>
              <w:rPr>
                <w:rFonts w:ascii="Times New Roman"/>
                <w:b w:val="false"/>
                <w:i w:val="false"/>
                <w:color w:val="000000"/>
                <w:sz w:val="20"/>
              </w:rPr>
              <w:t>
19</w:t>
            </w:r>
          </w:p>
          <w:bookmarkEnd w:id="39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398"/>
          <w:p>
            <w:pPr>
              <w:spacing w:after="20"/>
              <w:ind w:left="20"/>
              <w:jc w:val="both"/>
            </w:pPr>
            <w:r>
              <w:rPr>
                <w:rFonts w:ascii="Times New Roman"/>
                <w:b w:val="false"/>
                <w:i w:val="false"/>
                <w:color w:val="000000"/>
                <w:sz w:val="20"/>
              </w:rPr>
              <w:t>
20</w:t>
            </w:r>
          </w:p>
          <w:bookmarkEnd w:id="39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399"/>
          <w:p>
            <w:pPr>
              <w:spacing w:after="20"/>
              <w:ind w:left="20"/>
              <w:jc w:val="both"/>
            </w:pPr>
            <w:r>
              <w:rPr>
                <w:rFonts w:ascii="Times New Roman"/>
                <w:b w:val="false"/>
                <w:i w:val="false"/>
                <w:color w:val="000000"/>
                <w:sz w:val="20"/>
              </w:rPr>
              <w:t>
21</w:t>
            </w:r>
          </w:p>
          <w:bookmarkEnd w:id="39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00"/>
          <w:p>
            <w:pPr>
              <w:spacing w:after="20"/>
              <w:ind w:left="20"/>
              <w:jc w:val="both"/>
            </w:pPr>
            <w:r>
              <w:rPr>
                <w:rFonts w:ascii="Times New Roman"/>
                <w:b w:val="false"/>
                <w:i w:val="false"/>
                <w:color w:val="000000"/>
                <w:sz w:val="20"/>
              </w:rPr>
              <w:t>
22</w:t>
            </w:r>
          </w:p>
          <w:bookmarkEnd w:id="40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01"/>
          <w:p>
            <w:pPr>
              <w:spacing w:after="20"/>
              <w:ind w:left="20"/>
              <w:jc w:val="both"/>
            </w:pPr>
            <w:r>
              <w:rPr>
                <w:rFonts w:ascii="Times New Roman"/>
                <w:b w:val="false"/>
                <w:i w:val="false"/>
                <w:color w:val="000000"/>
                <w:sz w:val="20"/>
              </w:rPr>
              <w:t>
23</w:t>
            </w:r>
          </w:p>
          <w:bookmarkEnd w:id="40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02"/>
          <w:p>
            <w:pPr>
              <w:spacing w:after="20"/>
              <w:ind w:left="20"/>
              <w:jc w:val="both"/>
            </w:pPr>
            <w:r>
              <w:rPr>
                <w:rFonts w:ascii="Times New Roman"/>
                <w:b w:val="false"/>
                <w:i w:val="false"/>
                <w:color w:val="000000"/>
                <w:sz w:val="20"/>
              </w:rPr>
              <w:t>
24</w:t>
            </w:r>
          </w:p>
          <w:bookmarkEnd w:id="40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03"/>
          <w:p>
            <w:pPr>
              <w:spacing w:after="20"/>
              <w:ind w:left="20"/>
              <w:jc w:val="both"/>
            </w:pPr>
            <w:r>
              <w:rPr>
                <w:rFonts w:ascii="Times New Roman"/>
                <w:b w:val="false"/>
                <w:i w:val="false"/>
                <w:color w:val="000000"/>
                <w:sz w:val="20"/>
              </w:rPr>
              <w:t xml:space="preserve">
Барлығы </w:t>
            </w:r>
          </w:p>
          <w:bookmarkEnd w:id="40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1119 817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147 Қосымша</w:t>
            </w:r>
            <w:r>
              <w:br/>
            </w:r>
          </w:p>
        </w:tc>
      </w:tr>
    </w:tbl>
    <w:bookmarkStart w:name="z568" w:id="404"/>
    <w:p>
      <w:pPr>
        <w:spacing w:after="0"/>
        <w:ind w:left="0"/>
        <w:jc w:val="left"/>
      </w:pPr>
      <w:r>
        <w:rPr>
          <w:rFonts w:ascii="Times New Roman"/>
          <w:b/>
          <w:i w:val="false"/>
          <w:color w:val="000000"/>
        </w:rPr>
        <w:t xml:space="preserve"> Кенттер және ауылдық округтері бөлінісіндегі жайылымдар алқаптары</w:t>
      </w:r>
    </w:p>
    <w:bookmarkEnd w:id="4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гектар</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05"/>
          <w:p>
            <w:pPr>
              <w:spacing w:after="20"/>
              <w:ind w:left="20"/>
              <w:jc w:val="both"/>
            </w:pPr>
            <w:r>
              <w:rPr>
                <w:rFonts w:ascii="Times New Roman"/>
                <w:b w:val="false"/>
                <w:i w:val="false"/>
                <w:color w:val="000000"/>
                <w:sz w:val="20"/>
              </w:rPr>
              <w:t>
№ р/с</w:t>
            </w:r>
          </w:p>
          <w:bookmarkEnd w:id="405"/>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жақсартылған, түбегейлі жақсартылғанды қосқанда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суландырылған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06"/>
          <w:p>
            <w:pPr>
              <w:spacing w:after="20"/>
              <w:ind w:left="20"/>
              <w:jc w:val="both"/>
            </w:pPr>
            <w:r>
              <w:rPr>
                <w:rFonts w:ascii="Times New Roman"/>
                <w:b w:val="false"/>
                <w:i w:val="false"/>
                <w:color w:val="000000"/>
                <w:sz w:val="20"/>
              </w:rPr>
              <w:t>
1</w:t>
            </w:r>
          </w:p>
          <w:bookmarkEnd w:id="4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07"/>
          <w:p>
            <w:pPr>
              <w:spacing w:after="20"/>
              <w:ind w:left="20"/>
              <w:jc w:val="both"/>
            </w:pPr>
            <w:r>
              <w:rPr>
                <w:rFonts w:ascii="Times New Roman"/>
                <w:b w:val="false"/>
                <w:i w:val="false"/>
                <w:color w:val="000000"/>
                <w:sz w:val="20"/>
              </w:rPr>
              <w:t>
2</w:t>
            </w:r>
          </w:p>
          <w:bookmarkEnd w:id="4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08"/>
          <w:p>
            <w:pPr>
              <w:spacing w:after="20"/>
              <w:ind w:left="20"/>
              <w:jc w:val="both"/>
            </w:pPr>
            <w:r>
              <w:rPr>
                <w:rFonts w:ascii="Times New Roman"/>
                <w:b w:val="false"/>
                <w:i w:val="false"/>
                <w:color w:val="000000"/>
                <w:sz w:val="20"/>
              </w:rPr>
              <w:t>
3</w:t>
            </w:r>
          </w:p>
          <w:bookmarkEnd w:id="4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09"/>
          <w:p>
            <w:pPr>
              <w:spacing w:after="20"/>
              <w:ind w:left="20"/>
              <w:jc w:val="both"/>
            </w:pPr>
            <w:r>
              <w:rPr>
                <w:rFonts w:ascii="Times New Roman"/>
                <w:b w:val="false"/>
                <w:i w:val="false"/>
                <w:color w:val="000000"/>
                <w:sz w:val="20"/>
              </w:rPr>
              <w:t>
4</w:t>
            </w:r>
          </w:p>
          <w:bookmarkEnd w:id="4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10"/>
          <w:p>
            <w:pPr>
              <w:spacing w:after="20"/>
              <w:ind w:left="20"/>
              <w:jc w:val="both"/>
            </w:pPr>
            <w:r>
              <w:rPr>
                <w:rFonts w:ascii="Times New Roman"/>
                <w:b w:val="false"/>
                <w:i w:val="false"/>
                <w:color w:val="000000"/>
                <w:sz w:val="20"/>
              </w:rPr>
              <w:t>
5</w:t>
            </w:r>
          </w:p>
          <w:bookmarkEnd w:id="4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11"/>
          <w:p>
            <w:pPr>
              <w:spacing w:after="20"/>
              <w:ind w:left="20"/>
              <w:jc w:val="both"/>
            </w:pPr>
            <w:r>
              <w:rPr>
                <w:rFonts w:ascii="Times New Roman"/>
                <w:b w:val="false"/>
                <w:i w:val="false"/>
                <w:color w:val="000000"/>
                <w:sz w:val="20"/>
              </w:rPr>
              <w:t>
6</w:t>
            </w:r>
          </w:p>
          <w:bookmarkEnd w:id="4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12"/>
          <w:p>
            <w:pPr>
              <w:spacing w:after="20"/>
              <w:ind w:left="20"/>
              <w:jc w:val="both"/>
            </w:pPr>
            <w:r>
              <w:rPr>
                <w:rFonts w:ascii="Times New Roman"/>
                <w:b w:val="false"/>
                <w:i w:val="false"/>
                <w:color w:val="000000"/>
                <w:sz w:val="20"/>
              </w:rPr>
              <w:t>
7</w:t>
            </w:r>
          </w:p>
          <w:bookmarkEnd w:id="4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13"/>
          <w:p>
            <w:pPr>
              <w:spacing w:after="20"/>
              <w:ind w:left="20"/>
              <w:jc w:val="both"/>
            </w:pPr>
            <w:r>
              <w:rPr>
                <w:rFonts w:ascii="Times New Roman"/>
                <w:b w:val="false"/>
                <w:i w:val="false"/>
                <w:color w:val="000000"/>
                <w:sz w:val="20"/>
              </w:rPr>
              <w:t>
8</w:t>
            </w:r>
          </w:p>
          <w:bookmarkEnd w:id="4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14"/>
          <w:p>
            <w:pPr>
              <w:spacing w:after="20"/>
              <w:ind w:left="20"/>
              <w:jc w:val="both"/>
            </w:pPr>
            <w:r>
              <w:rPr>
                <w:rFonts w:ascii="Times New Roman"/>
                <w:b w:val="false"/>
                <w:i w:val="false"/>
                <w:color w:val="000000"/>
                <w:sz w:val="20"/>
              </w:rPr>
              <w:t>
9</w:t>
            </w:r>
          </w:p>
          <w:bookmarkEnd w:id="4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15"/>
          <w:p>
            <w:pPr>
              <w:spacing w:after="20"/>
              <w:ind w:left="20"/>
              <w:jc w:val="both"/>
            </w:pPr>
            <w:r>
              <w:rPr>
                <w:rFonts w:ascii="Times New Roman"/>
                <w:b w:val="false"/>
                <w:i w:val="false"/>
                <w:color w:val="000000"/>
                <w:sz w:val="20"/>
              </w:rPr>
              <w:t>
10</w:t>
            </w:r>
          </w:p>
          <w:bookmarkEnd w:id="4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16"/>
          <w:p>
            <w:pPr>
              <w:spacing w:after="20"/>
              <w:ind w:left="20"/>
              <w:jc w:val="both"/>
            </w:pPr>
            <w:r>
              <w:rPr>
                <w:rFonts w:ascii="Times New Roman"/>
                <w:b w:val="false"/>
                <w:i w:val="false"/>
                <w:color w:val="000000"/>
                <w:sz w:val="20"/>
              </w:rPr>
              <w:t>
11</w:t>
            </w:r>
          </w:p>
          <w:bookmarkEnd w:id="4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17"/>
          <w:p>
            <w:pPr>
              <w:spacing w:after="20"/>
              <w:ind w:left="20"/>
              <w:jc w:val="both"/>
            </w:pPr>
            <w:r>
              <w:rPr>
                <w:rFonts w:ascii="Times New Roman"/>
                <w:b w:val="false"/>
                <w:i w:val="false"/>
                <w:color w:val="000000"/>
                <w:sz w:val="20"/>
              </w:rPr>
              <w:t>
12</w:t>
            </w:r>
          </w:p>
          <w:bookmarkEnd w:id="4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18"/>
          <w:p>
            <w:pPr>
              <w:spacing w:after="20"/>
              <w:ind w:left="20"/>
              <w:jc w:val="both"/>
            </w:pPr>
            <w:r>
              <w:rPr>
                <w:rFonts w:ascii="Times New Roman"/>
                <w:b w:val="false"/>
                <w:i w:val="false"/>
                <w:color w:val="000000"/>
                <w:sz w:val="20"/>
              </w:rPr>
              <w:t>
13</w:t>
            </w:r>
          </w:p>
          <w:bookmarkEnd w:id="4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19"/>
          <w:p>
            <w:pPr>
              <w:spacing w:after="20"/>
              <w:ind w:left="20"/>
              <w:jc w:val="both"/>
            </w:pPr>
            <w:r>
              <w:rPr>
                <w:rFonts w:ascii="Times New Roman"/>
                <w:b w:val="false"/>
                <w:i w:val="false"/>
                <w:color w:val="000000"/>
                <w:sz w:val="20"/>
              </w:rPr>
              <w:t>
14</w:t>
            </w:r>
          </w:p>
          <w:bookmarkEnd w:id="4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20"/>
          <w:p>
            <w:pPr>
              <w:spacing w:after="20"/>
              <w:ind w:left="20"/>
              <w:jc w:val="both"/>
            </w:pPr>
            <w:r>
              <w:rPr>
                <w:rFonts w:ascii="Times New Roman"/>
                <w:b w:val="false"/>
                <w:i w:val="false"/>
                <w:color w:val="000000"/>
                <w:sz w:val="20"/>
              </w:rPr>
              <w:t>
15</w:t>
            </w:r>
          </w:p>
          <w:bookmarkEnd w:id="4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21"/>
          <w:p>
            <w:pPr>
              <w:spacing w:after="20"/>
              <w:ind w:left="20"/>
              <w:jc w:val="both"/>
            </w:pPr>
            <w:r>
              <w:rPr>
                <w:rFonts w:ascii="Times New Roman"/>
                <w:b w:val="false"/>
                <w:i w:val="false"/>
                <w:color w:val="000000"/>
                <w:sz w:val="20"/>
              </w:rPr>
              <w:t>
16</w:t>
            </w:r>
          </w:p>
          <w:bookmarkEnd w:id="4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22"/>
          <w:p>
            <w:pPr>
              <w:spacing w:after="20"/>
              <w:ind w:left="20"/>
              <w:jc w:val="both"/>
            </w:pPr>
            <w:r>
              <w:rPr>
                <w:rFonts w:ascii="Times New Roman"/>
                <w:b w:val="false"/>
                <w:i w:val="false"/>
                <w:color w:val="000000"/>
                <w:sz w:val="20"/>
              </w:rPr>
              <w:t>
17</w:t>
            </w:r>
          </w:p>
          <w:bookmarkEnd w:id="4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23"/>
          <w:p>
            <w:pPr>
              <w:spacing w:after="20"/>
              <w:ind w:left="20"/>
              <w:jc w:val="both"/>
            </w:pPr>
            <w:r>
              <w:rPr>
                <w:rFonts w:ascii="Times New Roman"/>
                <w:b w:val="false"/>
                <w:i w:val="false"/>
                <w:color w:val="000000"/>
                <w:sz w:val="20"/>
              </w:rPr>
              <w:t>
18</w:t>
            </w:r>
          </w:p>
          <w:bookmarkEnd w:id="4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24"/>
          <w:p>
            <w:pPr>
              <w:spacing w:after="20"/>
              <w:ind w:left="20"/>
              <w:jc w:val="both"/>
            </w:pPr>
            <w:r>
              <w:rPr>
                <w:rFonts w:ascii="Times New Roman"/>
                <w:b w:val="false"/>
                <w:i w:val="false"/>
                <w:color w:val="000000"/>
                <w:sz w:val="20"/>
              </w:rPr>
              <w:t>
19</w:t>
            </w:r>
          </w:p>
          <w:bookmarkEnd w:id="4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25"/>
          <w:p>
            <w:pPr>
              <w:spacing w:after="20"/>
              <w:ind w:left="20"/>
              <w:jc w:val="both"/>
            </w:pPr>
            <w:r>
              <w:rPr>
                <w:rFonts w:ascii="Times New Roman"/>
                <w:b w:val="false"/>
                <w:i w:val="false"/>
                <w:color w:val="000000"/>
                <w:sz w:val="20"/>
              </w:rPr>
              <w:t>
20</w:t>
            </w:r>
          </w:p>
          <w:bookmarkEnd w:id="4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26"/>
          <w:p>
            <w:pPr>
              <w:spacing w:after="20"/>
              <w:ind w:left="20"/>
              <w:jc w:val="both"/>
            </w:pPr>
            <w:r>
              <w:rPr>
                <w:rFonts w:ascii="Times New Roman"/>
                <w:b w:val="false"/>
                <w:i w:val="false"/>
                <w:color w:val="000000"/>
                <w:sz w:val="20"/>
              </w:rPr>
              <w:t>
21</w:t>
            </w:r>
          </w:p>
          <w:bookmarkEnd w:id="4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27"/>
          <w:p>
            <w:pPr>
              <w:spacing w:after="20"/>
              <w:ind w:left="20"/>
              <w:jc w:val="both"/>
            </w:pPr>
            <w:r>
              <w:rPr>
                <w:rFonts w:ascii="Times New Roman"/>
                <w:b w:val="false"/>
                <w:i w:val="false"/>
                <w:color w:val="000000"/>
                <w:sz w:val="20"/>
              </w:rPr>
              <w:t>
22</w:t>
            </w:r>
          </w:p>
          <w:bookmarkEnd w:id="4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28"/>
          <w:p>
            <w:pPr>
              <w:spacing w:after="20"/>
              <w:ind w:left="20"/>
              <w:jc w:val="both"/>
            </w:pPr>
            <w:r>
              <w:rPr>
                <w:rFonts w:ascii="Times New Roman"/>
                <w:b w:val="false"/>
                <w:i w:val="false"/>
                <w:color w:val="000000"/>
                <w:sz w:val="20"/>
              </w:rPr>
              <w:t>
23</w:t>
            </w:r>
          </w:p>
          <w:bookmarkEnd w:id="4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29"/>
          <w:p>
            <w:pPr>
              <w:spacing w:after="20"/>
              <w:ind w:left="20"/>
              <w:jc w:val="both"/>
            </w:pPr>
            <w:r>
              <w:rPr>
                <w:rFonts w:ascii="Times New Roman"/>
                <w:b w:val="false"/>
                <w:i w:val="false"/>
                <w:color w:val="000000"/>
                <w:sz w:val="20"/>
              </w:rPr>
              <w:t>
24</w:t>
            </w:r>
          </w:p>
          <w:bookmarkEnd w:id="4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30"/>
          <w:p>
            <w:pPr>
              <w:spacing w:after="20"/>
              <w:ind w:left="20"/>
              <w:jc w:val="both"/>
            </w:pPr>
            <w:r>
              <w:rPr>
                <w:rFonts w:ascii="Times New Roman"/>
                <w:b w:val="false"/>
                <w:i w:val="false"/>
                <w:color w:val="000000"/>
                <w:sz w:val="20"/>
              </w:rPr>
              <w:t>
БАРЛЫҒЫ</w:t>
            </w:r>
          </w:p>
          <w:bookmarkEnd w:id="4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148 Қосымша</w:t>
            </w:r>
            <w:r>
              <w:br/>
            </w:r>
          </w:p>
        </w:tc>
      </w:tr>
    </w:tbl>
    <w:bookmarkStart w:name="z599" w:id="431"/>
    <w:p>
      <w:pPr>
        <w:spacing w:after="0"/>
        <w:ind w:left="0"/>
        <w:jc w:val="left"/>
      </w:pPr>
      <w:r>
        <w:rPr>
          <w:rFonts w:ascii="Times New Roman"/>
          <w:b/>
          <w:i w:val="false"/>
          <w:color w:val="000000"/>
        </w:rPr>
        <w:t xml:space="preserve"> Ауылдық округтері бөлінісіндегі ветеринариялық-санитариялық объектілер туралы мәлімет</w:t>
      </w:r>
    </w:p>
    <w:bookmarkEnd w:id="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32"/>
          <w:p>
            <w:pPr>
              <w:spacing w:after="20"/>
              <w:ind w:left="20"/>
              <w:jc w:val="both"/>
            </w:pPr>
            <w:r>
              <w:rPr>
                <w:rFonts w:ascii="Times New Roman"/>
                <w:b w:val="false"/>
                <w:i w:val="false"/>
                <w:color w:val="000000"/>
                <w:sz w:val="20"/>
              </w:rPr>
              <w:t>
№р/с</w:t>
            </w:r>
          </w:p>
          <w:bookmarkEnd w:id="4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433"/>
          <w:p>
            <w:pPr>
              <w:spacing w:after="20"/>
              <w:ind w:left="20"/>
              <w:jc w:val="both"/>
            </w:pPr>
            <w:r>
              <w:rPr>
                <w:rFonts w:ascii="Times New Roman"/>
                <w:b w:val="false"/>
                <w:i w:val="false"/>
                <w:color w:val="000000"/>
                <w:sz w:val="20"/>
              </w:rPr>
              <w:t>
1</w:t>
            </w:r>
          </w:p>
          <w:bookmarkEnd w:id="4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34"/>
          <w:p>
            <w:pPr>
              <w:spacing w:after="20"/>
              <w:ind w:left="20"/>
              <w:jc w:val="both"/>
            </w:pPr>
            <w:r>
              <w:rPr>
                <w:rFonts w:ascii="Times New Roman"/>
                <w:b w:val="false"/>
                <w:i w:val="false"/>
                <w:color w:val="000000"/>
                <w:sz w:val="20"/>
              </w:rPr>
              <w:t>
2</w:t>
            </w:r>
          </w:p>
          <w:bookmarkEnd w:id="4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35"/>
          <w:p>
            <w:pPr>
              <w:spacing w:after="20"/>
              <w:ind w:left="20"/>
              <w:jc w:val="both"/>
            </w:pPr>
            <w:r>
              <w:rPr>
                <w:rFonts w:ascii="Times New Roman"/>
                <w:b w:val="false"/>
                <w:i w:val="false"/>
                <w:color w:val="000000"/>
                <w:sz w:val="20"/>
              </w:rPr>
              <w:t>
3</w:t>
            </w:r>
          </w:p>
          <w:bookmarkEnd w:id="4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436"/>
          <w:p>
            <w:pPr>
              <w:spacing w:after="20"/>
              <w:ind w:left="20"/>
              <w:jc w:val="both"/>
            </w:pPr>
            <w:r>
              <w:rPr>
                <w:rFonts w:ascii="Times New Roman"/>
                <w:b w:val="false"/>
                <w:i w:val="false"/>
                <w:color w:val="000000"/>
                <w:sz w:val="20"/>
              </w:rPr>
              <w:t>
4</w:t>
            </w:r>
          </w:p>
          <w:bookmarkEnd w:id="4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437"/>
          <w:p>
            <w:pPr>
              <w:spacing w:after="20"/>
              <w:ind w:left="20"/>
              <w:jc w:val="both"/>
            </w:pPr>
            <w:r>
              <w:rPr>
                <w:rFonts w:ascii="Times New Roman"/>
                <w:b w:val="false"/>
                <w:i w:val="false"/>
                <w:color w:val="000000"/>
                <w:sz w:val="20"/>
              </w:rPr>
              <w:t>
5</w:t>
            </w:r>
          </w:p>
          <w:bookmarkEnd w:id="4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38"/>
          <w:p>
            <w:pPr>
              <w:spacing w:after="20"/>
              <w:ind w:left="20"/>
              <w:jc w:val="both"/>
            </w:pPr>
            <w:r>
              <w:rPr>
                <w:rFonts w:ascii="Times New Roman"/>
                <w:b w:val="false"/>
                <w:i w:val="false"/>
                <w:color w:val="000000"/>
                <w:sz w:val="20"/>
              </w:rPr>
              <w:t>
6</w:t>
            </w:r>
          </w:p>
          <w:bookmarkEnd w:id="4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439"/>
          <w:p>
            <w:pPr>
              <w:spacing w:after="20"/>
              <w:ind w:left="20"/>
              <w:jc w:val="both"/>
            </w:pPr>
            <w:r>
              <w:rPr>
                <w:rFonts w:ascii="Times New Roman"/>
                <w:b w:val="false"/>
                <w:i w:val="false"/>
                <w:color w:val="000000"/>
                <w:sz w:val="20"/>
              </w:rPr>
              <w:t>
7</w:t>
            </w:r>
          </w:p>
          <w:bookmarkEnd w:id="4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40"/>
          <w:p>
            <w:pPr>
              <w:spacing w:after="20"/>
              <w:ind w:left="20"/>
              <w:jc w:val="both"/>
            </w:pPr>
            <w:r>
              <w:rPr>
                <w:rFonts w:ascii="Times New Roman"/>
                <w:b w:val="false"/>
                <w:i w:val="false"/>
                <w:color w:val="000000"/>
                <w:sz w:val="20"/>
              </w:rPr>
              <w:t>
8</w:t>
            </w:r>
          </w:p>
          <w:bookmarkEnd w:id="4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41"/>
          <w:p>
            <w:pPr>
              <w:spacing w:after="20"/>
              <w:ind w:left="20"/>
              <w:jc w:val="both"/>
            </w:pPr>
            <w:r>
              <w:rPr>
                <w:rFonts w:ascii="Times New Roman"/>
                <w:b w:val="false"/>
                <w:i w:val="false"/>
                <w:color w:val="000000"/>
                <w:sz w:val="20"/>
              </w:rPr>
              <w:t>
9</w:t>
            </w:r>
          </w:p>
          <w:bookmarkEnd w:id="4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42"/>
          <w:p>
            <w:pPr>
              <w:spacing w:after="20"/>
              <w:ind w:left="20"/>
              <w:jc w:val="both"/>
            </w:pPr>
            <w:r>
              <w:rPr>
                <w:rFonts w:ascii="Times New Roman"/>
                <w:b w:val="false"/>
                <w:i w:val="false"/>
                <w:color w:val="000000"/>
                <w:sz w:val="20"/>
              </w:rPr>
              <w:t>
10</w:t>
            </w:r>
          </w:p>
          <w:bookmarkEnd w:id="4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43"/>
          <w:p>
            <w:pPr>
              <w:spacing w:after="20"/>
              <w:ind w:left="20"/>
              <w:jc w:val="both"/>
            </w:pPr>
            <w:r>
              <w:rPr>
                <w:rFonts w:ascii="Times New Roman"/>
                <w:b w:val="false"/>
                <w:i w:val="false"/>
                <w:color w:val="000000"/>
                <w:sz w:val="20"/>
              </w:rPr>
              <w:t>
11</w:t>
            </w:r>
          </w:p>
          <w:bookmarkEnd w:id="4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44"/>
          <w:p>
            <w:pPr>
              <w:spacing w:after="20"/>
              <w:ind w:left="20"/>
              <w:jc w:val="both"/>
            </w:pPr>
            <w:r>
              <w:rPr>
                <w:rFonts w:ascii="Times New Roman"/>
                <w:b w:val="false"/>
                <w:i w:val="false"/>
                <w:color w:val="000000"/>
                <w:sz w:val="20"/>
              </w:rPr>
              <w:t>
12</w:t>
            </w:r>
          </w:p>
          <w:bookmarkEnd w:id="4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45"/>
          <w:p>
            <w:pPr>
              <w:spacing w:after="20"/>
              <w:ind w:left="20"/>
              <w:jc w:val="both"/>
            </w:pPr>
            <w:r>
              <w:rPr>
                <w:rFonts w:ascii="Times New Roman"/>
                <w:b w:val="false"/>
                <w:i w:val="false"/>
                <w:color w:val="000000"/>
                <w:sz w:val="20"/>
              </w:rPr>
              <w:t>
13</w:t>
            </w:r>
          </w:p>
          <w:bookmarkEnd w:id="4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46"/>
          <w:p>
            <w:pPr>
              <w:spacing w:after="20"/>
              <w:ind w:left="20"/>
              <w:jc w:val="both"/>
            </w:pPr>
            <w:r>
              <w:rPr>
                <w:rFonts w:ascii="Times New Roman"/>
                <w:b w:val="false"/>
                <w:i w:val="false"/>
                <w:color w:val="000000"/>
                <w:sz w:val="20"/>
              </w:rPr>
              <w:t>
14</w:t>
            </w:r>
          </w:p>
          <w:bookmarkEnd w:id="4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47"/>
          <w:p>
            <w:pPr>
              <w:spacing w:after="20"/>
              <w:ind w:left="20"/>
              <w:jc w:val="both"/>
            </w:pPr>
            <w:r>
              <w:rPr>
                <w:rFonts w:ascii="Times New Roman"/>
                <w:b w:val="false"/>
                <w:i w:val="false"/>
                <w:color w:val="000000"/>
                <w:sz w:val="20"/>
              </w:rPr>
              <w:t>
15</w:t>
            </w:r>
          </w:p>
          <w:bookmarkEnd w:id="4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48"/>
          <w:p>
            <w:pPr>
              <w:spacing w:after="20"/>
              <w:ind w:left="20"/>
              <w:jc w:val="both"/>
            </w:pPr>
            <w:r>
              <w:rPr>
                <w:rFonts w:ascii="Times New Roman"/>
                <w:b w:val="false"/>
                <w:i w:val="false"/>
                <w:color w:val="000000"/>
                <w:sz w:val="20"/>
              </w:rPr>
              <w:t>
16</w:t>
            </w:r>
          </w:p>
          <w:bookmarkEnd w:id="4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49"/>
          <w:p>
            <w:pPr>
              <w:spacing w:after="20"/>
              <w:ind w:left="20"/>
              <w:jc w:val="both"/>
            </w:pPr>
            <w:r>
              <w:rPr>
                <w:rFonts w:ascii="Times New Roman"/>
                <w:b w:val="false"/>
                <w:i w:val="false"/>
                <w:color w:val="000000"/>
                <w:sz w:val="20"/>
              </w:rPr>
              <w:t>
17</w:t>
            </w:r>
          </w:p>
          <w:bookmarkEnd w:id="4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50"/>
          <w:p>
            <w:pPr>
              <w:spacing w:after="20"/>
              <w:ind w:left="20"/>
              <w:jc w:val="both"/>
            </w:pPr>
            <w:r>
              <w:rPr>
                <w:rFonts w:ascii="Times New Roman"/>
                <w:b w:val="false"/>
                <w:i w:val="false"/>
                <w:color w:val="000000"/>
                <w:sz w:val="20"/>
              </w:rPr>
              <w:t>
18</w:t>
            </w:r>
          </w:p>
          <w:bookmarkEnd w:id="4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51"/>
          <w:p>
            <w:pPr>
              <w:spacing w:after="20"/>
              <w:ind w:left="20"/>
              <w:jc w:val="both"/>
            </w:pPr>
            <w:r>
              <w:rPr>
                <w:rFonts w:ascii="Times New Roman"/>
                <w:b w:val="false"/>
                <w:i w:val="false"/>
                <w:color w:val="000000"/>
                <w:sz w:val="20"/>
              </w:rPr>
              <w:t>
19</w:t>
            </w:r>
          </w:p>
          <w:bookmarkEnd w:id="4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52"/>
          <w:p>
            <w:pPr>
              <w:spacing w:after="20"/>
              <w:ind w:left="20"/>
              <w:jc w:val="both"/>
            </w:pPr>
            <w:r>
              <w:rPr>
                <w:rFonts w:ascii="Times New Roman"/>
                <w:b w:val="false"/>
                <w:i w:val="false"/>
                <w:color w:val="000000"/>
                <w:sz w:val="20"/>
              </w:rPr>
              <w:t>
20</w:t>
            </w:r>
          </w:p>
          <w:bookmarkEnd w:id="4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53"/>
          <w:p>
            <w:pPr>
              <w:spacing w:after="20"/>
              <w:ind w:left="20"/>
              <w:jc w:val="both"/>
            </w:pPr>
            <w:r>
              <w:rPr>
                <w:rFonts w:ascii="Times New Roman"/>
                <w:b w:val="false"/>
                <w:i w:val="false"/>
                <w:color w:val="000000"/>
                <w:sz w:val="20"/>
              </w:rPr>
              <w:t>
21</w:t>
            </w:r>
          </w:p>
          <w:bookmarkEnd w:id="4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54"/>
          <w:p>
            <w:pPr>
              <w:spacing w:after="20"/>
              <w:ind w:left="20"/>
              <w:jc w:val="both"/>
            </w:pPr>
            <w:r>
              <w:rPr>
                <w:rFonts w:ascii="Times New Roman"/>
                <w:b w:val="false"/>
                <w:i w:val="false"/>
                <w:color w:val="000000"/>
                <w:sz w:val="20"/>
              </w:rPr>
              <w:t>
22</w:t>
            </w:r>
          </w:p>
          <w:bookmarkEnd w:id="4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55"/>
          <w:p>
            <w:pPr>
              <w:spacing w:after="20"/>
              <w:ind w:left="20"/>
              <w:jc w:val="both"/>
            </w:pPr>
            <w:r>
              <w:rPr>
                <w:rFonts w:ascii="Times New Roman"/>
                <w:b w:val="false"/>
                <w:i w:val="false"/>
                <w:color w:val="000000"/>
                <w:sz w:val="20"/>
              </w:rPr>
              <w:t>
23</w:t>
            </w:r>
          </w:p>
          <w:bookmarkEnd w:id="4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56"/>
          <w:p>
            <w:pPr>
              <w:spacing w:after="20"/>
              <w:ind w:left="20"/>
              <w:jc w:val="both"/>
            </w:pPr>
            <w:r>
              <w:rPr>
                <w:rFonts w:ascii="Times New Roman"/>
                <w:b w:val="false"/>
                <w:i w:val="false"/>
                <w:color w:val="000000"/>
                <w:sz w:val="20"/>
              </w:rPr>
              <w:t>
24</w:t>
            </w:r>
          </w:p>
          <w:bookmarkEnd w:id="4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149 Қосымша</w:t>
            </w:r>
            <w:r>
              <w:br/>
            </w:r>
          </w:p>
        </w:tc>
      </w:tr>
    </w:tbl>
    <w:bookmarkStart w:name="z627" w:id="457"/>
    <w:p>
      <w:pPr>
        <w:spacing w:after="0"/>
        <w:ind w:left="0"/>
        <w:jc w:val="left"/>
      </w:pPr>
      <w:r>
        <w:rPr>
          <w:rFonts w:ascii="Times New Roman"/>
          <w:b/>
          <w:i w:val="false"/>
          <w:color w:val="000000"/>
        </w:rPr>
        <w:t xml:space="preserve"> Ауылдық округтері бөлінісіндегі ауыл шаруашылығы жануарлары мал басының саны туралы ақпарат:</w:t>
      </w:r>
    </w:p>
    <w:bookmarkEnd w:id="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58"/>
          <w:p>
            <w:pPr>
              <w:spacing w:after="20"/>
              <w:ind w:left="20"/>
              <w:jc w:val="both"/>
            </w:pPr>
            <w:r>
              <w:rPr>
                <w:rFonts w:ascii="Times New Roman"/>
                <w:b w:val="false"/>
                <w:i w:val="false"/>
                <w:color w:val="000000"/>
                <w:sz w:val="20"/>
              </w:rPr>
              <w:t>
№р/с</w:t>
            </w:r>
          </w:p>
          <w:bookmarkEnd w:id="458"/>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 төл</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59"/>
          <w:p>
            <w:pPr>
              <w:spacing w:after="20"/>
              <w:ind w:left="20"/>
              <w:jc w:val="both"/>
            </w:pPr>
            <w:r>
              <w:rPr>
                <w:rFonts w:ascii="Times New Roman"/>
                <w:b w:val="false"/>
                <w:i w:val="false"/>
                <w:color w:val="000000"/>
                <w:sz w:val="20"/>
              </w:rPr>
              <w:t>
1</w:t>
            </w:r>
          </w:p>
          <w:bookmarkEnd w:id="45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60"/>
          <w:p>
            <w:pPr>
              <w:spacing w:after="20"/>
              <w:ind w:left="20"/>
              <w:jc w:val="both"/>
            </w:pPr>
            <w:r>
              <w:rPr>
                <w:rFonts w:ascii="Times New Roman"/>
                <w:b w:val="false"/>
                <w:i w:val="false"/>
                <w:color w:val="000000"/>
                <w:sz w:val="20"/>
              </w:rPr>
              <w:t>
2</w:t>
            </w:r>
          </w:p>
          <w:bookmarkEnd w:id="46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61"/>
          <w:p>
            <w:pPr>
              <w:spacing w:after="20"/>
              <w:ind w:left="20"/>
              <w:jc w:val="both"/>
            </w:pPr>
            <w:r>
              <w:rPr>
                <w:rFonts w:ascii="Times New Roman"/>
                <w:b w:val="false"/>
                <w:i w:val="false"/>
                <w:color w:val="000000"/>
                <w:sz w:val="20"/>
              </w:rPr>
              <w:t>
3</w:t>
            </w:r>
          </w:p>
          <w:bookmarkEnd w:id="46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62"/>
          <w:p>
            <w:pPr>
              <w:spacing w:after="20"/>
              <w:ind w:left="20"/>
              <w:jc w:val="both"/>
            </w:pPr>
            <w:r>
              <w:rPr>
                <w:rFonts w:ascii="Times New Roman"/>
                <w:b w:val="false"/>
                <w:i w:val="false"/>
                <w:color w:val="000000"/>
                <w:sz w:val="20"/>
              </w:rPr>
              <w:t>
4</w:t>
            </w:r>
          </w:p>
          <w:bookmarkEnd w:id="4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63"/>
          <w:p>
            <w:pPr>
              <w:spacing w:after="20"/>
              <w:ind w:left="20"/>
              <w:jc w:val="both"/>
            </w:pPr>
            <w:r>
              <w:rPr>
                <w:rFonts w:ascii="Times New Roman"/>
                <w:b w:val="false"/>
                <w:i w:val="false"/>
                <w:color w:val="000000"/>
                <w:sz w:val="20"/>
              </w:rPr>
              <w:t>
5</w:t>
            </w:r>
          </w:p>
          <w:bookmarkEnd w:id="46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64"/>
          <w:p>
            <w:pPr>
              <w:spacing w:after="20"/>
              <w:ind w:left="20"/>
              <w:jc w:val="both"/>
            </w:pPr>
            <w:r>
              <w:rPr>
                <w:rFonts w:ascii="Times New Roman"/>
                <w:b w:val="false"/>
                <w:i w:val="false"/>
                <w:color w:val="000000"/>
                <w:sz w:val="20"/>
              </w:rPr>
              <w:t>
6</w:t>
            </w:r>
          </w:p>
          <w:bookmarkEnd w:id="4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65"/>
          <w:p>
            <w:pPr>
              <w:spacing w:after="20"/>
              <w:ind w:left="20"/>
              <w:jc w:val="both"/>
            </w:pPr>
            <w:r>
              <w:rPr>
                <w:rFonts w:ascii="Times New Roman"/>
                <w:b w:val="false"/>
                <w:i w:val="false"/>
                <w:color w:val="000000"/>
                <w:sz w:val="20"/>
              </w:rPr>
              <w:t>
7</w:t>
            </w:r>
          </w:p>
          <w:bookmarkEnd w:id="4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66"/>
          <w:p>
            <w:pPr>
              <w:spacing w:after="20"/>
              <w:ind w:left="20"/>
              <w:jc w:val="both"/>
            </w:pPr>
            <w:r>
              <w:rPr>
                <w:rFonts w:ascii="Times New Roman"/>
                <w:b w:val="false"/>
                <w:i w:val="false"/>
                <w:color w:val="000000"/>
                <w:sz w:val="20"/>
              </w:rPr>
              <w:t>
8</w:t>
            </w:r>
          </w:p>
          <w:bookmarkEnd w:id="4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67"/>
          <w:p>
            <w:pPr>
              <w:spacing w:after="20"/>
              <w:ind w:left="20"/>
              <w:jc w:val="both"/>
            </w:pPr>
            <w:r>
              <w:rPr>
                <w:rFonts w:ascii="Times New Roman"/>
                <w:b w:val="false"/>
                <w:i w:val="false"/>
                <w:color w:val="000000"/>
                <w:sz w:val="20"/>
              </w:rPr>
              <w:t>
9</w:t>
            </w:r>
          </w:p>
          <w:bookmarkEnd w:id="4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68"/>
          <w:p>
            <w:pPr>
              <w:spacing w:after="20"/>
              <w:ind w:left="20"/>
              <w:jc w:val="both"/>
            </w:pPr>
            <w:r>
              <w:rPr>
                <w:rFonts w:ascii="Times New Roman"/>
                <w:b w:val="false"/>
                <w:i w:val="false"/>
                <w:color w:val="000000"/>
                <w:sz w:val="20"/>
              </w:rPr>
              <w:t>
10</w:t>
            </w:r>
          </w:p>
          <w:bookmarkEnd w:id="4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69"/>
          <w:p>
            <w:pPr>
              <w:spacing w:after="20"/>
              <w:ind w:left="20"/>
              <w:jc w:val="both"/>
            </w:pPr>
            <w:r>
              <w:rPr>
                <w:rFonts w:ascii="Times New Roman"/>
                <w:b w:val="false"/>
                <w:i w:val="false"/>
                <w:color w:val="000000"/>
                <w:sz w:val="20"/>
              </w:rPr>
              <w:t>
11</w:t>
            </w:r>
          </w:p>
          <w:bookmarkEnd w:id="46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70"/>
          <w:p>
            <w:pPr>
              <w:spacing w:after="20"/>
              <w:ind w:left="20"/>
              <w:jc w:val="both"/>
            </w:pPr>
            <w:r>
              <w:rPr>
                <w:rFonts w:ascii="Times New Roman"/>
                <w:b w:val="false"/>
                <w:i w:val="false"/>
                <w:color w:val="000000"/>
                <w:sz w:val="20"/>
              </w:rPr>
              <w:t>
12</w:t>
            </w:r>
          </w:p>
          <w:bookmarkEnd w:id="47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471"/>
          <w:p>
            <w:pPr>
              <w:spacing w:after="20"/>
              <w:ind w:left="20"/>
              <w:jc w:val="both"/>
            </w:pPr>
            <w:r>
              <w:rPr>
                <w:rFonts w:ascii="Times New Roman"/>
                <w:b w:val="false"/>
                <w:i w:val="false"/>
                <w:color w:val="000000"/>
                <w:sz w:val="20"/>
              </w:rPr>
              <w:t>
13</w:t>
            </w:r>
          </w:p>
          <w:bookmarkEnd w:id="4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72"/>
          <w:p>
            <w:pPr>
              <w:spacing w:after="20"/>
              <w:ind w:left="20"/>
              <w:jc w:val="both"/>
            </w:pPr>
            <w:r>
              <w:rPr>
                <w:rFonts w:ascii="Times New Roman"/>
                <w:b w:val="false"/>
                <w:i w:val="false"/>
                <w:color w:val="000000"/>
                <w:sz w:val="20"/>
              </w:rPr>
              <w:t>
14</w:t>
            </w:r>
          </w:p>
          <w:bookmarkEnd w:id="4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73"/>
          <w:p>
            <w:pPr>
              <w:spacing w:after="20"/>
              <w:ind w:left="20"/>
              <w:jc w:val="both"/>
            </w:pPr>
            <w:r>
              <w:rPr>
                <w:rFonts w:ascii="Times New Roman"/>
                <w:b w:val="false"/>
                <w:i w:val="false"/>
                <w:color w:val="000000"/>
                <w:sz w:val="20"/>
              </w:rPr>
              <w:t>
15</w:t>
            </w:r>
          </w:p>
          <w:bookmarkEnd w:id="4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74"/>
          <w:p>
            <w:pPr>
              <w:spacing w:after="20"/>
              <w:ind w:left="20"/>
              <w:jc w:val="both"/>
            </w:pPr>
            <w:r>
              <w:rPr>
                <w:rFonts w:ascii="Times New Roman"/>
                <w:b w:val="false"/>
                <w:i w:val="false"/>
                <w:color w:val="000000"/>
                <w:sz w:val="20"/>
              </w:rPr>
              <w:t>
16</w:t>
            </w:r>
          </w:p>
          <w:bookmarkEnd w:id="4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75"/>
          <w:p>
            <w:pPr>
              <w:spacing w:after="20"/>
              <w:ind w:left="20"/>
              <w:jc w:val="both"/>
            </w:pPr>
            <w:r>
              <w:rPr>
                <w:rFonts w:ascii="Times New Roman"/>
                <w:b w:val="false"/>
                <w:i w:val="false"/>
                <w:color w:val="000000"/>
                <w:sz w:val="20"/>
              </w:rPr>
              <w:t>
17</w:t>
            </w:r>
          </w:p>
          <w:bookmarkEnd w:id="47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76"/>
          <w:p>
            <w:pPr>
              <w:spacing w:after="20"/>
              <w:ind w:left="20"/>
              <w:jc w:val="both"/>
            </w:pPr>
            <w:r>
              <w:rPr>
                <w:rFonts w:ascii="Times New Roman"/>
                <w:b w:val="false"/>
                <w:i w:val="false"/>
                <w:color w:val="000000"/>
                <w:sz w:val="20"/>
              </w:rPr>
              <w:t>
18</w:t>
            </w:r>
          </w:p>
          <w:bookmarkEnd w:id="4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77"/>
          <w:p>
            <w:pPr>
              <w:spacing w:after="20"/>
              <w:ind w:left="20"/>
              <w:jc w:val="both"/>
            </w:pPr>
            <w:r>
              <w:rPr>
                <w:rFonts w:ascii="Times New Roman"/>
                <w:b w:val="false"/>
                <w:i w:val="false"/>
                <w:color w:val="000000"/>
                <w:sz w:val="20"/>
              </w:rPr>
              <w:t>
19</w:t>
            </w:r>
          </w:p>
          <w:bookmarkEnd w:id="4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78"/>
          <w:p>
            <w:pPr>
              <w:spacing w:after="20"/>
              <w:ind w:left="20"/>
              <w:jc w:val="both"/>
            </w:pPr>
            <w:r>
              <w:rPr>
                <w:rFonts w:ascii="Times New Roman"/>
                <w:b w:val="false"/>
                <w:i w:val="false"/>
                <w:color w:val="000000"/>
                <w:sz w:val="20"/>
              </w:rPr>
              <w:t>
20</w:t>
            </w:r>
          </w:p>
          <w:bookmarkEnd w:id="47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79"/>
          <w:p>
            <w:pPr>
              <w:spacing w:after="20"/>
              <w:ind w:left="20"/>
              <w:jc w:val="both"/>
            </w:pPr>
            <w:r>
              <w:rPr>
                <w:rFonts w:ascii="Times New Roman"/>
                <w:b w:val="false"/>
                <w:i w:val="false"/>
                <w:color w:val="000000"/>
                <w:sz w:val="20"/>
              </w:rPr>
              <w:t>
21</w:t>
            </w:r>
          </w:p>
          <w:bookmarkEnd w:id="47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80"/>
          <w:p>
            <w:pPr>
              <w:spacing w:after="20"/>
              <w:ind w:left="20"/>
              <w:jc w:val="both"/>
            </w:pPr>
            <w:r>
              <w:rPr>
                <w:rFonts w:ascii="Times New Roman"/>
                <w:b w:val="false"/>
                <w:i w:val="false"/>
                <w:color w:val="000000"/>
                <w:sz w:val="20"/>
              </w:rPr>
              <w:t>
22</w:t>
            </w:r>
          </w:p>
          <w:bookmarkEnd w:id="4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81"/>
          <w:p>
            <w:pPr>
              <w:spacing w:after="20"/>
              <w:ind w:left="20"/>
              <w:jc w:val="both"/>
            </w:pPr>
            <w:r>
              <w:rPr>
                <w:rFonts w:ascii="Times New Roman"/>
                <w:b w:val="false"/>
                <w:i w:val="false"/>
                <w:color w:val="000000"/>
                <w:sz w:val="20"/>
              </w:rPr>
              <w:t>
23</w:t>
            </w:r>
          </w:p>
          <w:bookmarkEnd w:id="4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82"/>
          <w:p>
            <w:pPr>
              <w:spacing w:after="20"/>
              <w:ind w:left="20"/>
              <w:jc w:val="both"/>
            </w:pPr>
            <w:r>
              <w:rPr>
                <w:rFonts w:ascii="Times New Roman"/>
                <w:b w:val="false"/>
                <w:i w:val="false"/>
                <w:color w:val="000000"/>
                <w:sz w:val="20"/>
              </w:rPr>
              <w:t>
24</w:t>
            </w:r>
          </w:p>
          <w:bookmarkEnd w:id="4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150 Қосымша</w:t>
            </w:r>
            <w:r>
              <w:br/>
            </w:r>
          </w:p>
        </w:tc>
      </w:tr>
    </w:tbl>
    <w:bookmarkStart w:name="z656" w:id="483"/>
    <w:p>
      <w:pPr>
        <w:spacing w:after="0"/>
        <w:ind w:left="0"/>
        <w:jc w:val="left"/>
      </w:pPr>
      <w:r>
        <w:rPr>
          <w:rFonts w:ascii="Times New Roman"/>
          <w:b/>
          <w:i w:val="false"/>
          <w:color w:val="000000"/>
        </w:rPr>
        <w:t xml:space="preserve"> Жайылымдардың жалпы алаңына түсетін жүктеменің шекті рұқсат етілетін нормасы:</w:t>
      </w:r>
    </w:p>
    <w:bookmarkEnd w:id="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484"/>
          <w:p>
            <w:pPr>
              <w:spacing w:after="20"/>
              <w:ind w:left="20"/>
              <w:jc w:val="both"/>
            </w:pPr>
            <w:r>
              <w:rPr>
                <w:rFonts w:ascii="Times New Roman"/>
                <w:b w:val="false"/>
                <w:i w:val="false"/>
                <w:color w:val="000000"/>
                <w:sz w:val="20"/>
              </w:rPr>
              <w:t>
Облыс</w:t>
            </w:r>
          </w:p>
          <w:bookmarkEnd w:id="484"/>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географиялық аудандар (кі­ші аймақтар)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типі (басымы)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кезеңінің ұзақтығы, күн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деградацияланған алқаптардағы ауыл шаруашылығы жануарларының 1 басына арналған жайылым алаңының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485"/>
          <w:p>
            <w:pPr>
              <w:spacing w:after="20"/>
              <w:ind w:left="20"/>
              <w:jc w:val="both"/>
            </w:pPr>
            <w:r>
              <w:rPr>
                <w:rFonts w:ascii="Times New Roman"/>
                <w:b w:val="false"/>
                <w:i w:val="false"/>
                <w:color w:val="000000"/>
                <w:sz w:val="20"/>
              </w:rPr>
              <w:t>
1</w:t>
            </w:r>
          </w:p>
          <w:bookmarkEnd w:id="485"/>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86"/>
          <w:p>
            <w:pPr>
              <w:spacing w:after="20"/>
              <w:ind w:left="20"/>
              <w:jc w:val="both"/>
            </w:pPr>
            <w:r>
              <w:rPr>
                <w:rFonts w:ascii="Times New Roman"/>
                <w:b w:val="false"/>
                <w:i w:val="false"/>
                <w:color w:val="000000"/>
                <w:sz w:val="20"/>
              </w:rPr>
              <w:t>
Қарағанды</w:t>
            </w:r>
          </w:p>
          <w:bookmarkEnd w:id="486"/>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құрғақ дала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жерлердегі көделі - бетегелі, жусанды көкпектілер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bl>
    <w:bookmarkStart w:name="z662" w:id="487"/>
    <w:p>
      <w:pPr>
        <w:spacing w:after="0"/>
        <w:ind w:left="0"/>
        <w:jc w:val="both"/>
      </w:pPr>
      <w:r>
        <w:rPr>
          <w:rFonts w:ascii="Times New Roman"/>
          <w:b w:val="false"/>
          <w:i w:val="false"/>
          <w:color w:val="000000"/>
          <w:sz w:val="28"/>
        </w:rPr>
        <w:t>
      .</w:t>
      </w:r>
    </w:p>
    <w:bookmarkEnd w:id="48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