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0fb0" w14:textId="e6b0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бойынша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2018 жылғы 5 қаңтардағы № 01/01 қаулысы. Қарағанды облысының Әділет департаментінде 2018 жылғы 19 қаңтарда № 4584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20 ақпандағы "Жайылымдар туралы" Заңының 9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геоботаникалық зерттеудің негізінде,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ауданы бойынша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25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"Нұра ауданының ауыл шаруашылығы бөлімі" мемлекеттік мекемесінің басшысы, жайылымдарды ұтымды пайдалану бойынша іс-шараларды өткізу туралы, жайылым пайдаланушылар арасында түсіндіру жұмыстарын жүргізуді қамтамасыз етсін.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әкімінің жетекшілік ететін орынбасарына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Балықтыкөл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Баршын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Құланөтпес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Жараспай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Заречное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Захаровский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Индустриальный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Қарақойын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Қарой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Кеңжарық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Киров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Қорғанжар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Құланутпес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қосымша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Қызылтал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қосымша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Новокарповка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Пржевальский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Соналы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Нұра кенті аумағындағы жер учаскелері меншік иелерінің, жер санаттары бөлінісіндегі жайылымдардың орналасу Схемасы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қосымша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Талдысай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қосымша</w:t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Тассуат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қосымша</w:t>
            </w:r>
          </w:p>
        </w:tc>
      </w:tr>
    </w:tbl>
    <w:bookmarkStart w:name="z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Сарыөзен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7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Чернигов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Шахтер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қосымша</w:t>
            </w:r>
          </w:p>
        </w:tc>
      </w:tr>
    </w:tbl>
    <w:bookmarkStart w:name="z8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Шұбаркөл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01/01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Энтузиаст ауылдық округі аумағындағы жер учаскелері меншік иелерінің, жер санаттары бөлінісіндегі жайылымдардың орналасу Схемасы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