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6b0fb0" w14:textId="e6b0fb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Нұра ауданы бойынша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Нұра ауданының әкімдігінің 2018 жылғы 5 қаңтардағы № 01/01 қаулысы. Қарағанды облысының Әділет департаментінде 2018 жылғы 19 қаңтарда № 4584 болып тіркелді.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2017 жылғы 20 ақпандағы "Жайылымдар туралы" Заңының 9 бабы </w:t>
      </w:r>
      <w:r>
        <w:rPr>
          <w:rFonts w:ascii="Times New Roman"/>
          <w:b w:val="false"/>
          <w:i w:val="false"/>
          <w:color w:val="000000"/>
          <w:sz w:val="28"/>
        </w:rPr>
        <w:t>1 тармағының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3) тармақшасына сәйкес және геоботаникалық зерттеудің негізінде, аудан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Нұра ауданы бойынша жайылым айналымдарының схемалары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24 </w:t>
      </w:r>
      <w:r>
        <w:rPr>
          <w:rFonts w:ascii="Times New Roman"/>
          <w:b w:val="false"/>
          <w:i w:val="false"/>
          <w:color w:val="000000"/>
          <w:sz w:val="28"/>
        </w:rPr>
        <w:t xml:space="preserve">және </w:t>
      </w:r>
      <w:r>
        <w:rPr>
          <w:rFonts w:ascii="Times New Roman"/>
          <w:b w:val="false"/>
          <w:i w:val="false"/>
          <w:color w:val="000000"/>
          <w:sz w:val="28"/>
        </w:rPr>
        <w:t>25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"Нұра ауданының ауыл шаруашылығы бөлімі" мемлекеттік мекемесінің басшысы, жайылымдарды ұтымды пайдалану бойынша іс-шараларды өткізу туралы, жайылым пайдаланушылар арасында түсіндіру жұмыстарын жүргізуді қамтамасыз етсін. 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Осы қаулының орындалуын бақылау аудан әкімінің жетекшілік ететін орынбасарына жүктелсін. 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 алғашқы ресми жарияланған күннен бастап қолданысқа енгізіледі.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Омарханов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 қосымша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Балықтыкөл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Баршын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Құланөтпес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Жараспай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Заречное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6 қосымша</w:t>
            </w:r>
          </w:p>
        </w:tc>
      </w:tr>
    </w:tbl>
    <w:bookmarkStart w:name="z2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Захаровский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7 қосымша</w:t>
            </w:r>
          </w:p>
        </w:tc>
      </w:tr>
    </w:tbl>
    <w:bookmarkStart w:name="z2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Индустриальный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 қосымша</w:t>
            </w:r>
          </w:p>
        </w:tc>
      </w:tr>
    </w:tbl>
    <w:bookmarkStart w:name="z3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Қарақойын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9 қосымша</w:t>
            </w:r>
          </w:p>
        </w:tc>
      </w:tr>
    </w:tbl>
    <w:bookmarkStart w:name="z3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Қарой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қосымша</w:t>
            </w:r>
          </w:p>
        </w:tc>
      </w:tr>
    </w:tbl>
    <w:bookmarkStart w:name="z3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Кеңжарық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23"/>
    <w:bookmarkStart w:name="z3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11 қосымша</w:t>
            </w:r>
          </w:p>
        </w:tc>
      </w:tr>
    </w:tbl>
    <w:bookmarkStart w:name="z4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Киров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25"/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</w:t>
            </w:r>
          </w:p>
        </w:tc>
      </w:tr>
    </w:tbl>
    <w:bookmarkStart w:name="z4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Қорғанжар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13 қосымша</w:t>
            </w:r>
          </w:p>
        </w:tc>
      </w:tr>
    </w:tbl>
    <w:bookmarkStart w:name="z4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Құланутпес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29"/>
    <w:bookmarkStart w:name="z4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14 қосымша</w:t>
            </w:r>
          </w:p>
        </w:tc>
      </w:tr>
    </w:tbl>
    <w:bookmarkStart w:name="z5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Қызылтал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31"/>
    <w:bookmarkStart w:name="z5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15 қосымша</w:t>
            </w:r>
          </w:p>
        </w:tc>
      </w:tr>
    </w:tbl>
    <w:bookmarkStart w:name="z5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Новокарповка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33"/>
    <w:bookmarkStart w:name="z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қосымша</w:t>
            </w:r>
          </w:p>
        </w:tc>
      </w:tr>
    </w:tbl>
    <w:bookmarkStart w:name="z5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Пржевальский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35"/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қосымша</w:t>
            </w:r>
          </w:p>
        </w:tc>
      </w:tr>
    </w:tbl>
    <w:bookmarkStart w:name="z5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Соналы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37"/>
    <w:bookmarkStart w:name="z6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 қосымша</w:t>
            </w:r>
          </w:p>
        </w:tc>
      </w:tr>
    </w:tbl>
    <w:bookmarkStart w:name="z6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Нұра кенті аумағындағы жер учаскелері меншік иелерінің, жер санаттары бөлінісіндегі жайылымдардың орналасу Схемасы</w:t>
      </w:r>
    </w:p>
    <w:bookmarkEnd w:id="39"/>
    <w:bookmarkStart w:name="z6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19 қосымша</w:t>
            </w:r>
          </w:p>
        </w:tc>
      </w:tr>
    </w:tbl>
    <w:bookmarkStart w:name="z6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Талдысай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41"/>
    <w:bookmarkStart w:name="z6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 қосымша</w:t>
            </w:r>
          </w:p>
        </w:tc>
      </w:tr>
    </w:tbl>
    <w:bookmarkStart w:name="z6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Тассуат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43"/>
    <w:bookmarkStart w:name="z6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21 қосымша</w:t>
            </w:r>
          </w:p>
        </w:tc>
      </w:tr>
    </w:tbl>
    <w:bookmarkStart w:name="z7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Сарыөзен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45"/>
    <w:bookmarkStart w:name="z7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 қосымша</w:t>
            </w:r>
          </w:p>
        </w:tc>
      </w:tr>
    </w:tbl>
    <w:bookmarkStart w:name="z7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Чернигов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47"/>
    <w:bookmarkStart w:name="z7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қосымша</w:t>
            </w:r>
          </w:p>
        </w:tc>
      </w:tr>
    </w:tbl>
    <w:bookmarkStart w:name="z7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Шахтер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49"/>
    <w:bookmarkStart w:name="z7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24 қосымша</w:t>
            </w:r>
          </w:p>
        </w:tc>
      </w:tr>
    </w:tbl>
    <w:bookmarkStart w:name="z8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Шұбаркөл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51"/>
    <w:bookmarkStart w:name="z8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Нұра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"05"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01/01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қосымша</w:t>
            </w:r>
          </w:p>
        </w:tc>
      </w:tr>
    </w:tbl>
    <w:bookmarkStart w:name="z8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 Энтузиаст ауылдық округі аумағындағы жер учаскелері меншік иелерінің, жер санаттары бөлінісіндегі жайылымдардың орналасу Схемасы</w:t>
      </w:r>
    </w:p>
    <w:bookmarkEnd w:id="53"/>
    <w:bookmarkStart w:name="z8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