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5ed8" w14:textId="85e5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2018 жылғы 8 қаңтардағы № 07 қаулысы. Қарағанды облысының Әділет департаментінде 2018 жылғы 12 қаңтарда № 4570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"Жайылымдар туралы"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геоботаникалық зерттеудің негізінде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жайылым айналымдарының Схемалары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"Қарқаралы ауданының ауыл шаруашылық бөлімі" мемлекеттік мекемесінің басшысы жайылым пайдаланушылар арасында жайылымдарды ұтымды пайдалану жөніндегі іс-шараларды жүргізу туралы түсіндіру жұмысын қамтамасыз етсін.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 қосымшасы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Қоянды ауылдық округінің аумағындағы жайылым айналымының схемасы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2 қосымшасы</w:t>
            </w:r>
            <w:r>
              <w:br/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Қырғыз ауылдық округінің аумағындағы жайылым айналымының схемасы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3 қосымшасы</w:t>
            </w:r>
            <w:r>
              <w:br/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Қасым Аманжолов ауылдық округінің аумағындағы жайылым айналымының схемасы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 Қарқаралы ауданының әкімдігінің 07.02.2020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енгізіледi) қаулысымен.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4 қосымшасы</w:t>
            </w:r>
            <w:r>
              <w:br/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Қаршығалы ауылдық округінің аумағындағы жайылым айналымының схемасы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Қарқаралы ауданының әкімдігінің 07.02.2020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енгізіледi)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5 қосымшасы</w:t>
            </w:r>
            <w:r>
              <w:br/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Қаракөл ауылдық округінің аумағындағы жайылым айналымының схемасы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6 қосымшасы</w:t>
            </w:r>
            <w:r>
              <w:br/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Балқантау ауылдық округінің аумағындағы жайылым айналымының схемасы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7 қосымшасы</w:t>
            </w:r>
            <w:r>
              <w:br/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Абай ауылдық округінің аумағындағы жайылым айналымының схемасы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8 қосымшасы</w:t>
            </w:r>
            <w:r>
              <w:br/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Мартбек Мамыраев ауылдық округінің аумағындағы жайылым айналымының схемасы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9 қосымшасы</w:t>
            </w:r>
            <w:r>
              <w:br/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Бесоба ауылдық округінің аумағындағы жайылым айналымының схемасы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10 қосымшасы</w:t>
            </w:r>
            <w:r>
              <w:br/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Тәттімбет ауылдық округінің аумағындағы жайылым айналымының схемасы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11 қосымшасы</w:t>
            </w:r>
            <w:r>
              <w:br/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Жаңатоған ауылдық округінің аумағындағы жайылым айналымының схемасы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12 қосымшасы</w:t>
            </w:r>
            <w:r>
              <w:br/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Нығымет Нұрмақов атындағы ауылдық округінің аумағындағы жайылым айналымының схемасы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13 қосымшасы</w:t>
            </w:r>
            <w:r>
              <w:br/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Мәди ауылдық округінің аумағындағы жайылым айналымының схемасы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14 қосымшасы</w:t>
            </w:r>
            <w:r>
              <w:br/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Тегісшілдік ауылдық округінің аумағындағы жайылым айналымының схемасы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15 қосымшасы</w:t>
            </w:r>
            <w:r>
              <w:br/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Темірші ауылдық округінің аумағындағы жайылым айналымының схемасы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16 қосымшасы</w:t>
            </w:r>
            <w:r>
              <w:br/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Томар ауылдық округінің аумағындағы жайылым айналымының схемасы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17 қосымшасы</w:t>
            </w:r>
            <w:r>
              <w:br/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Нұркен Әбдіров ауылдық округінің аумағындағы жайылым айналымының схемасы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18 қосымшасы</w:t>
            </w:r>
            <w:r>
              <w:br/>
            </w:r>
          </w:p>
        </w:tc>
      </w:tr>
    </w:tbl>
    <w:bookmarkStart w:name="z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Бақты ауылдық округінің аумағындағы жайылым айналымының схемасы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19 қосымшасы</w:t>
            </w:r>
            <w:r>
              <w:br/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Қайнарбұлақ ауылдық округінің аумағындағы жайылым айналымының схемасы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20 қосымшасы</w:t>
            </w:r>
            <w:r>
              <w:br/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Ынталы ауылдық округінің аумағындағы жайылым айналымының схемасы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21 қосымшасы</w:t>
            </w:r>
            <w:r>
              <w:br/>
            </w:r>
          </w:p>
        </w:tc>
      </w:tr>
    </w:tbl>
    <w:bookmarkStart w:name="z7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Угар ауылдық округінің аумағындағы жайылым айналымының схемасы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 қаулысының 22 қосымшасы</w:t>
            </w:r>
            <w:r>
              <w:br/>
            </w:r>
          </w:p>
        </w:tc>
      </w:tr>
    </w:tbl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Шарықты ауылдық округінің аумағындағы жайылым айналымының схемасы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